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9C" w:rsidRDefault="0018119C" w:rsidP="0018119C">
      <w:pPr>
        <w:jc w:val="center"/>
      </w:pPr>
    </w:p>
    <w:p w:rsidR="00D37D8E" w:rsidRDefault="00294C17" w:rsidP="0018119C">
      <w:pPr>
        <w:jc w:val="center"/>
      </w:pPr>
      <w:r>
        <w:rPr>
          <w:noProof/>
        </w:rPr>
        <w:drawing>
          <wp:inline distT="0" distB="0" distL="0" distR="0">
            <wp:extent cx="6035241" cy="8782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39793" cy="8788674"/>
                    </a:xfrm>
                    <a:prstGeom prst="rect">
                      <a:avLst/>
                    </a:prstGeom>
                    <a:noFill/>
                    <a:ln>
                      <a:noFill/>
                    </a:ln>
                  </pic:spPr>
                </pic:pic>
              </a:graphicData>
            </a:graphic>
          </wp:inline>
        </w:drawing>
      </w: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323696">
            <w:pPr>
              <w:numPr>
                <w:ilvl w:val="0"/>
                <w:numId w:val="1"/>
              </w:numPr>
              <w:contextualSpacing/>
            </w:pPr>
            <w:r>
              <w:t xml:space="preserve">ОБЩИЕ </w:t>
            </w:r>
            <w:r w:rsidR="00B00217">
              <w:t>ПОЛОЖЕНИЯ …</w:t>
            </w:r>
            <w:r>
              <w:t>………………………………………………........</w:t>
            </w:r>
          </w:p>
          <w:p w:rsidR="0018119C" w:rsidRDefault="0018119C" w:rsidP="00323696">
            <w:pPr>
              <w:numPr>
                <w:ilvl w:val="0"/>
                <w:numId w:val="1"/>
              </w:numPr>
              <w:contextualSpacing/>
              <w:jc w:val="both"/>
            </w:pPr>
            <w:r>
              <w:t>РАЗВИТИЕ СОЦИАЛЬНОГО ПАРТНЕРСТВА………………………</w:t>
            </w:r>
            <w:r w:rsidR="00B00217">
              <w:t>……</w:t>
            </w:r>
            <w:r>
              <w:t>.</w:t>
            </w:r>
          </w:p>
          <w:p w:rsidR="0018119C" w:rsidRDefault="0018119C" w:rsidP="0018119C">
            <w:pPr>
              <w:jc w:val="both"/>
            </w:pPr>
          </w:p>
          <w:p w:rsidR="0018119C" w:rsidRDefault="0018119C" w:rsidP="00323696">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323696">
            <w:pPr>
              <w:numPr>
                <w:ilvl w:val="0"/>
                <w:numId w:val="1"/>
              </w:numPr>
              <w:contextualSpacing/>
              <w:jc w:val="both"/>
              <w:rPr>
                <w:bCs/>
                <w:caps/>
              </w:rPr>
            </w:pPr>
            <w:r>
              <w:rPr>
                <w:bCs/>
                <w:caps/>
              </w:rPr>
              <w:t>рабочее время и время отдыха………………………………</w:t>
            </w:r>
            <w:r w:rsidR="00B00217">
              <w:rPr>
                <w:bCs/>
                <w:caps/>
              </w:rPr>
              <w:t>……</w:t>
            </w:r>
            <w:r>
              <w:rPr>
                <w:bCs/>
                <w:caps/>
              </w:rPr>
              <w:t xml:space="preserve">.  </w:t>
            </w:r>
          </w:p>
          <w:p w:rsidR="0018119C" w:rsidRDefault="0018119C" w:rsidP="0018119C">
            <w:pPr>
              <w:ind w:left="786"/>
              <w:contextualSpacing/>
              <w:jc w:val="both"/>
              <w:rPr>
                <w:bCs/>
                <w:caps/>
              </w:rPr>
            </w:pPr>
            <w:r>
              <w:rPr>
                <w:bCs/>
                <w:caps/>
              </w:rPr>
              <w:t xml:space="preserve">                                                                               </w:t>
            </w:r>
          </w:p>
          <w:p w:rsidR="0018119C" w:rsidRDefault="0018119C" w:rsidP="00323696">
            <w:pPr>
              <w:numPr>
                <w:ilvl w:val="0"/>
                <w:numId w:val="1"/>
              </w:numPr>
              <w:contextualSpacing/>
              <w:jc w:val="both"/>
            </w:pPr>
            <w:r>
              <w:rPr>
                <w:bCs/>
                <w:caps/>
              </w:rPr>
              <w:t xml:space="preserve">Оплата и </w:t>
            </w:r>
            <w:r w:rsidR="00B00217">
              <w:rPr>
                <w:bCs/>
                <w:caps/>
              </w:rPr>
              <w:t>НОРМИРОВАНИЕ ТРУДА</w:t>
            </w:r>
            <w:r>
              <w:rPr>
                <w:bCs/>
                <w:caps/>
              </w:rPr>
              <w:t>…………………………………….</w:t>
            </w:r>
          </w:p>
          <w:p w:rsidR="0018119C" w:rsidRDefault="0018119C" w:rsidP="0018119C">
            <w:pPr>
              <w:jc w:val="both"/>
            </w:pPr>
          </w:p>
          <w:p w:rsidR="0018119C" w:rsidRDefault="0018119C" w:rsidP="00323696">
            <w:pPr>
              <w:numPr>
                <w:ilvl w:val="0"/>
                <w:numId w:val="1"/>
              </w:numPr>
              <w:contextualSpacing/>
              <w:jc w:val="both"/>
            </w:pPr>
            <w:r>
              <w:rPr>
                <w:bCs/>
                <w:caps/>
              </w:rPr>
              <w:t xml:space="preserve"> Охрана труда </w:t>
            </w:r>
            <w:r w:rsidR="00B00217">
              <w:rPr>
                <w:bCs/>
                <w:caps/>
              </w:rPr>
              <w:t>И ЗДОРОВЬЯ</w:t>
            </w:r>
            <w:r>
              <w:rPr>
                <w:bCs/>
                <w:caps/>
              </w:rPr>
              <w:t>…………………………………………….</w:t>
            </w:r>
          </w:p>
          <w:p w:rsidR="0018119C" w:rsidRDefault="0018119C" w:rsidP="0018119C">
            <w:pPr>
              <w:jc w:val="both"/>
            </w:pPr>
          </w:p>
          <w:p w:rsidR="0018119C" w:rsidRDefault="00B00217" w:rsidP="00323696">
            <w:pPr>
              <w:numPr>
                <w:ilvl w:val="0"/>
                <w:numId w:val="1"/>
              </w:numPr>
              <w:contextualSpacing/>
              <w:jc w:val="both"/>
            </w:pPr>
            <w:r>
              <w:rPr>
                <w:bCs/>
                <w:caps/>
              </w:rPr>
              <w:t>СОЦИАЛЬНЫЕ ГАРАНТИИ</w:t>
            </w:r>
            <w:r w:rsidR="0018119C">
              <w:rPr>
                <w:bCs/>
                <w:caps/>
              </w:rPr>
              <w:t xml:space="preserve"> и меры социальной </w:t>
            </w:r>
            <w:r>
              <w:rPr>
                <w:bCs/>
                <w:caps/>
              </w:rPr>
              <w:t>ПОДДЕРЖКИ…</w:t>
            </w:r>
            <w:r w:rsidR="00E030B0">
              <w:rPr>
                <w:bCs/>
                <w:caps/>
              </w:rPr>
              <w:t>.</w:t>
            </w:r>
          </w:p>
          <w:p w:rsidR="0018119C" w:rsidRDefault="0018119C" w:rsidP="0018119C">
            <w:pPr>
              <w:jc w:val="both"/>
            </w:pPr>
            <w:r>
              <w:rPr>
                <w:bCs/>
                <w:caps/>
              </w:rPr>
              <w:t xml:space="preserve">                          </w:t>
            </w:r>
          </w:p>
          <w:p w:rsidR="0018119C" w:rsidRDefault="0018119C" w:rsidP="00323696">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323696">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323696">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323696">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r w:rsidR="00B00217">
              <w:rPr>
                <w:bCs/>
                <w:color w:val="000000"/>
              </w:rPr>
              <w:t>……</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323696">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sidR="00B00217">
              <w:rPr>
                <w:bCs/>
                <w:color w:val="000000"/>
              </w:rPr>
              <w:t>……</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323696">
            <w:pPr>
              <w:numPr>
                <w:ilvl w:val="0"/>
                <w:numId w:val="1"/>
              </w:numPr>
              <w:contextualSpacing/>
              <w:jc w:val="both"/>
            </w:pPr>
            <w:r>
              <w:rPr>
                <w:rFonts w:eastAsia="Calibri"/>
              </w:rPr>
              <w:t> </w:t>
            </w:r>
            <w:r w:rsidR="00B00217">
              <w:rPr>
                <w:color w:val="000000"/>
              </w:rPr>
              <w:t>КОНТРОЛЬ ЗА ВЫПОЛНЕНИЕМ</w:t>
            </w:r>
            <w:r>
              <w:rPr>
                <w:color w:val="000000"/>
              </w:rPr>
              <w:t xml:space="preserve">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323696">
            <w:pPr>
              <w:numPr>
                <w:ilvl w:val="0"/>
                <w:numId w:val="1"/>
              </w:numPr>
              <w:contextualSpacing/>
              <w:jc w:val="both"/>
            </w:pPr>
            <w:r>
              <w:rPr>
                <w:bCs/>
                <w:color w:val="000000"/>
              </w:rPr>
              <w:t xml:space="preserve">ЗАКЛЮЧИТЕЛЬНЫЕ </w:t>
            </w:r>
            <w:r w:rsidR="0018119C">
              <w:rPr>
                <w:bCs/>
                <w:color w:val="000000"/>
              </w:rPr>
              <w:t>ПОЛОЖЕНИЯ</w:t>
            </w:r>
            <w:r w:rsidR="00B00217">
              <w:rPr>
                <w:bCs/>
                <w:color w:val="000000"/>
              </w:rPr>
              <w:t xml:space="preserve"> …</w:t>
            </w:r>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B64B06">
              <w:rPr>
                <w:color w:val="000000"/>
              </w:rPr>
              <w:t>7</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bookmarkStart w:id="0" w:name="_GoBack"/>
      <w:bookmarkEnd w:id="0"/>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дошкольном образовательном учреждении «Детский сад №</w:t>
      </w:r>
      <w:r w:rsidR="001E0901">
        <w:rPr>
          <w:color w:val="000000"/>
          <w:spacing w:val="-1"/>
        </w:rPr>
        <w:t xml:space="preserve">130 комбинированного вида с татарским языком воспитания и обучения» Приволжского </w:t>
      </w:r>
      <w:r>
        <w:rPr>
          <w:color w:val="000000"/>
          <w:spacing w:val="-1"/>
        </w:rPr>
        <w:t xml:space="preserve">района г. Казани (далее МБДОУ «Детский сад № </w:t>
      </w:r>
      <w:r w:rsidR="001E0901">
        <w:rPr>
          <w:color w:val="000000"/>
          <w:spacing w:val="-1"/>
        </w:rPr>
        <w:t>130</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Pr>
          <w:color w:val="000000"/>
          <w:spacing w:val="-1"/>
        </w:rPr>
        <w:t xml:space="preserve">МБДОУ «Детский сад № </w:t>
      </w:r>
      <w:r w:rsidR="001E0901">
        <w:rPr>
          <w:color w:val="000000"/>
          <w:spacing w:val="-1"/>
        </w:rPr>
        <w:t>130</w:t>
      </w:r>
      <w:r>
        <w:rPr>
          <w:color w:val="000000"/>
          <w:spacing w:val="-1"/>
        </w:rPr>
        <w:t>»</w:t>
      </w:r>
      <w:r>
        <w:t xml:space="preserve"> </w:t>
      </w:r>
      <w:r w:rsidR="00B00217">
        <w:rPr>
          <w:b/>
        </w:rPr>
        <w:t>Хайрулл</w:t>
      </w:r>
      <w:r w:rsidR="001E0901">
        <w:rPr>
          <w:b/>
        </w:rPr>
        <w:t>иной Роксаны Рамилевны</w:t>
      </w:r>
      <w:r>
        <w:t xml:space="preserve"> (далее – работодатель);</w:t>
      </w:r>
    </w:p>
    <w:p w:rsidR="0018119C" w:rsidRDefault="0018119C" w:rsidP="007B1662">
      <w:pPr>
        <w:pStyle w:val="32"/>
      </w:pPr>
      <w:r>
        <w:t xml:space="preserve">- работники </w:t>
      </w:r>
      <w:r>
        <w:rPr>
          <w:color w:val="000000"/>
          <w:spacing w:val="-1"/>
        </w:rPr>
        <w:t xml:space="preserve">МБДОУ «Детский сад № </w:t>
      </w:r>
      <w:r w:rsidR="001E0901">
        <w:rPr>
          <w:color w:val="000000"/>
          <w:spacing w:val="-1"/>
        </w:rPr>
        <w:t>130</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1E0901">
        <w:t xml:space="preserve"> Яруллиной Инзили Фирдусовны</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 xml:space="preserve">ведению коллективных переговоров, подготовке проекта, заключению и </w:t>
      </w:r>
      <w:r w:rsidR="00B00217">
        <w:rPr>
          <w:i/>
        </w:rPr>
        <w:t>организации контроля</w:t>
      </w:r>
      <w:r>
        <w:rPr>
          <w:i/>
        </w:rPr>
        <w:t xml:space="preserve">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Pr>
          <w:color w:val="000000"/>
          <w:spacing w:val="-1"/>
        </w:rPr>
        <w:t xml:space="preserve">МБДОУ «Детский сад № </w:t>
      </w:r>
      <w:r w:rsidR="001E0901">
        <w:rPr>
          <w:color w:val="000000"/>
          <w:spacing w:val="-1"/>
        </w:rPr>
        <w:t>130</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w:t>
      </w:r>
      <w:r w:rsidR="00B00217" w:rsidRPr="00564736">
        <w:rPr>
          <w:sz w:val="28"/>
          <w:szCs w:val="28"/>
        </w:rPr>
        <w:t xml:space="preserve">средства </w:t>
      </w:r>
      <w:r w:rsidR="00B00217">
        <w:rPr>
          <w:sz w:val="28"/>
          <w:szCs w:val="28"/>
        </w:rPr>
        <w:t>(</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A3948" w:rsidRDefault="001A3948" w:rsidP="0018119C">
      <w:pPr>
        <w:ind w:firstLine="426"/>
        <w:jc w:val="both"/>
        <w:rPr>
          <w:sz w:val="28"/>
          <w:szCs w:val="28"/>
        </w:rPr>
      </w:pPr>
    </w:p>
    <w:p w:rsidR="0018119C" w:rsidRDefault="0018119C" w:rsidP="0018119C">
      <w:pPr>
        <w:ind w:firstLine="426"/>
        <w:jc w:val="both"/>
        <w:rPr>
          <w:sz w:val="28"/>
          <w:szCs w:val="28"/>
        </w:rPr>
      </w:pPr>
      <w:r>
        <w:rPr>
          <w:sz w:val="28"/>
          <w:szCs w:val="28"/>
        </w:rPr>
        <w:lastRenderedPageBreak/>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1E0901">
        <w:rPr>
          <w:sz w:val="28"/>
          <w:szCs w:val="28"/>
        </w:rPr>
        <w:t>МБДОУ «Детский сад №</w:t>
      </w:r>
      <w:r w:rsidR="00B00217">
        <w:rPr>
          <w:sz w:val="28"/>
          <w:szCs w:val="28"/>
        </w:rPr>
        <w:t>130» на</w:t>
      </w:r>
      <w:r>
        <w:rPr>
          <w:sz w:val="28"/>
          <w:szCs w:val="28"/>
        </w:rPr>
        <w:t xml:space="preserve">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w:t>
      </w:r>
      <w:r w:rsidR="00B00217">
        <w:rPr>
          <w:sz w:val="28"/>
          <w:szCs w:val="28"/>
        </w:rPr>
        <w:t>% из всех</w:t>
      </w:r>
      <w:r w:rsidR="007F78FC">
        <w:rPr>
          <w:sz w:val="28"/>
          <w:szCs w:val="28"/>
        </w:rPr>
        <w:t xml:space="preserve"> видов </w:t>
      </w:r>
      <w:r>
        <w:rPr>
          <w:sz w:val="28"/>
          <w:szCs w:val="28"/>
        </w:rPr>
        <w:t xml:space="preserve">заработной платы на </w:t>
      </w:r>
      <w:r w:rsidR="00B00217">
        <w:rPr>
          <w:sz w:val="28"/>
          <w:szCs w:val="28"/>
        </w:rPr>
        <w:t>счет первичной</w:t>
      </w:r>
      <w:r w:rsidR="007F78FC">
        <w:rPr>
          <w:sz w:val="28"/>
          <w:szCs w:val="28"/>
        </w:rPr>
        <w:t xml:space="preserve">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 xml:space="preserve">ТК РФ, </w:t>
      </w:r>
      <w:r>
        <w:rPr>
          <w:sz w:val="28"/>
          <w:szCs w:val="28"/>
        </w:rPr>
        <w:lastRenderedPageBreak/>
        <w:t>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 xml:space="preserve">Работодатель признаёт первичную профсоюзную организацию МБДОУ «Детский сад № </w:t>
      </w:r>
      <w:r w:rsidR="001E0901">
        <w:rPr>
          <w:b/>
          <w:sz w:val="28"/>
          <w:szCs w:val="28"/>
        </w:rPr>
        <w:t>130</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w:t>
      </w:r>
      <w:r w:rsidR="00B00217">
        <w:rPr>
          <w:sz w:val="28"/>
          <w:szCs w:val="28"/>
        </w:rPr>
        <w:t>как делегирующую</w:t>
      </w:r>
      <w:r>
        <w:rPr>
          <w:sz w:val="28"/>
          <w:szCs w:val="28"/>
        </w:rPr>
        <w:t xml:space="preserve">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 xml:space="preserve">1.12. Локальные нормативные акты образовательной организации, содержащие нормы трудового права, являющиеся приложением к </w:t>
      </w:r>
      <w:r>
        <w:rPr>
          <w:sz w:val="28"/>
          <w:szCs w:val="28"/>
        </w:rPr>
        <w:lastRenderedPageBreak/>
        <w:t>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w:t>
      </w:r>
      <w:r w:rsidR="004400F7">
        <w:rPr>
          <w:sz w:val="28"/>
          <w:szCs w:val="28"/>
        </w:rPr>
        <w:t>года и</w:t>
      </w:r>
      <w:r>
        <w:rPr>
          <w:sz w:val="28"/>
          <w:szCs w:val="28"/>
        </w:rPr>
        <w:t xml:space="preserve"> вступает в силу </w:t>
      </w:r>
      <w:r w:rsidR="001107B7">
        <w:rPr>
          <w:sz w:val="28"/>
          <w:szCs w:val="28"/>
        </w:rPr>
        <w:t xml:space="preserve"> </w:t>
      </w:r>
      <w:r>
        <w:rPr>
          <w:sz w:val="28"/>
          <w:szCs w:val="28"/>
        </w:rPr>
        <w:t xml:space="preserve"> со </w:t>
      </w:r>
      <w:r w:rsidR="004400F7">
        <w:rPr>
          <w:sz w:val="28"/>
          <w:szCs w:val="28"/>
        </w:rPr>
        <w:t>дня</w:t>
      </w:r>
      <w:r w:rsidR="004400F7" w:rsidRPr="001107B7">
        <w:rPr>
          <w:sz w:val="28"/>
          <w:szCs w:val="28"/>
        </w:rPr>
        <w:t xml:space="preserve"> </w:t>
      </w:r>
      <w:r w:rsidR="004400F7">
        <w:rPr>
          <w:sz w:val="28"/>
          <w:szCs w:val="28"/>
        </w:rPr>
        <w:t>подписания</w:t>
      </w:r>
      <w:r w:rsidR="001107B7">
        <w:rPr>
          <w:sz w:val="28"/>
          <w:szCs w:val="28"/>
        </w:rPr>
        <w:t xml:space="preserve">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 xml:space="preserve">Стороны имеют право продлевать </w:t>
      </w:r>
      <w:r w:rsidR="004400F7">
        <w:rPr>
          <w:sz w:val="28"/>
          <w:szCs w:val="28"/>
        </w:rPr>
        <w:t>действие коллективного</w:t>
      </w:r>
      <w:r>
        <w:rPr>
          <w:sz w:val="28"/>
          <w:szCs w:val="28"/>
        </w:rPr>
        <w:t xml:space="preserve">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w:t>
      </w:r>
      <w:r>
        <w:rPr>
          <w:sz w:val="28"/>
          <w:szCs w:val="28"/>
        </w:rPr>
        <w:lastRenderedPageBreak/>
        <w:t>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323696">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323696">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323696">
      <w:pPr>
        <w:pStyle w:val="aff1"/>
        <w:numPr>
          <w:ilvl w:val="0"/>
          <w:numId w:val="2"/>
        </w:numPr>
        <w:contextualSpacing/>
        <w:jc w:val="both"/>
        <w:rPr>
          <w:sz w:val="28"/>
          <w:szCs w:val="28"/>
        </w:rPr>
      </w:pPr>
      <w:r>
        <w:rPr>
          <w:sz w:val="28"/>
          <w:szCs w:val="28"/>
        </w:rPr>
        <w:t>«Слушаем музыку вместе»;</w:t>
      </w:r>
    </w:p>
    <w:p w:rsidR="0018119C" w:rsidRDefault="0018119C" w:rsidP="00323696">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323696">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323696">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323696">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4400F7" w:rsidP="00323696">
      <w:pPr>
        <w:pStyle w:val="aff1"/>
        <w:numPr>
          <w:ilvl w:val="0"/>
          <w:numId w:val="2"/>
        </w:numPr>
        <w:contextualSpacing/>
        <w:jc w:val="both"/>
        <w:rPr>
          <w:sz w:val="28"/>
          <w:szCs w:val="28"/>
        </w:rPr>
      </w:pPr>
      <w:r>
        <w:rPr>
          <w:sz w:val="28"/>
          <w:szCs w:val="28"/>
        </w:rPr>
        <w:t>«</w:t>
      </w:r>
      <w:r w:rsidR="00F24300">
        <w:rPr>
          <w:sz w:val="28"/>
          <w:szCs w:val="28"/>
        </w:rPr>
        <w:t xml:space="preserve">Ветераны труда </w:t>
      </w:r>
      <w:r w:rsidR="003E0326">
        <w:rPr>
          <w:sz w:val="28"/>
          <w:szCs w:val="28"/>
        </w:rPr>
        <w:t>с нами рядом</w:t>
      </w:r>
      <w:r w:rsidR="00093CEC">
        <w:rPr>
          <w:sz w:val="28"/>
          <w:szCs w:val="28"/>
        </w:rPr>
        <w:t>…</w:t>
      </w:r>
      <w:r w:rsidR="0018119C">
        <w:rPr>
          <w:sz w:val="28"/>
          <w:szCs w:val="28"/>
        </w:rPr>
        <w:t>»;</w:t>
      </w:r>
    </w:p>
    <w:p w:rsidR="0018119C" w:rsidRDefault="0018119C" w:rsidP="00323696">
      <w:pPr>
        <w:pStyle w:val="aff1"/>
        <w:numPr>
          <w:ilvl w:val="0"/>
          <w:numId w:val="2"/>
        </w:numPr>
        <w:contextualSpacing/>
        <w:jc w:val="both"/>
        <w:rPr>
          <w:sz w:val="28"/>
          <w:szCs w:val="28"/>
        </w:rPr>
      </w:pPr>
      <w:r>
        <w:rPr>
          <w:sz w:val="28"/>
          <w:szCs w:val="28"/>
        </w:rPr>
        <w:t>«</w:t>
      </w:r>
      <w:r w:rsidR="003E0326">
        <w:rPr>
          <w:sz w:val="28"/>
          <w:szCs w:val="28"/>
        </w:rPr>
        <w:t>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4400F7">
        <w:rPr>
          <w:color w:val="000000"/>
          <w:sz w:val="28"/>
          <w:szCs w:val="28"/>
        </w:rPr>
        <w:t xml:space="preserve"> </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004400F7" w:rsidRPr="008855AB">
        <w:rPr>
          <w:sz w:val="28"/>
          <w:szCs w:val="28"/>
        </w:rPr>
        <w:t>доходов,</w:t>
      </w:r>
      <w:r w:rsidR="004400F7" w:rsidRPr="008855AB">
        <w:rPr>
          <w:spacing w:val="1"/>
          <w:sz w:val="28"/>
          <w:szCs w:val="28"/>
        </w:rPr>
        <w:t xml:space="preserve"> </w:t>
      </w:r>
      <w:r w:rsidR="004400F7">
        <w:rPr>
          <w:spacing w:val="1"/>
          <w:sz w:val="28"/>
          <w:szCs w:val="28"/>
        </w:rPr>
        <w:t>в</w:t>
      </w:r>
      <w:r w:rsidR="00EB1B4F">
        <w:rPr>
          <w:spacing w:val="1"/>
          <w:sz w:val="28"/>
          <w:szCs w:val="28"/>
        </w:rPr>
        <w:t xml:space="preserve">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w:t>
      </w:r>
      <w:r w:rsidR="004400F7">
        <w:rPr>
          <w:color w:val="000000"/>
          <w:sz w:val="28"/>
          <w:szCs w:val="28"/>
        </w:rPr>
        <w:t>предварительного согласия,</w:t>
      </w:r>
      <w:r>
        <w:rPr>
          <w:color w:val="000000"/>
          <w:sz w:val="28"/>
          <w:szCs w:val="28"/>
        </w:rPr>
        <w:t xml:space="preserve">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4400F7">
        <w:rPr>
          <w:sz w:val="28"/>
          <w:szCs w:val="28"/>
        </w:rPr>
        <w:t>Обеспечивать благоприятные</w:t>
      </w:r>
      <w:r w:rsidR="00DA4B9B">
        <w:rPr>
          <w:sz w:val="28"/>
          <w:szCs w:val="28"/>
        </w:rPr>
        <w:t xml:space="preserve"> условия для </w:t>
      </w:r>
      <w:r w:rsidR="004400F7">
        <w:rPr>
          <w:sz w:val="28"/>
          <w:szCs w:val="28"/>
        </w:rPr>
        <w:t>работы Комиссии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sidR="004400F7">
        <w:rPr>
          <w:iCs/>
          <w:sz w:val="28"/>
          <w:szCs w:val="28"/>
        </w:rPr>
        <w:t>правил и</w:t>
      </w:r>
      <w:r>
        <w:rPr>
          <w:iCs/>
          <w:sz w:val="28"/>
          <w:szCs w:val="28"/>
        </w:rPr>
        <w:t xml:space="preserve">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w:t>
      </w:r>
      <w:r w:rsidR="004400F7">
        <w:rPr>
          <w:b/>
          <w:color w:val="000000"/>
          <w:sz w:val="28"/>
          <w:szCs w:val="28"/>
        </w:rPr>
        <w:t xml:space="preserve"> </w:t>
      </w:r>
      <w:r>
        <w:rPr>
          <w:b/>
          <w:color w:val="000000"/>
          <w:sz w:val="28"/>
          <w:szCs w:val="28"/>
        </w:rPr>
        <w:t>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w:t>
      </w:r>
      <w:r w:rsidR="004400F7">
        <w:rPr>
          <w:sz w:val="28"/>
          <w:szCs w:val="28"/>
        </w:rPr>
        <w:t xml:space="preserve"> </w:t>
      </w:r>
      <w:r w:rsidR="0018119C" w:rsidRPr="0052699E">
        <w:rPr>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w:t>
      </w:r>
      <w:r w:rsidR="00FF1447">
        <w:rPr>
          <w:i/>
          <w:sz w:val="28"/>
          <w:szCs w:val="28"/>
        </w:rPr>
        <w:t>4</w:t>
      </w:r>
      <w:r w:rsidR="00FF1447" w:rsidRPr="002747B7">
        <w:rPr>
          <w:i/>
          <w:sz w:val="28"/>
          <w:szCs w:val="28"/>
        </w:rPr>
        <w:t xml:space="preserve"> </w:t>
      </w:r>
      <w:r w:rsidR="00FF1447">
        <w:rPr>
          <w:i/>
          <w:sz w:val="28"/>
          <w:szCs w:val="28"/>
        </w:rPr>
        <w:t>«</w:t>
      </w:r>
      <w:r w:rsidR="00945A62">
        <w:rPr>
          <w:i/>
          <w:sz w:val="28"/>
          <w:szCs w:val="28"/>
        </w:rPr>
        <w:t xml:space="preserve">Положение </w:t>
      </w:r>
      <w:r w:rsidR="00412C6F">
        <w:rPr>
          <w:i/>
          <w:sz w:val="28"/>
          <w:szCs w:val="28"/>
        </w:rPr>
        <w:t>о</w:t>
      </w:r>
      <w:r w:rsidR="00412C6F" w:rsidRPr="002747B7">
        <w:rPr>
          <w:rFonts w:eastAsia="Calibri"/>
          <w:b/>
          <w:bCs/>
          <w:i/>
          <w:spacing w:val="-2"/>
          <w:sz w:val="28"/>
          <w:szCs w:val="28"/>
          <w:lang w:eastAsia="en-US"/>
        </w:rPr>
        <w:t xml:space="preserve"> нормах</w:t>
      </w:r>
      <w:r w:rsidRPr="002747B7">
        <w:rPr>
          <w:rFonts w:eastAsia="Calibri"/>
          <w:bCs/>
          <w:i/>
          <w:spacing w:val="-2"/>
          <w:sz w:val="28"/>
          <w:szCs w:val="28"/>
          <w:lang w:eastAsia="en-US"/>
        </w:rPr>
        <w:t xml:space="preserve">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10"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w:t>
      </w:r>
      <w:r w:rsidR="004400F7">
        <w:rPr>
          <w:iCs/>
        </w:rPr>
        <w:t xml:space="preserve"> </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xml:space="preserve">№ 273-ФЗ, успешно осуществляющими профессиональную деятельность, имеющими квалификационные категории или </w:t>
      </w:r>
      <w:r w:rsidR="004400F7">
        <w:rPr>
          <w:iCs/>
        </w:rPr>
        <w:t>признанными аттестационной комиссией образовательной организации,</w:t>
      </w:r>
      <w:r w:rsidR="0018119C">
        <w:rPr>
          <w:iCs/>
        </w:rPr>
        <w:t xml:space="preserve">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w:t>
      </w:r>
      <w:r w:rsidR="004400F7">
        <w:rPr>
          <w:b/>
          <w:color w:val="000000"/>
          <w:sz w:val="28"/>
          <w:szCs w:val="28"/>
        </w:rPr>
        <w:t xml:space="preserve"> </w:t>
      </w:r>
      <w:r>
        <w:rPr>
          <w:b/>
          <w:color w:val="000000"/>
          <w:sz w:val="28"/>
          <w:szCs w:val="28"/>
        </w:rPr>
        <w:t>Работодатель обязуется:</w:t>
      </w:r>
    </w:p>
    <w:p w:rsidR="0018119C" w:rsidRDefault="0018119C" w:rsidP="0018119C">
      <w:pPr>
        <w:ind w:firstLine="426"/>
        <w:jc w:val="both"/>
        <w:rPr>
          <w:color w:val="000000"/>
          <w:sz w:val="28"/>
          <w:szCs w:val="28"/>
        </w:rPr>
      </w:pPr>
      <w:r>
        <w:rPr>
          <w:color w:val="000000"/>
          <w:sz w:val="28"/>
          <w:szCs w:val="28"/>
        </w:rPr>
        <w:t xml:space="preserve">3.2.1. Трудовой договор с работником заключать в письменной (ст.57 ТК </w:t>
      </w:r>
      <w:r w:rsidR="004400F7">
        <w:rPr>
          <w:color w:val="000000"/>
          <w:sz w:val="28"/>
          <w:szCs w:val="28"/>
        </w:rPr>
        <w:t>РФ) или</w:t>
      </w:r>
      <w:r>
        <w:rPr>
          <w:color w:val="000000"/>
          <w:sz w:val="28"/>
          <w:szCs w:val="28"/>
        </w:rPr>
        <w:t xml:space="preserve"> электронной формах (ст.</w:t>
      </w:r>
      <w:r w:rsidR="00FC1566">
        <w:rPr>
          <w:color w:val="000000"/>
          <w:sz w:val="28"/>
          <w:szCs w:val="28"/>
        </w:rPr>
        <w:t>312.3</w:t>
      </w:r>
      <w:r>
        <w:rPr>
          <w:color w:val="000000"/>
          <w:sz w:val="28"/>
          <w:szCs w:val="28"/>
        </w:rPr>
        <w:t xml:space="preserve"> ТК РФ</w:t>
      </w:r>
      <w:r w:rsidR="004400F7">
        <w:rPr>
          <w:color w:val="000000"/>
          <w:sz w:val="28"/>
          <w:szCs w:val="28"/>
        </w:rPr>
        <w:t>), составлять</w:t>
      </w:r>
      <w:r>
        <w:rPr>
          <w:color w:val="000000"/>
          <w:sz w:val="28"/>
          <w:szCs w:val="28"/>
        </w:rPr>
        <w:t xml:space="preserve">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 xml:space="preserve">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w:t>
      </w:r>
      <w:r w:rsidR="004400F7">
        <w:rPr>
          <w:color w:val="000000"/>
          <w:sz w:val="28"/>
          <w:szCs w:val="28"/>
        </w:rPr>
        <w:t>рабочих дней</w:t>
      </w:r>
      <w:r>
        <w:rPr>
          <w:color w:val="000000"/>
          <w:sz w:val="28"/>
          <w:szCs w:val="28"/>
        </w:rPr>
        <w:t xml:space="preserve">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1"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323696">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323696">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2"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3"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 xml:space="preserve">Испытание при приеме на работу </w:t>
      </w:r>
      <w:r w:rsidR="004400F7" w:rsidRPr="000D0227">
        <w:rPr>
          <w:sz w:val="28"/>
          <w:szCs w:val="28"/>
        </w:rPr>
        <w:t>не устанавливается,</w:t>
      </w:r>
      <w:r w:rsidRPr="000D0227">
        <w:rPr>
          <w:sz w:val="28"/>
          <w:szCs w:val="28"/>
        </w:rPr>
        <w:t xml:space="preserve">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4"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w:t>
      </w:r>
      <w:r w:rsidR="004400F7">
        <w:rPr>
          <w:sz w:val="28"/>
          <w:szCs w:val="28"/>
        </w:rPr>
        <w:t>и дополнительных</w:t>
      </w:r>
      <w:r w:rsidR="0018119C">
        <w:rPr>
          <w:sz w:val="28"/>
          <w:szCs w:val="28"/>
        </w:rPr>
        <w:t xml:space="preserve"> </w:t>
      </w:r>
      <w:r w:rsidR="0018119C">
        <w:rPr>
          <w:sz w:val="28"/>
          <w:szCs w:val="28"/>
        </w:rPr>
        <w:lastRenderedPageBreak/>
        <w:t>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004400F7" w:rsidRPr="00232288">
        <w:t>участие</w:t>
      </w:r>
      <w:r w:rsidR="004400F7">
        <w:t xml:space="preserve"> </w:t>
      </w:r>
      <w:r w:rsidR="004400F7" w:rsidRPr="00232288">
        <w:t>в</w:t>
      </w:r>
      <w:r w:rsidRPr="00232288">
        <w:t xml:space="preserve">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w:t>
      </w:r>
      <w:r w:rsidR="004400F7">
        <w:t>ДО, календарный</w:t>
      </w:r>
      <w:r>
        <w:t xml:space="preserve">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004400F7" w:rsidRPr="00232288">
        <w:t>ведение</w:t>
      </w:r>
      <w:r w:rsidR="004400F7">
        <w:t xml:space="preserve"> </w:t>
      </w:r>
      <w:r w:rsidR="004400F7" w:rsidRPr="00232288">
        <w:t>журнала</w:t>
      </w:r>
      <w:r w:rsidRPr="00232288">
        <w:t xml:space="preserve">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w:t>
      </w:r>
      <w:r w:rsidR="004400F7">
        <w:t>место и</w:t>
      </w:r>
      <w:r>
        <w:t xml:space="preserve">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w:t>
      </w:r>
      <w:r w:rsidR="004400F7">
        <w:t>срочного трудового</w:t>
      </w:r>
      <w:r>
        <w:t xml:space="preserve"> договора в соответствии с ТК РФ или </w:t>
      </w:r>
      <w:r w:rsidR="004400F7">
        <w:t>иным федеральным</w:t>
      </w:r>
      <w:r>
        <w:t xml:space="preserve">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 xml:space="preserve">-условия, определяющие в необходимых случаях характер работы </w:t>
      </w:r>
      <w:r w:rsidR="004400F7">
        <w:t>(удаленный</w:t>
      </w:r>
      <w:r>
        <w:t>,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 xml:space="preserve">-другие условия в случаях, предусмотренных трудовым </w:t>
      </w:r>
      <w:r w:rsidR="004400F7">
        <w:t>законодательством и</w:t>
      </w:r>
      <w:r>
        <w:t xml:space="preserve">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4400F7">
        <w:t>настоящим коллективным</w:t>
      </w:r>
      <w:r>
        <w:t xml:space="preserve">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323696">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323696">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323696">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323696">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323696">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323696">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w:t>
      </w:r>
      <w:r w:rsidR="004400F7">
        <w:t>воспитанников, классов</w:t>
      </w:r>
      <w:r>
        <w:t xml:space="preserve">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w:t>
      </w:r>
      <w:r w:rsidR="00201671">
        <w:rPr>
          <w:bCs/>
          <w:sz w:val="28"/>
          <w:szCs w:val="28"/>
        </w:rPr>
        <w:t>предпенсионного</w:t>
      </w:r>
      <w:r>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6"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323696">
      <w:pPr>
        <w:pStyle w:val="afff0"/>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004400F7">
        <w:t>квалификации и</w:t>
      </w:r>
      <w: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xml:space="preserve">. Направлять педагогических работников на дополнительное профессиональное образование по профилю педагогической деятельности не реже чем </w:t>
      </w:r>
      <w:r w:rsidR="004400F7">
        <w:rPr>
          <w:sz w:val="28"/>
          <w:szCs w:val="28"/>
        </w:rPr>
        <w:t>один раз</w:t>
      </w:r>
      <w:r>
        <w:rPr>
          <w:sz w:val="28"/>
          <w:szCs w:val="28"/>
        </w:rPr>
        <w:t xml:space="preserve">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sidR="004400F7">
        <w:rPr>
          <w:color w:val="000000"/>
          <w:sz w:val="28"/>
          <w:szCs w:val="28"/>
        </w:rPr>
        <w:t xml:space="preserve"> </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 xml:space="preserve">Оплата суточных (по </w:t>
      </w:r>
      <w:r w:rsidR="004400F7">
        <w:rPr>
          <w:sz w:val="28"/>
          <w:szCs w:val="28"/>
        </w:rPr>
        <w:t>России) максимально</w:t>
      </w:r>
      <w:r>
        <w:rPr>
          <w:sz w:val="28"/>
          <w:szCs w:val="28"/>
        </w:rPr>
        <w:t xml:space="preserve">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w:t>
      </w:r>
      <w:r w:rsidR="004400F7">
        <w:rPr>
          <w:rFonts w:eastAsia="Arial Unicode MS"/>
          <w:color w:val="000000"/>
        </w:rPr>
        <w:t xml:space="preserve"> </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4400F7">
        <w:t>поступающим на</w:t>
      </w:r>
      <w:r w:rsidR="0066219F">
        <w:t xml:space="preserve">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w:t>
      </w:r>
      <w:r w:rsidR="004400F7">
        <w:t>договором к</w:t>
      </w:r>
      <w:r>
        <w:t xml:space="preserve">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w:t>
      </w:r>
      <w:r>
        <w:rPr>
          <w:sz w:val="28"/>
          <w:szCs w:val="28"/>
        </w:rPr>
        <w:lastRenderedPageBreak/>
        <w:t>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3.3.1.</w:t>
      </w:r>
      <w:r w:rsidR="004400F7">
        <w:t xml:space="preserve"> </w:t>
      </w:r>
      <w: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7"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8"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r w:rsidR="004400F7">
        <w:t xml:space="preserve"> </w:t>
      </w:r>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w:t>
      </w:r>
      <w:r w:rsidR="004400F7">
        <w:t>другие помимо</w:t>
      </w:r>
      <w:r>
        <w:t xml:space="preserve">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w:t>
      </w:r>
      <w:r w:rsidR="004400F7">
        <w:t>в пять</w:t>
      </w:r>
      <w:r>
        <w:t xml:space="preserve">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w:t>
      </w:r>
      <w:r w:rsidR="004400F7">
        <w:t xml:space="preserve"> </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w:t>
      </w:r>
      <w:r w:rsidR="004400F7">
        <w:rPr>
          <w:sz w:val="28"/>
          <w:szCs w:val="28"/>
        </w:rPr>
        <w:t>Профсоюза, при</w:t>
      </w:r>
      <w:r>
        <w:rPr>
          <w:sz w:val="28"/>
          <w:szCs w:val="28"/>
        </w:rPr>
        <w:t xml:space="preserve">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w:t>
      </w:r>
      <w:r w:rsidR="004400F7">
        <w:rPr>
          <w:color w:val="000000"/>
          <w:sz w:val="28"/>
          <w:szCs w:val="28"/>
        </w:rPr>
        <w:t>РФ обеспечивать</w:t>
      </w:r>
      <w:r>
        <w:rPr>
          <w:color w:val="000000"/>
          <w:sz w:val="28"/>
          <w:szCs w:val="28"/>
        </w:rPr>
        <w:t xml:space="preserve">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w:t>
      </w:r>
      <w:r w:rsidR="004400F7">
        <w:rPr>
          <w:b/>
        </w:rPr>
        <w:t xml:space="preserve"> </w:t>
      </w:r>
      <w:r>
        <w:rPr>
          <w:b/>
        </w:rPr>
        <w:t>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9"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lastRenderedPageBreak/>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20"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323696">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323696">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 xml:space="preserve">нагрузка на новый учебный год устанавливается руководителем образовательной организации </w:t>
      </w:r>
      <w:r w:rsidR="004400F7">
        <w:rPr>
          <w:rFonts w:eastAsia="MS Mincho"/>
        </w:rPr>
        <w:t>по согласованию</w:t>
      </w:r>
      <w:r>
        <w:rPr>
          <w:rFonts w:eastAsia="MS Mincho"/>
        </w:rPr>
        <w:t xml:space="preserve">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w:t>
      </w:r>
      <w:r>
        <w:rPr>
          <w:sz w:val="28"/>
          <w:szCs w:val="28"/>
        </w:rPr>
        <w:lastRenderedPageBreak/>
        <w:t>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w:t>
      </w:r>
      <w:r>
        <w:rPr>
          <w:sz w:val="28"/>
          <w:szCs w:val="28"/>
        </w:rPr>
        <w:lastRenderedPageBreak/>
        <w:t>(установленного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1"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 xml:space="preserve">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w:t>
      </w:r>
      <w:r w:rsidR="004400F7">
        <w:t>Время и</w:t>
      </w:r>
      <w:r>
        <w:t xml:space="preserve"> его </w:t>
      </w:r>
      <w:r w:rsidR="004400F7">
        <w:t>конкретная продолжительность определяется</w:t>
      </w:r>
      <w:r>
        <w:t xml:space="preserve">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r w:rsidR="004400F7">
        <w:t>в специально</w:t>
      </w:r>
      <w:r>
        <w:t xml:space="preserve">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 xml:space="preserve">Продолжительность ежегодного оплачиваемого отпуска инвалидов первой и второй группы - 30 календарных </w:t>
      </w:r>
      <w:r w:rsidR="004400F7">
        <w:rPr>
          <w:sz w:val="28"/>
          <w:szCs w:val="28"/>
        </w:rPr>
        <w:t>дней (</w:t>
      </w:r>
      <w:r w:rsidR="00A837DA">
        <w:rPr>
          <w:sz w:val="28"/>
          <w:szCs w:val="28"/>
        </w:rPr>
        <w:t>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 xml:space="preserve">При наличии у работника, члена </w:t>
      </w:r>
      <w:r w:rsidR="004400F7">
        <w:rPr>
          <w:sz w:val="28"/>
          <w:szCs w:val="28"/>
        </w:rPr>
        <w:t>профсоюза, путевки</w:t>
      </w:r>
      <w:r>
        <w:rPr>
          <w:sz w:val="28"/>
          <w:szCs w:val="28"/>
        </w:rPr>
        <w:t xml:space="preserve">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 xml:space="preserve">отпуск </w:t>
      </w:r>
      <w:r w:rsidR="004400F7" w:rsidRPr="008F092F">
        <w:rPr>
          <w:rStyle w:val="afff"/>
          <w:b w:val="0"/>
          <w:sz w:val="28"/>
          <w:szCs w:val="28"/>
        </w:rPr>
        <w:t>супруге участника</w:t>
      </w:r>
      <w:r w:rsidRPr="008F092F">
        <w:rPr>
          <w:rStyle w:val="afff"/>
          <w:b w:val="0"/>
          <w:sz w:val="28"/>
          <w:szCs w:val="28"/>
        </w:rPr>
        <w:t xml:space="preserve">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 xml:space="preserve">отпуск без сохранения </w:t>
      </w:r>
      <w:r w:rsidR="004400F7" w:rsidRPr="008F092F">
        <w:rPr>
          <w:rStyle w:val="afff"/>
          <w:b w:val="0"/>
          <w:sz w:val="28"/>
          <w:szCs w:val="28"/>
        </w:rPr>
        <w:t>зарплаты</w:t>
      </w:r>
      <w:r w:rsidR="004400F7" w:rsidRPr="008F092F">
        <w:rPr>
          <w:sz w:val="28"/>
          <w:szCs w:val="28"/>
        </w:rPr>
        <w:t> супругам</w:t>
      </w:r>
      <w:r w:rsidRPr="008F092F">
        <w:rPr>
          <w:sz w:val="28"/>
          <w:szCs w:val="28"/>
        </w:rPr>
        <w:t>,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Изменение графика отпусков работодателем может осуществляться только с согласия </w:t>
      </w:r>
      <w:r w:rsidR="004400F7">
        <w:rPr>
          <w:color w:val="000000"/>
          <w:spacing w:val="-8"/>
          <w:sz w:val="28"/>
          <w:szCs w:val="28"/>
        </w:rPr>
        <w:t>работника и</w:t>
      </w:r>
      <w:r>
        <w:rPr>
          <w:color w:val="000000"/>
          <w:spacing w:val="-8"/>
          <w:sz w:val="28"/>
          <w:szCs w:val="28"/>
        </w:rPr>
        <w:t xml:space="preserve">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 xml:space="preserve">Перечень профессий и должностей с вредными </w:t>
      </w:r>
      <w:r w:rsidR="004400F7">
        <w:rPr>
          <w:rFonts w:eastAsia="Calibri"/>
          <w:bCs/>
          <w:i/>
          <w:sz w:val="28"/>
          <w:szCs w:val="28"/>
          <w:lang w:eastAsia="en-US"/>
        </w:rPr>
        <w:t>условиями труда</w:t>
      </w:r>
      <w:r w:rsidR="00612A49">
        <w:rPr>
          <w:rFonts w:eastAsia="Calibri"/>
          <w:bCs/>
          <w:i/>
          <w:sz w:val="28"/>
          <w:szCs w:val="28"/>
          <w:lang w:eastAsia="en-US"/>
        </w:rPr>
        <w:t xml:space="preserve">, работа в которых дает право на дополнительный отпуск и сокращенный рабочий день. Перечень работ с неблагоприятными условиями труда, на </w:t>
      </w:r>
      <w:r w:rsidR="004400F7">
        <w:rPr>
          <w:rFonts w:eastAsia="Calibri"/>
          <w:bCs/>
          <w:i/>
          <w:sz w:val="28"/>
          <w:szCs w:val="28"/>
          <w:lang w:eastAsia="en-US"/>
        </w:rPr>
        <w:t>которых устанавливаются</w:t>
      </w:r>
      <w:r w:rsidR="005A6D61">
        <w:rPr>
          <w:rFonts w:eastAsia="Calibri"/>
          <w:bCs/>
          <w:i/>
          <w:sz w:val="28"/>
          <w:szCs w:val="28"/>
          <w:lang w:eastAsia="en-US"/>
        </w:rPr>
        <w:t xml:space="preserve"> </w:t>
      </w:r>
      <w:r w:rsidR="004400F7">
        <w:rPr>
          <w:rFonts w:eastAsia="Calibri"/>
          <w:bCs/>
          <w:i/>
          <w:sz w:val="28"/>
          <w:szCs w:val="28"/>
          <w:lang w:eastAsia="en-US"/>
        </w:rPr>
        <w:t>доплаты работникам</w:t>
      </w:r>
      <w:r w:rsidR="00612A49">
        <w:rPr>
          <w:rFonts w:eastAsia="Calibri"/>
          <w:bCs/>
          <w:i/>
          <w:sz w:val="28"/>
          <w:szCs w:val="28"/>
          <w:lang w:eastAsia="en-US"/>
        </w:rPr>
        <w:t>»</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w:t>
      </w:r>
      <w:r w:rsidR="004400F7">
        <w:rPr>
          <w:sz w:val="28"/>
          <w:szCs w:val="28"/>
        </w:rPr>
        <w:t xml:space="preserve"> </w:t>
      </w:r>
      <w:r>
        <w:rPr>
          <w:sz w:val="28"/>
          <w:szCs w:val="28"/>
        </w:rPr>
        <w:t>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r w:rsidR="004400F7">
        <w:rPr>
          <w:sz w:val="28"/>
          <w:szCs w:val="28"/>
        </w:rPr>
        <w:t>организации</w:t>
      </w:r>
      <w:r w:rsidR="004400F7">
        <w:rPr>
          <w:i/>
          <w:color w:val="000000"/>
          <w:sz w:val="28"/>
          <w:szCs w:val="28"/>
          <w:shd w:val="clear" w:color="auto" w:fill="FFFFFF"/>
        </w:rPr>
        <w:t xml:space="preserve"> </w:t>
      </w:r>
      <w:r w:rsidR="004400F7">
        <w:rPr>
          <w:i/>
          <w:sz w:val="28"/>
          <w:szCs w:val="28"/>
          <w:shd w:val="clear" w:color="auto" w:fill="FFFFFF"/>
        </w:rPr>
        <w:t>(</w:t>
      </w:r>
      <w:r w:rsidR="005A6D61">
        <w:rPr>
          <w:i/>
          <w:sz w:val="28"/>
          <w:szCs w:val="28"/>
          <w:shd w:val="clear" w:color="auto" w:fill="FFFFFF"/>
        </w:rPr>
        <w:t>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w:t>
      </w:r>
      <w:r>
        <w:rPr>
          <w:color w:val="000000"/>
          <w:sz w:val="28"/>
          <w:szCs w:val="28"/>
        </w:rPr>
        <w:lastRenderedPageBreak/>
        <w:t>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w:t>
      </w:r>
      <w:r w:rsidR="004400F7">
        <w:rPr>
          <w:color w:val="000000"/>
          <w:sz w:val="28"/>
          <w:szCs w:val="28"/>
        </w:rPr>
        <w:t>указанных дней</w:t>
      </w:r>
      <w:r w:rsidR="0094213E">
        <w:rPr>
          <w:color w:val="000000"/>
          <w:sz w:val="28"/>
          <w:szCs w:val="28"/>
        </w:rPr>
        <w:t xml:space="preserve">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w:t>
      </w:r>
      <w:r>
        <w:rPr>
          <w:sz w:val="28"/>
          <w:szCs w:val="28"/>
        </w:rPr>
        <w:lastRenderedPageBreak/>
        <w:t xml:space="preserve">работодателя за исключением ликвидации </w:t>
      </w:r>
      <w:r w:rsidR="004400F7">
        <w:rPr>
          <w:sz w:val="28"/>
          <w:szCs w:val="28"/>
        </w:rPr>
        <w:t>организации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 xml:space="preserve">обязуется </w:t>
      </w:r>
      <w:r w:rsidR="004400F7">
        <w:t>предоставлять отпуск</w:t>
      </w:r>
      <w:r>
        <w:t xml:space="preserve">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w:t>
      </w:r>
      <w:r w:rsidR="004400F7">
        <w:rPr>
          <w:color w:val="000000"/>
        </w:rPr>
        <w:t>следующий рабочий</w:t>
      </w:r>
      <w:r>
        <w:rPr>
          <w:color w:val="000000"/>
        </w:rPr>
        <w:t xml:space="preserve">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w:t>
      </w:r>
      <w:r w:rsidR="004400F7" w:rsidRPr="00491332">
        <w:rPr>
          <w:i/>
          <w:sz w:val="28"/>
          <w:szCs w:val="28"/>
        </w:rPr>
        <w:t>1</w:t>
      </w:r>
      <w:r w:rsidR="004400F7">
        <w:rPr>
          <w:i/>
          <w:sz w:val="28"/>
          <w:szCs w:val="28"/>
        </w:rPr>
        <w:t>4</w:t>
      </w:r>
      <w:r w:rsidR="004400F7" w:rsidRPr="00491332">
        <w:rPr>
          <w:i/>
          <w:sz w:val="28"/>
          <w:szCs w:val="28"/>
        </w:rPr>
        <w:t xml:space="preserve"> «</w:t>
      </w:r>
      <w:r w:rsidR="00C73103" w:rsidRPr="00491332">
        <w:rPr>
          <w:i/>
          <w:sz w:val="28"/>
          <w:szCs w:val="28"/>
        </w:rPr>
        <w:t>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323696">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323696">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4400F7">
        <w:rPr>
          <w:rFonts w:eastAsia="MS Mincho"/>
          <w:sz w:val="28"/>
          <w:szCs w:val="28"/>
        </w:rPr>
        <w:t>на личную</w:t>
      </w:r>
      <w:r w:rsidR="00F71901">
        <w:rPr>
          <w:rFonts w:eastAsia="MS Mincho"/>
          <w:sz w:val="28"/>
          <w:szCs w:val="28"/>
        </w:rPr>
        <w:t xml:space="preserve"> </w:t>
      </w:r>
      <w:r w:rsidR="004400F7">
        <w:rPr>
          <w:rFonts w:eastAsia="MS Mincho"/>
          <w:sz w:val="28"/>
          <w:szCs w:val="28"/>
        </w:rPr>
        <w:t>электронную почту</w:t>
      </w:r>
      <w:r w:rsidR="00F71901">
        <w:rPr>
          <w:rFonts w:eastAsia="MS Mincho"/>
          <w:sz w:val="28"/>
          <w:szCs w:val="28"/>
        </w:rPr>
        <w:t xml:space="preserve"> </w:t>
      </w:r>
      <w:r w:rsidR="004400F7">
        <w:rPr>
          <w:rFonts w:eastAsia="MS Mincho"/>
          <w:sz w:val="28"/>
          <w:szCs w:val="28"/>
        </w:rPr>
        <w:t>присылается расчётный</w:t>
      </w:r>
      <w:r>
        <w:rPr>
          <w:rFonts w:eastAsia="MS Mincho"/>
          <w:sz w:val="28"/>
          <w:szCs w:val="28"/>
        </w:rPr>
        <w:t xml:space="preserve">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w:t>
      </w:r>
      <w:r>
        <w:rPr>
          <w:rFonts w:eastAsia="Calibri"/>
          <w:sz w:val="28"/>
          <w:szCs w:val="28"/>
          <w:lang w:eastAsia="en-US"/>
        </w:rPr>
        <w:lastRenderedPageBreak/>
        <w:t xml:space="preserve">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w:t>
      </w:r>
      <w:r w:rsidR="004400F7">
        <w:rPr>
          <w:rFonts w:eastAsia="Arial"/>
          <w:sz w:val="28"/>
          <w:szCs w:val="28"/>
          <w:lang w:eastAsia="ar-SA"/>
        </w:rPr>
        <w:t>коллективным договором</w:t>
      </w:r>
      <w:r>
        <w:rPr>
          <w:rFonts w:eastAsia="Arial"/>
          <w:sz w:val="28"/>
          <w:szCs w:val="28"/>
          <w:lang w:eastAsia="ar-SA"/>
        </w:rPr>
        <w:t xml:space="preserve">,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lastRenderedPageBreak/>
        <w:t>5.4</w:t>
      </w:r>
      <w:r>
        <w:rPr>
          <w:rFonts w:eastAsia="MS Mincho"/>
          <w:sz w:val="28"/>
          <w:szCs w:val="28"/>
        </w:rPr>
        <w:t xml:space="preserve">. </w:t>
      </w:r>
      <w:r>
        <w:rPr>
          <w:color w:val="000000"/>
          <w:sz w:val="28"/>
          <w:szCs w:val="28"/>
        </w:rPr>
        <w:t xml:space="preserve">Учебная нагрузка, выполненная в порядке замещения временно отсутствующих по болезни и </w:t>
      </w:r>
      <w:r w:rsidR="004400F7">
        <w:rPr>
          <w:color w:val="000000"/>
          <w:sz w:val="28"/>
          <w:szCs w:val="28"/>
        </w:rPr>
        <w:t>другим причинам педагога,</w:t>
      </w:r>
      <w:r>
        <w:rPr>
          <w:color w:val="000000"/>
          <w:sz w:val="28"/>
          <w:szCs w:val="28"/>
        </w:rPr>
        <w:t xml:space="preserve">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w:t>
      </w:r>
      <w:r w:rsidR="004400F7">
        <w:rPr>
          <w:color w:val="000000"/>
          <w:sz w:val="28"/>
          <w:szCs w:val="28"/>
        </w:rPr>
        <w:t>может компенсироваться</w:t>
      </w:r>
      <w:r>
        <w:rPr>
          <w:color w:val="000000"/>
          <w:sz w:val="28"/>
          <w:szCs w:val="28"/>
        </w:rPr>
        <w:t xml:space="preserve">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 xml:space="preserve">О начале простоя, вызванного поломкой оборудования и другими причинами, которые делают невозможным продолжение выполнения </w:t>
      </w:r>
      <w:r>
        <w:rPr>
          <w:color w:val="000000"/>
          <w:sz w:val="28"/>
          <w:szCs w:val="28"/>
        </w:rPr>
        <w:lastRenderedPageBreak/>
        <w:t>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 xml:space="preserve">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Pr>
          <w:color w:val="000000"/>
          <w:sz w:val="28"/>
          <w:szCs w:val="28"/>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F03D7F">
        <w:rPr>
          <w:color w:val="000000"/>
          <w:sz w:val="28"/>
          <w:szCs w:val="28"/>
        </w:rPr>
        <w:t xml:space="preserve"> </w:t>
      </w:r>
      <w:r>
        <w:rPr>
          <w:color w:val="000000"/>
          <w:sz w:val="28"/>
          <w:szCs w:val="28"/>
        </w:rPr>
        <w:t xml:space="preserve">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w:t>
      </w:r>
      <w:r w:rsidR="00F03D7F">
        <w:rPr>
          <w:color w:val="000000"/>
          <w:sz w:val="28"/>
          <w:szCs w:val="28"/>
        </w:rPr>
        <w:t>выплата ему</w:t>
      </w:r>
      <w:r>
        <w:rPr>
          <w:color w:val="000000"/>
          <w:sz w:val="28"/>
          <w:szCs w:val="28"/>
        </w:rPr>
        <w:t xml:space="preserve">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w:t>
      </w:r>
      <w:r w:rsidR="00F03D7F" w:rsidRPr="00726B8C">
        <w:rPr>
          <w:color w:val="002060"/>
          <w:sz w:val="28"/>
          <w:szCs w:val="28"/>
        </w:rPr>
        <w:t>1214</w:t>
      </w:r>
      <w:r w:rsidR="00F03D7F">
        <w:rPr>
          <w:sz w:val="28"/>
          <w:szCs w:val="28"/>
        </w:rPr>
        <w:t xml:space="preserve"> «</w:t>
      </w:r>
      <w:r>
        <w:rPr>
          <w:sz w:val="28"/>
          <w:szCs w:val="28"/>
        </w:rPr>
        <w:t>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lastRenderedPageBreak/>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lastRenderedPageBreak/>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lastRenderedPageBreak/>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w:t>
      </w:r>
      <w:r>
        <w:rPr>
          <w:sz w:val="28"/>
          <w:szCs w:val="28"/>
        </w:rPr>
        <w:lastRenderedPageBreak/>
        <w:t>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00F03D7F">
        <w:rPr>
          <w:color w:val="333333"/>
          <w:sz w:val="28"/>
          <w:szCs w:val="28"/>
        </w:rPr>
        <w:t xml:space="preserve"> </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lastRenderedPageBreak/>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F03D7F">
        <w:rPr>
          <w:sz w:val="28"/>
          <w:szCs w:val="28"/>
        </w:rPr>
        <w:t xml:space="preserve"> </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w:t>
      </w:r>
      <w:r w:rsidR="00F03D7F">
        <w:rPr>
          <w:sz w:val="28"/>
          <w:szCs w:val="28"/>
        </w:rPr>
        <w:t>учебных и</w:t>
      </w:r>
      <w:r>
        <w:rPr>
          <w:sz w:val="28"/>
          <w:szCs w:val="28"/>
        </w:rPr>
        <w:t xml:space="preserve"> производственных помещений, спортивных залов, </w:t>
      </w:r>
      <w:r w:rsidR="00F03D7F">
        <w:rPr>
          <w:sz w:val="28"/>
          <w:szCs w:val="28"/>
        </w:rPr>
        <w:t>площадок и</w:t>
      </w:r>
      <w:r>
        <w:rPr>
          <w:sz w:val="28"/>
          <w:szCs w:val="28"/>
        </w:rPr>
        <w:t xml:space="preserve"> других объектов к началу учебного года. </w:t>
      </w:r>
    </w:p>
    <w:p w:rsidR="0018119C" w:rsidRDefault="0018119C" w:rsidP="0018119C">
      <w:pPr>
        <w:ind w:firstLine="426"/>
        <w:jc w:val="both"/>
        <w:rPr>
          <w:sz w:val="28"/>
          <w:szCs w:val="28"/>
        </w:rPr>
      </w:pPr>
      <w:r>
        <w:rPr>
          <w:sz w:val="28"/>
          <w:szCs w:val="28"/>
        </w:rPr>
        <w:lastRenderedPageBreak/>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 xml:space="preserve">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r w:rsidR="00F03D7F">
        <w:rPr>
          <w:sz w:val="28"/>
          <w:szCs w:val="28"/>
        </w:rPr>
        <w:t>социальные выплаты</w:t>
      </w:r>
      <w:r>
        <w:rPr>
          <w:sz w:val="28"/>
          <w:szCs w:val="28"/>
        </w:rPr>
        <w:t>,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F03D7F">
        <w:rPr>
          <w:sz w:val="28"/>
          <w:szCs w:val="28"/>
        </w:rPr>
        <w:t xml:space="preserve">оплачиваемые </w:t>
      </w:r>
      <w:r w:rsidR="00F03D7F">
        <w:rPr>
          <w:i/>
          <w:sz w:val="28"/>
          <w:szCs w:val="28"/>
        </w:rPr>
        <w:t>(Приложение</w:t>
      </w:r>
      <w:r w:rsidR="00C022CA">
        <w:rPr>
          <w:i/>
          <w:sz w:val="28"/>
          <w:szCs w:val="28"/>
        </w:rPr>
        <w:t xml:space="preserve">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lastRenderedPageBreak/>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xml:space="preserve">- работникам, являющимся участниками боевых действий - один </w:t>
      </w:r>
      <w:r w:rsidR="00F03D7F">
        <w:rPr>
          <w:sz w:val="28"/>
          <w:szCs w:val="28"/>
        </w:rPr>
        <w:t>рабочий день</w:t>
      </w:r>
      <w:r>
        <w:rPr>
          <w:sz w:val="28"/>
          <w:szCs w:val="28"/>
        </w:rPr>
        <w:t xml:space="preserve">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w:t>
      </w:r>
      <w:r w:rsidR="00F03D7F">
        <w:rPr>
          <w:sz w:val="28"/>
          <w:szCs w:val="28"/>
        </w:rPr>
        <w:t>один рабочий день в</w:t>
      </w:r>
      <w:r>
        <w:rPr>
          <w:sz w:val="28"/>
          <w:szCs w:val="28"/>
        </w:rPr>
        <w:t xml:space="preserve"> квартал.</w:t>
      </w:r>
    </w:p>
    <w:p w:rsidR="002935B6" w:rsidRDefault="002935B6" w:rsidP="0018119C">
      <w:pPr>
        <w:ind w:firstLine="426"/>
        <w:jc w:val="both"/>
        <w:rPr>
          <w:sz w:val="28"/>
          <w:szCs w:val="28"/>
        </w:rPr>
      </w:pPr>
      <w:r>
        <w:rPr>
          <w:sz w:val="28"/>
          <w:szCs w:val="28"/>
        </w:rPr>
        <w:t xml:space="preserve">По требованию работодателя работник обязан предоставить </w:t>
      </w:r>
      <w:r w:rsidR="00F03D7F">
        <w:rPr>
          <w:sz w:val="28"/>
          <w:szCs w:val="28"/>
        </w:rPr>
        <w:t>подтверждающие событие</w:t>
      </w:r>
      <w:r>
        <w:rPr>
          <w:sz w:val="28"/>
          <w:szCs w:val="28"/>
        </w:rPr>
        <w:t xml:space="preserve">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1E0901">
        <w:rPr>
          <w:color w:val="000000"/>
          <w:sz w:val="28"/>
          <w:szCs w:val="28"/>
        </w:rPr>
        <w:t>7</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w:t>
      </w:r>
      <w:r w:rsidR="00F03D7F">
        <w:rPr>
          <w:color w:val="000000"/>
          <w:sz w:val="28"/>
          <w:szCs w:val="28"/>
        </w:rPr>
        <w:t>к Учительскому газу</w:t>
      </w:r>
      <w:r w:rsidR="00C022CA">
        <w:rPr>
          <w:color w:val="000000"/>
          <w:sz w:val="28"/>
          <w:szCs w:val="28"/>
        </w:rPr>
        <w:t>)</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lastRenderedPageBreak/>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w:t>
      </w:r>
      <w:r w:rsidR="00F03D7F">
        <w:rPr>
          <w:sz w:val="28"/>
          <w:szCs w:val="28"/>
        </w:rPr>
        <w:t>зал и</w:t>
      </w:r>
      <w:r>
        <w:rPr>
          <w:sz w:val="28"/>
          <w:szCs w:val="28"/>
        </w:rPr>
        <w:t xml:space="preserve">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w:t>
      </w:r>
      <w:r w:rsidR="00F03D7F">
        <w:rPr>
          <w:sz w:val="28"/>
          <w:szCs w:val="28"/>
        </w:rPr>
        <w:t>впервые по</w:t>
      </w:r>
      <w:r>
        <w:rPr>
          <w:sz w:val="28"/>
          <w:szCs w:val="28"/>
        </w:rPr>
        <w:t xml:space="preserve">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w:t>
      </w:r>
      <w:r w:rsidR="00F03D7F">
        <w:rPr>
          <w:rFonts w:eastAsia="Arial Unicode MS"/>
          <w:color w:val="000000"/>
          <w:kern w:val="2"/>
          <w:sz w:val="28"/>
          <w:szCs w:val="28"/>
        </w:rPr>
        <w:t xml:space="preserve">поощрение </w:t>
      </w:r>
      <w:r w:rsidR="00F03D7F">
        <w:rPr>
          <w:sz w:val="28"/>
          <w:szCs w:val="28"/>
        </w:rPr>
        <w:t>членов</w:t>
      </w:r>
      <w:r w:rsidR="004A5546">
        <w:rPr>
          <w:sz w:val="28"/>
          <w:szCs w:val="28"/>
        </w:rPr>
        <w:t xml:space="preserve"> Профсоюза и их семей.</w:t>
      </w:r>
    </w:p>
    <w:p w:rsidR="0018119C" w:rsidRDefault="0018119C" w:rsidP="0018119C">
      <w:pPr>
        <w:autoSpaceDE w:val="0"/>
        <w:autoSpaceDN w:val="0"/>
        <w:adjustRightInd w:val="0"/>
        <w:ind w:firstLine="426"/>
        <w:jc w:val="both"/>
        <w:rPr>
          <w:sz w:val="28"/>
          <w:szCs w:val="28"/>
        </w:rPr>
      </w:pPr>
      <w:r>
        <w:rPr>
          <w:sz w:val="28"/>
          <w:szCs w:val="28"/>
        </w:rPr>
        <w:lastRenderedPageBreak/>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w:t>
      </w:r>
      <w:r w:rsidR="00F03D7F">
        <w:rPr>
          <w:sz w:val="28"/>
          <w:szCs w:val="28"/>
        </w:rPr>
        <w:t>результатам предыдущего</w:t>
      </w:r>
      <w:r>
        <w:rPr>
          <w:sz w:val="28"/>
          <w:szCs w:val="28"/>
        </w:rPr>
        <w:t xml:space="preserve">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w:t>
      </w:r>
      <w:r w:rsidR="00F03D7F">
        <w:rPr>
          <w:iCs/>
          <w:sz w:val="28"/>
          <w:szCs w:val="28"/>
        </w:rPr>
        <w:t>проектам: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w:t>
      </w:r>
      <w:r w:rsidR="00F03D7F">
        <w:rPr>
          <w:b/>
          <w:sz w:val="28"/>
          <w:szCs w:val="28"/>
        </w:rPr>
        <w:t>ПРОФЕССИОНАЛЬНОЕ РАЗВИТИЕ РАБОТНИКОВ</w:t>
      </w:r>
    </w:p>
    <w:p w:rsidR="0018119C" w:rsidRDefault="0018119C" w:rsidP="0018119C">
      <w:pPr>
        <w:pStyle w:val="31"/>
        <w:ind w:left="0" w:firstLine="708"/>
        <w:rPr>
          <w:b/>
          <w:sz w:val="28"/>
          <w:szCs w:val="28"/>
        </w:rPr>
      </w:pPr>
      <w:r>
        <w:rPr>
          <w:b/>
          <w:sz w:val="28"/>
          <w:szCs w:val="28"/>
        </w:rPr>
        <w:t>8.1.</w:t>
      </w:r>
      <w:r w:rsidR="00F03D7F">
        <w:rPr>
          <w:b/>
          <w:sz w:val="28"/>
          <w:szCs w:val="28"/>
        </w:rPr>
        <w:t xml:space="preserve"> </w:t>
      </w:r>
      <w:r>
        <w:rPr>
          <w:b/>
          <w:sz w:val="28"/>
          <w:szCs w:val="28"/>
        </w:rPr>
        <w:t>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w:t>
      </w:r>
      <w:r w:rsidR="009270FD" w:rsidRPr="009A50FF">
        <w:rPr>
          <w:sz w:val="28"/>
          <w:szCs w:val="28"/>
        </w:rPr>
        <w:lastRenderedPageBreak/>
        <w:t>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Pr>
          <w:color w:val="000000"/>
          <w:sz w:val="28"/>
          <w:szCs w:val="28"/>
        </w:rPr>
        <w:lastRenderedPageBreak/>
        <w:t>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lastRenderedPageBreak/>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w:t>
      </w:r>
      <w:r w:rsidR="00F03D7F">
        <w:rPr>
          <w:sz w:val="28"/>
          <w:szCs w:val="28"/>
        </w:rPr>
        <w:t>обучение молодежного</w:t>
      </w:r>
      <w:r>
        <w:rPr>
          <w:sz w:val="28"/>
          <w:szCs w:val="28"/>
        </w:rPr>
        <w:t xml:space="preserve">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w:t>
      </w:r>
      <w:r w:rsidR="00F03D7F">
        <w:rPr>
          <w:sz w:val="28"/>
          <w:szCs w:val="28"/>
        </w:rPr>
        <w:t>проводимых районным</w:t>
      </w:r>
      <w:r w:rsidR="007801BC">
        <w:rPr>
          <w:sz w:val="28"/>
          <w:szCs w:val="28"/>
        </w:rPr>
        <w:t xml:space="preserve"> или </w:t>
      </w:r>
      <w:r w:rsidR="00F03D7F">
        <w:rPr>
          <w:sz w:val="28"/>
          <w:szCs w:val="28"/>
        </w:rPr>
        <w:t>городским Советом</w:t>
      </w:r>
      <w:r>
        <w:rPr>
          <w:sz w:val="28"/>
          <w:szCs w:val="28"/>
        </w:rPr>
        <w:t xml:space="preserve"> молодых педагогов предоставлять свободные дни с </w:t>
      </w:r>
      <w:r w:rsidR="00F03D7F">
        <w:rPr>
          <w:sz w:val="28"/>
          <w:szCs w:val="28"/>
        </w:rPr>
        <w:t>сохранением средней</w:t>
      </w:r>
      <w:r>
        <w:rPr>
          <w:sz w:val="28"/>
          <w:szCs w:val="28"/>
        </w:rPr>
        <w:t xml:space="preserve">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w:t>
      </w:r>
      <w:r w:rsidR="00F03D7F" w:rsidRPr="009A50FF">
        <w:rPr>
          <w:color w:val="auto"/>
          <w:sz w:val="28"/>
          <w:szCs w:val="28"/>
        </w:rPr>
        <w:t>педагог</w:t>
      </w:r>
      <w:r w:rsidR="00F03D7F">
        <w:rPr>
          <w:color w:val="auto"/>
          <w:sz w:val="28"/>
          <w:szCs w:val="28"/>
        </w:rPr>
        <w:t xml:space="preserve">ам </w:t>
      </w:r>
      <w:r w:rsidR="00F03D7F" w:rsidRPr="009A50FF">
        <w:rPr>
          <w:color w:val="auto"/>
          <w:sz w:val="28"/>
          <w:szCs w:val="28"/>
        </w:rPr>
        <w:t>помещение</w:t>
      </w:r>
      <w:r w:rsidRPr="009A50FF">
        <w:rPr>
          <w:color w:val="auto"/>
          <w:sz w:val="28"/>
          <w:szCs w:val="28"/>
        </w:rPr>
        <w:t xml:space="preserve">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lastRenderedPageBreak/>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Всероссийского движения «Профсоюз – территория здоровья</w:t>
      </w:r>
      <w:r w:rsidR="00F03D7F">
        <w:rPr>
          <w:sz w:val="28"/>
          <w:szCs w:val="28"/>
          <w:lang w:eastAsia="en-US"/>
        </w:rPr>
        <w:t>», муниципальной</w:t>
      </w:r>
      <w:r>
        <w:rPr>
          <w:sz w:val="28"/>
          <w:szCs w:val="28"/>
          <w:lang w:eastAsia="en-US"/>
        </w:rPr>
        <w:t xml:space="preserve">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w:t>
      </w:r>
      <w:r w:rsidR="00F03D7F">
        <w:rPr>
          <w:color w:val="2A2C34"/>
          <w:sz w:val="28"/>
          <w:szCs w:val="28"/>
        </w:rPr>
        <w:t>ведения здорового</w:t>
      </w:r>
      <w:r>
        <w:rPr>
          <w:color w:val="2A2C34"/>
          <w:sz w:val="28"/>
          <w:szCs w:val="28"/>
        </w:rPr>
        <w:t xml:space="preserve"> образа жизни </w:t>
      </w:r>
      <w:r w:rsidR="00F03D7F">
        <w:rPr>
          <w:color w:val="2A2C34"/>
          <w:sz w:val="28"/>
          <w:szCs w:val="28"/>
        </w:rPr>
        <w:t>в трудовом</w:t>
      </w:r>
      <w:r>
        <w:rPr>
          <w:color w:val="2A2C34"/>
          <w:sz w:val="28"/>
          <w:szCs w:val="28"/>
        </w:rPr>
        <w:t xml:space="preserve"> </w:t>
      </w:r>
      <w:r w:rsidR="00F03D7F">
        <w:rPr>
          <w:color w:val="2A2C34"/>
          <w:sz w:val="28"/>
          <w:szCs w:val="28"/>
        </w:rPr>
        <w:t>коллективе МБДОУ</w:t>
      </w:r>
      <w:r>
        <w:rPr>
          <w:color w:val="2A2C34"/>
          <w:sz w:val="28"/>
          <w:szCs w:val="28"/>
        </w:rPr>
        <w:t xml:space="preserve"> «Детский сад № </w:t>
      </w:r>
      <w:r w:rsidR="001E0901">
        <w:rPr>
          <w:color w:val="2A2C34"/>
          <w:sz w:val="28"/>
          <w:szCs w:val="28"/>
        </w:rPr>
        <w:t>130</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 xml:space="preserve">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w:t>
      </w:r>
      <w:r w:rsidR="00F03D7F">
        <w:rPr>
          <w:color w:val="000000"/>
          <w:sz w:val="28"/>
          <w:szCs w:val="28"/>
        </w:rPr>
        <w:t>районной Спартакиаде</w:t>
      </w:r>
      <w:r w:rsidR="007801BC">
        <w:rPr>
          <w:color w:val="000000"/>
          <w:sz w:val="28"/>
          <w:szCs w:val="28"/>
        </w:rPr>
        <w:t>.</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 xml:space="preserve">10.2.4. Создаёт условия для двигательной активности работников в обеденные перерывы (установка теннисного стола в доступном для </w:t>
      </w:r>
      <w:r>
        <w:rPr>
          <w:rFonts w:eastAsia="Calibri"/>
          <w:sz w:val="28"/>
          <w:szCs w:val="28"/>
          <w:shd w:val="clear" w:color="auto" w:fill="FFFFFF"/>
          <w:lang w:eastAsia="en-US"/>
        </w:rPr>
        <w:lastRenderedPageBreak/>
        <w:t>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w:t>
      </w:r>
      <w:r w:rsidR="00F03D7F">
        <w:rPr>
          <w:sz w:val="28"/>
          <w:szCs w:val="28"/>
          <w:lang w:eastAsia="en-US"/>
        </w:rPr>
        <w:t>Всероссийского конкурса</w:t>
      </w:r>
      <w:r w:rsidR="00415F87">
        <w:rPr>
          <w:sz w:val="28"/>
          <w:szCs w:val="28"/>
          <w:lang w:eastAsia="en-US"/>
        </w:rPr>
        <w:t xml:space="preserve"> </w:t>
      </w:r>
      <w:r w:rsidR="00F03D7F">
        <w:rPr>
          <w:sz w:val="28"/>
          <w:szCs w:val="28"/>
          <w:lang w:eastAsia="en-US"/>
        </w:rPr>
        <w:t>проектов «</w:t>
      </w:r>
      <w:r>
        <w:rPr>
          <w:sz w:val="28"/>
          <w:szCs w:val="28"/>
          <w:lang w:eastAsia="en-US"/>
        </w:rPr>
        <w:t>Здоровое решение»;</w:t>
      </w:r>
    </w:p>
    <w:p w:rsidR="00415F87" w:rsidRDefault="00415F87" w:rsidP="0018119C">
      <w:pPr>
        <w:ind w:firstLine="426"/>
        <w:jc w:val="both"/>
        <w:rPr>
          <w:sz w:val="28"/>
          <w:szCs w:val="28"/>
          <w:lang w:eastAsia="en-US"/>
        </w:rPr>
      </w:pPr>
      <w:r>
        <w:rPr>
          <w:sz w:val="28"/>
          <w:szCs w:val="28"/>
          <w:lang w:eastAsia="en-US"/>
        </w:rPr>
        <w:t>-  Всеросси</w:t>
      </w:r>
      <w:r w:rsidR="00F03D7F">
        <w:rPr>
          <w:sz w:val="28"/>
          <w:szCs w:val="28"/>
          <w:lang w:eastAsia="en-US"/>
        </w:rPr>
        <w:t>йской акции по фоновой ходьбе «</w:t>
      </w:r>
      <w:r>
        <w:rPr>
          <w:sz w:val="28"/>
          <w:szCs w:val="28"/>
          <w:lang w:eastAsia="en-US"/>
        </w:rPr>
        <w:t>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w:t>
      </w:r>
      <w:r w:rsidR="00F03D7F">
        <w:rPr>
          <w:rFonts w:eastAsia="Calibri"/>
          <w:sz w:val="28"/>
          <w:szCs w:val="28"/>
          <w:lang w:eastAsia="ar-SA"/>
        </w:rPr>
        <w:t xml:space="preserve"> </w:t>
      </w:r>
      <w:r>
        <w:rPr>
          <w:rFonts w:eastAsia="Calibri"/>
          <w:sz w:val="28"/>
          <w:szCs w:val="28"/>
          <w:lang w:eastAsia="ar-SA"/>
        </w:rPr>
        <w:t xml:space="preserve">Оказывает содействие в </w:t>
      </w:r>
      <w:r w:rsidR="00F03D7F">
        <w:rPr>
          <w:rFonts w:eastAsia="Calibri"/>
          <w:sz w:val="28"/>
          <w:szCs w:val="28"/>
          <w:lang w:eastAsia="ar-SA"/>
        </w:rPr>
        <w:t>реализации районного</w:t>
      </w:r>
      <w:r>
        <w:rPr>
          <w:rFonts w:eastAsia="Calibri"/>
          <w:sz w:val="28"/>
          <w:szCs w:val="28"/>
          <w:lang w:eastAsia="ar-SA"/>
        </w:rPr>
        <w:t xml:space="preserve"> проекта «</w:t>
      </w:r>
      <w:r w:rsidR="00DB5675">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w:t>
      </w:r>
      <w:r w:rsidR="00F03D7F">
        <w:rPr>
          <w:sz w:val="28"/>
          <w:szCs w:val="28"/>
        </w:rPr>
        <w:t>», и</w:t>
      </w:r>
      <w:r>
        <w:rPr>
          <w:sz w:val="28"/>
          <w:szCs w:val="28"/>
        </w:rPr>
        <w:t xml:space="preserve"> социальные сети</w:t>
      </w:r>
      <w:r w:rsidR="00677079">
        <w:rPr>
          <w:sz w:val="28"/>
          <w:szCs w:val="28"/>
        </w:rPr>
        <w:t xml:space="preserve">: </w:t>
      </w:r>
      <w:r w:rsidR="00F03D7F">
        <w:rPr>
          <w:sz w:val="28"/>
          <w:szCs w:val="28"/>
        </w:rPr>
        <w:t>Телеграмм</w:t>
      </w:r>
      <w:r w:rsidR="00677079">
        <w:rPr>
          <w:sz w:val="28"/>
          <w:szCs w:val="28"/>
        </w:rPr>
        <w:t xml:space="preserve">, </w:t>
      </w:r>
      <w:r w:rsidR="00F03D7F">
        <w:rPr>
          <w:sz w:val="28"/>
          <w:szCs w:val="28"/>
        </w:rPr>
        <w:t>ВКонтакте</w:t>
      </w:r>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 xml:space="preserve">11.1.1. В соответствии с Федеральным законом «Об индивидуальном (персонифицированном) учете в системе государственного пенсионного </w:t>
      </w:r>
      <w:r>
        <w:rPr>
          <w:color w:val="000000"/>
          <w:sz w:val="28"/>
          <w:szCs w:val="28"/>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w:t>
      </w:r>
      <w:r w:rsidR="00F03D7F">
        <w:rPr>
          <w:sz w:val="28"/>
          <w:szCs w:val="28"/>
        </w:rPr>
        <w:t xml:space="preserve">Проводить </w:t>
      </w:r>
      <w:r w:rsidR="00F03D7F">
        <w:rPr>
          <w:color w:val="000000"/>
          <w:sz w:val="28"/>
          <w:szCs w:val="28"/>
        </w:rPr>
        <w:t>разъяснительную</w:t>
      </w:r>
      <w:r>
        <w:rPr>
          <w:color w:val="000000"/>
          <w:sz w:val="28"/>
          <w:szCs w:val="28"/>
        </w:rPr>
        <w:t xml:space="preserve">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lastRenderedPageBreak/>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w:t>
      </w:r>
      <w:r>
        <w:rPr>
          <w:spacing w:val="-6"/>
          <w:sz w:val="28"/>
          <w:szCs w:val="28"/>
        </w:rPr>
        <w:lastRenderedPageBreak/>
        <w:t xml:space="preserve">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12.1.7. Распространение или раскрытие персональных данных третьим лицам выборными органами первичной и </w:t>
      </w:r>
      <w:r w:rsidR="00F03D7F">
        <w:rPr>
          <w:rFonts w:eastAsia="Calibri"/>
          <w:color w:val="000000"/>
          <w:sz w:val="28"/>
          <w:szCs w:val="28"/>
        </w:rPr>
        <w:t>территориальной профсоюзными</w:t>
      </w:r>
      <w:r>
        <w:rPr>
          <w:rFonts w:eastAsia="Calibri"/>
          <w:color w:val="000000"/>
          <w:sz w:val="28"/>
          <w:szCs w:val="28"/>
        </w:rPr>
        <w:t xml:space="preserve"> </w:t>
      </w:r>
      <w:r w:rsidR="00F03D7F">
        <w:rPr>
          <w:rFonts w:eastAsia="Calibri"/>
          <w:color w:val="000000"/>
          <w:sz w:val="28"/>
          <w:szCs w:val="28"/>
        </w:rPr>
        <w:t>организациями осуществляются</w:t>
      </w:r>
      <w:r>
        <w:rPr>
          <w:rFonts w:eastAsia="Calibri"/>
          <w:color w:val="000000"/>
          <w:sz w:val="28"/>
          <w:szCs w:val="28"/>
        </w:rPr>
        <w:t xml:space="preserve">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w:t>
      </w:r>
      <w:r>
        <w:rPr>
          <w:color w:val="000000"/>
          <w:sz w:val="28"/>
          <w:szCs w:val="28"/>
        </w:rPr>
        <w:lastRenderedPageBreak/>
        <w:t>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w:t>
      </w:r>
      <w:r>
        <w:rPr>
          <w:color w:val="000000"/>
          <w:sz w:val="28"/>
          <w:szCs w:val="28"/>
        </w:rPr>
        <w:lastRenderedPageBreak/>
        <w:t>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 xml:space="preserve">МБДОУ «Детский сад № </w:t>
      </w:r>
      <w:r w:rsidR="003438A3">
        <w:rPr>
          <w:color w:val="000000"/>
          <w:sz w:val="28"/>
          <w:szCs w:val="28"/>
        </w:rPr>
        <w:t>130</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w:t>
      </w:r>
      <w:r>
        <w:rPr>
          <w:iCs/>
          <w:color w:val="000000"/>
          <w:sz w:val="28"/>
          <w:szCs w:val="28"/>
        </w:rPr>
        <w:lastRenderedPageBreak/>
        <w:t xml:space="preserve">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w:t>
      </w:r>
      <w:r>
        <w:rPr>
          <w:sz w:val="28"/>
          <w:szCs w:val="28"/>
        </w:rPr>
        <w:lastRenderedPageBreak/>
        <w:t xml:space="preserve">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F75190" w:rsidRDefault="00F75190" w:rsidP="0018119C">
      <w:pPr>
        <w:autoSpaceDE w:val="0"/>
        <w:autoSpaceDN w:val="0"/>
        <w:adjustRightInd w:val="0"/>
        <w:ind w:firstLine="426"/>
        <w:jc w:val="both"/>
        <w:rPr>
          <w:sz w:val="28"/>
          <w:szCs w:val="28"/>
        </w:rPr>
      </w:pPr>
    </w:p>
    <w:p w:rsidR="0018119C" w:rsidRDefault="0018119C" w:rsidP="0018119C">
      <w:pPr>
        <w:jc w:val="center"/>
        <w:rPr>
          <w:rFonts w:eastAsia="Calibri"/>
          <w:b/>
          <w:sz w:val="28"/>
          <w:szCs w:val="28"/>
          <w:lang w:eastAsia="en-US"/>
        </w:rPr>
      </w:pPr>
      <w:r>
        <w:rPr>
          <w:rFonts w:eastAsia="Calibri"/>
          <w:b/>
          <w:sz w:val="28"/>
          <w:szCs w:val="28"/>
          <w:lang w:eastAsia="en-US"/>
        </w:rPr>
        <w:lastRenderedPageBreak/>
        <w:t xml:space="preserve">ПЕРЕЧЕНЬ ПРИЛОЖЕНИЙ К КОЛЛЕКТИВНОМУ ДОГОВОРУ </w:t>
      </w:r>
    </w:p>
    <w:p w:rsidR="0018119C" w:rsidRPr="00B64B06" w:rsidRDefault="0018119C" w:rsidP="0018119C">
      <w:pPr>
        <w:widowControl w:val="0"/>
        <w:ind w:firstLine="426"/>
        <w:jc w:val="both"/>
        <w:rPr>
          <w:sz w:val="28"/>
        </w:rPr>
      </w:pPr>
      <w:r w:rsidRPr="00B64B06">
        <w:rPr>
          <w:rFonts w:eastAsia="Calibri"/>
          <w:sz w:val="28"/>
          <w:lang w:eastAsia="en-US"/>
        </w:rPr>
        <w:t xml:space="preserve">1. </w:t>
      </w:r>
      <w:r w:rsidRPr="00B64B06">
        <w:rPr>
          <w:sz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B64B06" w:rsidRDefault="00EB576F" w:rsidP="00EB576F">
      <w:pPr>
        <w:widowControl w:val="0"/>
        <w:ind w:firstLine="426"/>
        <w:jc w:val="both"/>
        <w:rPr>
          <w:sz w:val="28"/>
        </w:rPr>
      </w:pPr>
      <w:r w:rsidRPr="00B64B06">
        <w:rPr>
          <w:sz w:val="28"/>
        </w:rPr>
        <w:t>2.</w:t>
      </w:r>
      <w:r w:rsidRPr="00B64B06">
        <w:rPr>
          <w:color w:val="000000"/>
          <w:sz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B64B06" w:rsidRDefault="00EB576F" w:rsidP="00EB576F">
      <w:pPr>
        <w:widowControl w:val="0"/>
        <w:ind w:firstLine="426"/>
        <w:jc w:val="both"/>
        <w:rPr>
          <w:rFonts w:eastAsia="Calibri"/>
          <w:sz w:val="28"/>
          <w:lang w:eastAsia="en-US"/>
        </w:rPr>
      </w:pPr>
      <w:r w:rsidRPr="00B64B06">
        <w:rPr>
          <w:sz w:val="28"/>
        </w:rPr>
        <w:t xml:space="preserve">3. </w:t>
      </w:r>
      <w:r w:rsidRPr="00B64B06">
        <w:rPr>
          <w:rFonts w:eastAsia="Calibri"/>
          <w:sz w:val="28"/>
          <w:lang w:eastAsia="en-US"/>
        </w:rPr>
        <w:t>Правила внутреннего трудового распорядка.</w:t>
      </w:r>
    </w:p>
    <w:p w:rsidR="00292E6D" w:rsidRPr="00B64B06" w:rsidRDefault="00292E6D" w:rsidP="00292E6D">
      <w:pPr>
        <w:ind w:firstLine="426"/>
        <w:jc w:val="both"/>
        <w:rPr>
          <w:rFonts w:eastAsia="Calibri"/>
          <w:bCs/>
          <w:sz w:val="28"/>
          <w:lang w:eastAsia="en-US"/>
        </w:rPr>
      </w:pPr>
      <w:r w:rsidRPr="00B64B06">
        <w:rPr>
          <w:rFonts w:eastAsia="Calibri"/>
          <w:bCs/>
          <w:sz w:val="28"/>
          <w:lang w:eastAsia="en-US"/>
        </w:rPr>
        <w:t>4.Положение о нормах профессиональной этики педагогических работников.</w:t>
      </w:r>
    </w:p>
    <w:p w:rsidR="00EB576F" w:rsidRPr="00B64B06" w:rsidRDefault="00292E6D" w:rsidP="00EB576F">
      <w:pPr>
        <w:widowControl w:val="0"/>
        <w:ind w:firstLine="426"/>
        <w:jc w:val="both"/>
        <w:rPr>
          <w:color w:val="000000"/>
          <w:sz w:val="28"/>
        </w:rPr>
      </w:pPr>
      <w:r w:rsidRPr="00B64B06">
        <w:rPr>
          <w:color w:val="000000"/>
          <w:sz w:val="28"/>
        </w:rPr>
        <w:t>5.</w:t>
      </w:r>
      <w:r w:rsidR="00EB576F" w:rsidRPr="00B64B06">
        <w:rPr>
          <w:rFonts w:eastAsia="Calibri"/>
          <w:bCs/>
          <w:sz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B64B06" w:rsidRDefault="00292E6D" w:rsidP="00292E6D">
      <w:pPr>
        <w:ind w:firstLine="426"/>
        <w:jc w:val="both"/>
        <w:rPr>
          <w:rFonts w:eastAsia="Calibri"/>
          <w:bCs/>
          <w:sz w:val="28"/>
          <w:lang w:eastAsia="en-US"/>
        </w:rPr>
      </w:pPr>
      <w:r w:rsidRPr="00B64B06">
        <w:rPr>
          <w:sz w:val="28"/>
        </w:rPr>
        <w:t>6.</w:t>
      </w:r>
      <w:r w:rsidRPr="00B64B06">
        <w:rPr>
          <w:rFonts w:eastAsia="Calibri"/>
          <w:bCs/>
          <w:sz w:val="28"/>
          <w:lang w:eastAsia="en-US"/>
        </w:rPr>
        <w:t xml:space="preserve"> Ученический договор.</w:t>
      </w:r>
    </w:p>
    <w:p w:rsidR="00292E6D" w:rsidRPr="00B64B06" w:rsidRDefault="00292E6D" w:rsidP="00292E6D">
      <w:pPr>
        <w:tabs>
          <w:tab w:val="left" w:pos="3090"/>
        </w:tabs>
        <w:ind w:firstLine="426"/>
        <w:jc w:val="both"/>
        <w:rPr>
          <w:rFonts w:eastAsia="Calibri"/>
          <w:sz w:val="28"/>
          <w:lang w:eastAsia="en-US"/>
        </w:rPr>
      </w:pPr>
      <w:r w:rsidRPr="00B64B06">
        <w:rPr>
          <w:rFonts w:eastAsia="Calibri"/>
          <w:sz w:val="28"/>
          <w:lang w:eastAsia="en-US"/>
        </w:rPr>
        <w:t xml:space="preserve">7. </w:t>
      </w:r>
      <w:r w:rsidRPr="00B64B06">
        <w:rPr>
          <w:rFonts w:eastAsia="Calibri"/>
          <w:bCs/>
          <w:sz w:val="28"/>
          <w:lang w:eastAsia="en-US"/>
        </w:rPr>
        <w:t>Положение об обработке и защите персональных данных работников.</w:t>
      </w:r>
    </w:p>
    <w:p w:rsidR="00292E6D" w:rsidRPr="00B64B06" w:rsidRDefault="00292E6D" w:rsidP="00292E6D">
      <w:pPr>
        <w:ind w:firstLine="426"/>
        <w:jc w:val="both"/>
        <w:rPr>
          <w:bCs/>
          <w:sz w:val="28"/>
        </w:rPr>
      </w:pPr>
      <w:r w:rsidRPr="00B64B06">
        <w:rPr>
          <w:rFonts w:eastAsia="Calibri"/>
          <w:bCs/>
          <w:sz w:val="28"/>
          <w:lang w:eastAsia="en-US"/>
        </w:rPr>
        <w:t>8.</w:t>
      </w:r>
      <w:r w:rsidRPr="00B64B06">
        <w:rPr>
          <w:bCs/>
          <w:sz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B64B06" w:rsidRDefault="00292E6D" w:rsidP="00292E6D">
      <w:pPr>
        <w:ind w:firstLine="426"/>
        <w:jc w:val="both"/>
        <w:rPr>
          <w:rFonts w:eastAsia="Calibri"/>
          <w:sz w:val="28"/>
          <w:lang w:eastAsia="en-US"/>
        </w:rPr>
      </w:pPr>
      <w:r w:rsidRPr="00B64B06">
        <w:rPr>
          <w:bCs/>
          <w:sz w:val="28"/>
        </w:rPr>
        <w:t>9.</w:t>
      </w:r>
      <w:r w:rsidRPr="00B64B06">
        <w:rPr>
          <w:rFonts w:eastAsia="Calibri"/>
          <w:sz w:val="28"/>
          <w:lang w:eastAsia="en-US"/>
        </w:rPr>
        <w:t xml:space="preserve"> Положение о Комиссии по трудовым спорам (КТС).</w:t>
      </w:r>
    </w:p>
    <w:p w:rsidR="00292E6D" w:rsidRPr="00B64B06" w:rsidRDefault="00292E6D" w:rsidP="00292E6D">
      <w:pPr>
        <w:ind w:firstLine="426"/>
        <w:jc w:val="both"/>
        <w:rPr>
          <w:rFonts w:eastAsia="Calibri"/>
          <w:bCs/>
          <w:sz w:val="28"/>
          <w:lang w:eastAsia="en-US"/>
        </w:rPr>
      </w:pPr>
      <w:r w:rsidRPr="00B64B06">
        <w:rPr>
          <w:rFonts w:eastAsia="Calibri"/>
          <w:bCs/>
          <w:sz w:val="28"/>
          <w:lang w:eastAsia="en-US"/>
        </w:rPr>
        <w:t>10.</w:t>
      </w:r>
      <w:r w:rsidR="00CE754A" w:rsidRPr="00B64B06">
        <w:rPr>
          <w:rFonts w:eastAsia="Calibri"/>
          <w:bCs/>
          <w:sz w:val="28"/>
          <w:lang w:eastAsia="en-US"/>
        </w:rPr>
        <w:t>Положение о комиссии по урегулированию споров между участниками образовательных отношений.</w:t>
      </w:r>
    </w:p>
    <w:p w:rsidR="00CE754A" w:rsidRPr="00B64B06" w:rsidRDefault="00CE754A" w:rsidP="00CE754A">
      <w:pPr>
        <w:ind w:firstLine="426"/>
        <w:jc w:val="both"/>
        <w:rPr>
          <w:rFonts w:eastAsia="Calibri"/>
          <w:sz w:val="28"/>
          <w:lang w:eastAsia="en-US"/>
        </w:rPr>
      </w:pPr>
      <w:r w:rsidRPr="00B64B06">
        <w:rPr>
          <w:rFonts w:eastAsia="Calibri"/>
          <w:bCs/>
          <w:sz w:val="28"/>
          <w:lang w:eastAsia="en-US"/>
        </w:rPr>
        <w:t>11.</w:t>
      </w:r>
      <w:r w:rsidRPr="00B64B06">
        <w:rPr>
          <w:rFonts w:eastAsia="Calibri"/>
          <w:sz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B64B06" w:rsidRDefault="00CE754A" w:rsidP="0018119C">
      <w:pPr>
        <w:ind w:firstLine="426"/>
        <w:jc w:val="both"/>
        <w:rPr>
          <w:rFonts w:eastAsia="Calibri"/>
          <w:sz w:val="28"/>
          <w:lang w:eastAsia="en-US"/>
        </w:rPr>
      </w:pPr>
      <w:r w:rsidRPr="00B64B06">
        <w:rPr>
          <w:rFonts w:eastAsia="Calibri"/>
          <w:bCs/>
          <w:sz w:val="28"/>
          <w:lang w:eastAsia="en-US"/>
        </w:rPr>
        <w:t>12.</w:t>
      </w:r>
      <w:r w:rsidRPr="00B64B06">
        <w:rPr>
          <w:rFonts w:eastAsia="Calibri"/>
          <w:sz w:val="28"/>
          <w:lang w:eastAsia="en-US"/>
        </w:rPr>
        <w:t xml:space="preserve"> </w:t>
      </w:r>
      <w:r w:rsidR="003C60F2" w:rsidRPr="00B64B06">
        <w:rPr>
          <w:rFonts w:eastAsia="Calibri"/>
          <w:sz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B64B06">
        <w:rPr>
          <w:rFonts w:eastAsia="SimSun"/>
          <w:sz w:val="28"/>
          <w:lang w:eastAsia="ar-SA"/>
        </w:rPr>
        <w:t>Перечень работ с неблагоприятными условиями труда, на которых устанавливаются доплаты работникам.</w:t>
      </w:r>
      <w:r w:rsidR="0018119C" w:rsidRPr="00B64B06">
        <w:rPr>
          <w:rFonts w:eastAsia="Calibri"/>
          <w:sz w:val="28"/>
          <w:lang w:eastAsia="en-US"/>
        </w:rPr>
        <w:t xml:space="preserve"> </w:t>
      </w:r>
      <w:r w:rsidR="003C60F2" w:rsidRPr="00B64B06">
        <w:rPr>
          <w:rFonts w:eastAsia="Calibri"/>
          <w:sz w:val="28"/>
          <w:lang w:eastAsia="en-US"/>
        </w:rPr>
        <w:t xml:space="preserve"> </w:t>
      </w:r>
    </w:p>
    <w:p w:rsidR="00CE754A" w:rsidRPr="00B64B06" w:rsidRDefault="00CE754A" w:rsidP="00CE754A">
      <w:pPr>
        <w:ind w:firstLine="426"/>
        <w:jc w:val="both"/>
        <w:rPr>
          <w:rFonts w:eastAsia="Calibri"/>
          <w:bCs/>
          <w:sz w:val="28"/>
          <w:lang w:eastAsia="en-US"/>
        </w:rPr>
      </w:pPr>
      <w:r w:rsidRPr="00B64B06">
        <w:rPr>
          <w:rFonts w:eastAsia="Calibri"/>
          <w:sz w:val="28"/>
          <w:lang w:eastAsia="en-US"/>
        </w:rPr>
        <w:t>13.</w:t>
      </w:r>
      <w:r w:rsidRPr="00B64B06">
        <w:rPr>
          <w:rFonts w:eastAsia="Calibri"/>
          <w:bCs/>
          <w:sz w:val="28"/>
          <w:lang w:eastAsia="en-US"/>
        </w:rPr>
        <w:t xml:space="preserve"> Положение о предоставлении длительного отпуска педагогическим работникам. </w:t>
      </w:r>
      <w:r w:rsidRPr="00B64B06">
        <w:rPr>
          <w:rFonts w:eastAsia="Calibri"/>
          <w:sz w:val="28"/>
          <w:lang w:eastAsia="en-US"/>
        </w:rPr>
        <w:t>Перечень должностей, работа в которых засчитывается в стаж непрерывной преподавательской работы.</w:t>
      </w:r>
    </w:p>
    <w:p w:rsidR="0018119C" w:rsidRPr="00B64B06" w:rsidRDefault="00CE754A" w:rsidP="0018119C">
      <w:pPr>
        <w:ind w:firstLine="426"/>
        <w:jc w:val="both"/>
        <w:rPr>
          <w:rFonts w:eastAsia="Calibri"/>
          <w:bCs/>
          <w:sz w:val="28"/>
          <w:lang w:eastAsia="en-US"/>
        </w:rPr>
      </w:pPr>
      <w:r w:rsidRPr="00B64B06">
        <w:rPr>
          <w:rFonts w:eastAsia="Calibri"/>
          <w:sz w:val="28"/>
          <w:lang w:eastAsia="en-US"/>
        </w:rPr>
        <w:t>14.П</w:t>
      </w:r>
      <w:r w:rsidR="0018119C" w:rsidRPr="00B64B06">
        <w:rPr>
          <w:rFonts w:eastAsia="Calibri"/>
          <w:bCs/>
          <w:sz w:val="28"/>
          <w:lang w:eastAsia="en-US"/>
        </w:rPr>
        <w:t>оложение о порядке и условиях предоставления дополнительных отпусков.</w:t>
      </w:r>
    </w:p>
    <w:p w:rsidR="00CE754A" w:rsidRPr="00B64B06" w:rsidRDefault="00CE754A" w:rsidP="0018119C">
      <w:pPr>
        <w:ind w:firstLine="426"/>
        <w:jc w:val="both"/>
        <w:rPr>
          <w:rFonts w:eastAsia="Calibri"/>
          <w:bCs/>
          <w:sz w:val="28"/>
          <w:lang w:eastAsia="en-US"/>
        </w:rPr>
      </w:pPr>
      <w:r w:rsidRPr="00B64B06">
        <w:rPr>
          <w:rFonts w:eastAsia="Calibri"/>
          <w:bCs/>
          <w:sz w:val="28"/>
          <w:lang w:eastAsia="en-US"/>
        </w:rPr>
        <w:t>15. Положение об условиях оплаты труда.</w:t>
      </w:r>
    </w:p>
    <w:p w:rsidR="00CE754A" w:rsidRPr="00B64B06" w:rsidRDefault="00CE754A" w:rsidP="0018119C">
      <w:pPr>
        <w:ind w:firstLine="426"/>
        <w:jc w:val="both"/>
        <w:rPr>
          <w:rFonts w:eastAsia="Calibri"/>
          <w:bCs/>
          <w:sz w:val="28"/>
          <w:lang w:eastAsia="en-US"/>
        </w:rPr>
      </w:pPr>
      <w:r w:rsidRPr="00B64B06">
        <w:rPr>
          <w:rFonts w:eastAsia="Calibri"/>
          <w:bCs/>
          <w:sz w:val="28"/>
          <w:lang w:eastAsia="en-US"/>
        </w:rPr>
        <w:t>16.</w:t>
      </w:r>
      <w:r w:rsidR="002F70CB" w:rsidRPr="00B64B06">
        <w:rPr>
          <w:rFonts w:eastAsia="Calibri"/>
          <w:bCs/>
          <w:sz w:val="28"/>
          <w:lang w:eastAsia="en-US"/>
        </w:rPr>
        <w:t xml:space="preserve"> Положение о порядке распределения стимулирующих выплат за качество работы.</w:t>
      </w:r>
    </w:p>
    <w:p w:rsidR="002F70CB" w:rsidRPr="00B64B06" w:rsidRDefault="002F70CB" w:rsidP="0018119C">
      <w:pPr>
        <w:ind w:firstLine="426"/>
        <w:jc w:val="both"/>
        <w:rPr>
          <w:rFonts w:eastAsia="Calibri"/>
          <w:sz w:val="28"/>
          <w:lang w:eastAsia="en-US"/>
        </w:rPr>
      </w:pPr>
      <w:r w:rsidRPr="00B64B06">
        <w:rPr>
          <w:rFonts w:eastAsia="Calibri"/>
          <w:bCs/>
          <w:sz w:val="28"/>
          <w:lang w:eastAsia="en-US"/>
        </w:rPr>
        <w:t xml:space="preserve">17. Критерии </w:t>
      </w:r>
      <w:r w:rsidRPr="00B64B06">
        <w:rPr>
          <w:rFonts w:eastAsia="Calibri"/>
          <w:sz w:val="28"/>
          <w:lang w:eastAsia="en-US"/>
        </w:rPr>
        <w:t>оценки качества выполняемых работ и бланки оценки качества выполняемых работ (оценочные листы).</w:t>
      </w:r>
    </w:p>
    <w:p w:rsidR="002F70CB" w:rsidRPr="00B64B06" w:rsidRDefault="002F70CB" w:rsidP="002F70CB">
      <w:pPr>
        <w:ind w:firstLine="426"/>
        <w:jc w:val="both"/>
        <w:rPr>
          <w:rFonts w:eastAsia="Calibri"/>
          <w:bCs/>
          <w:sz w:val="28"/>
          <w:lang w:eastAsia="en-US"/>
        </w:rPr>
      </w:pPr>
      <w:r w:rsidRPr="00B64B06">
        <w:rPr>
          <w:rFonts w:eastAsia="Calibri"/>
          <w:bCs/>
          <w:sz w:val="28"/>
          <w:lang w:eastAsia="en-US"/>
        </w:rPr>
        <w:t>18. Положение о формировании и использовании 2</w:t>
      </w:r>
      <w:r w:rsidR="00F03D7F" w:rsidRPr="00B64B06">
        <w:rPr>
          <w:rFonts w:eastAsia="Calibri"/>
          <w:bCs/>
          <w:sz w:val="28"/>
          <w:lang w:eastAsia="en-US"/>
        </w:rPr>
        <w:t>% премиального</w:t>
      </w:r>
      <w:r w:rsidRPr="00B64B06">
        <w:rPr>
          <w:rFonts w:eastAsia="Calibri"/>
          <w:bCs/>
          <w:sz w:val="28"/>
          <w:lang w:eastAsia="en-US"/>
        </w:rPr>
        <w:t xml:space="preserve"> ФОТ.</w:t>
      </w:r>
    </w:p>
    <w:p w:rsidR="002F70CB" w:rsidRPr="00B64B06" w:rsidRDefault="002F70CB" w:rsidP="002F70CB">
      <w:pPr>
        <w:ind w:firstLine="426"/>
        <w:jc w:val="both"/>
        <w:rPr>
          <w:rFonts w:eastAsia="Calibri"/>
          <w:sz w:val="28"/>
          <w:lang w:eastAsia="en-US"/>
        </w:rPr>
      </w:pPr>
      <w:r w:rsidRPr="00B64B06">
        <w:rPr>
          <w:rFonts w:eastAsia="Calibri"/>
          <w:bCs/>
          <w:sz w:val="28"/>
          <w:lang w:eastAsia="en-US"/>
        </w:rPr>
        <w:t>19. Соглашение по охране труда</w:t>
      </w:r>
    </w:p>
    <w:p w:rsidR="002F70CB" w:rsidRPr="00B64B06" w:rsidRDefault="002F70CB" w:rsidP="002F70CB">
      <w:pPr>
        <w:ind w:firstLine="426"/>
        <w:jc w:val="both"/>
        <w:rPr>
          <w:rFonts w:eastAsia="Calibri"/>
          <w:sz w:val="28"/>
          <w:lang w:eastAsia="en-US"/>
        </w:rPr>
      </w:pPr>
      <w:r w:rsidRPr="00B64B06">
        <w:rPr>
          <w:rFonts w:eastAsia="Calibri"/>
          <w:sz w:val="28"/>
          <w:lang w:eastAsia="en-US"/>
        </w:rPr>
        <w:t xml:space="preserve">20. Положение </w:t>
      </w:r>
      <w:r w:rsidRPr="00B64B06">
        <w:rPr>
          <w:rFonts w:eastAsia="Calibri"/>
          <w:color w:val="000000"/>
          <w:sz w:val="28"/>
          <w:lang w:eastAsia="en-US"/>
        </w:rPr>
        <w:t>о комиссии по охране труда.</w:t>
      </w:r>
    </w:p>
    <w:p w:rsidR="002F70CB" w:rsidRPr="00B64B06" w:rsidRDefault="002F70CB" w:rsidP="002F70CB">
      <w:pPr>
        <w:ind w:firstLine="426"/>
        <w:jc w:val="both"/>
        <w:rPr>
          <w:rFonts w:eastAsia="Calibri"/>
          <w:bCs/>
          <w:color w:val="000000"/>
          <w:spacing w:val="-1"/>
          <w:sz w:val="28"/>
          <w:lang w:eastAsia="en-US"/>
        </w:rPr>
      </w:pPr>
      <w:r w:rsidRPr="00B64B06">
        <w:rPr>
          <w:rFonts w:eastAsia="Calibri"/>
          <w:sz w:val="28"/>
          <w:lang w:eastAsia="en-US"/>
        </w:rPr>
        <w:t>21.</w:t>
      </w:r>
      <w:r w:rsidRPr="00B64B06">
        <w:rPr>
          <w:rFonts w:eastAsia="Calibri"/>
          <w:bCs/>
          <w:color w:val="000000"/>
          <w:sz w:val="28"/>
          <w:lang w:eastAsia="en-US"/>
        </w:rPr>
        <w:t xml:space="preserve"> Положение </w:t>
      </w:r>
      <w:r w:rsidRPr="00B64B06">
        <w:rPr>
          <w:rFonts w:eastAsia="Calibri"/>
          <w:bCs/>
          <w:color w:val="000000"/>
          <w:spacing w:val="-1"/>
          <w:sz w:val="28"/>
          <w:lang w:eastAsia="en-US"/>
        </w:rPr>
        <w:t>об административно-общественном контроле за состоянием охраны труда.</w:t>
      </w:r>
    </w:p>
    <w:p w:rsidR="002F70CB" w:rsidRPr="00B64B06" w:rsidRDefault="002F70CB" w:rsidP="002F70CB">
      <w:pPr>
        <w:ind w:firstLine="426"/>
        <w:jc w:val="both"/>
        <w:rPr>
          <w:rFonts w:eastAsia="Calibri"/>
          <w:sz w:val="28"/>
          <w:lang w:eastAsia="en-US"/>
        </w:rPr>
      </w:pPr>
      <w:r w:rsidRPr="00B64B06">
        <w:rPr>
          <w:rFonts w:eastAsia="Calibri"/>
          <w:bCs/>
          <w:color w:val="000000"/>
          <w:spacing w:val="-1"/>
          <w:sz w:val="28"/>
          <w:lang w:eastAsia="en-US"/>
        </w:rPr>
        <w:t>22.</w:t>
      </w:r>
      <w:r w:rsidRPr="00B64B06">
        <w:rPr>
          <w:rFonts w:eastAsia="Calibri"/>
          <w:color w:val="000000"/>
          <w:sz w:val="28"/>
          <w:lang w:eastAsia="en-US"/>
        </w:rPr>
        <w:t xml:space="preserve"> Положение об уполномоченном </w:t>
      </w:r>
      <w:r w:rsidR="00F03D7F" w:rsidRPr="00B64B06">
        <w:rPr>
          <w:rFonts w:eastAsia="Calibri"/>
          <w:color w:val="000000"/>
          <w:sz w:val="28"/>
          <w:lang w:eastAsia="en-US"/>
        </w:rPr>
        <w:t>лице от</w:t>
      </w:r>
      <w:r w:rsidRPr="00B64B06">
        <w:rPr>
          <w:rFonts w:eastAsia="Calibri"/>
          <w:color w:val="000000"/>
          <w:sz w:val="28"/>
          <w:lang w:eastAsia="en-US"/>
        </w:rPr>
        <w:t xml:space="preserve"> Профсоюза по охране труда.</w:t>
      </w:r>
    </w:p>
    <w:p w:rsidR="002F70CB" w:rsidRPr="00B64B06" w:rsidRDefault="002F70CB" w:rsidP="002F70CB">
      <w:pPr>
        <w:ind w:firstLine="426"/>
        <w:jc w:val="both"/>
        <w:rPr>
          <w:rFonts w:eastAsia="Calibri"/>
          <w:bCs/>
          <w:color w:val="000000"/>
          <w:sz w:val="28"/>
          <w:lang w:eastAsia="en-US"/>
        </w:rPr>
      </w:pPr>
      <w:r w:rsidRPr="00B64B06">
        <w:rPr>
          <w:rFonts w:eastAsia="Calibri"/>
          <w:sz w:val="28"/>
          <w:lang w:eastAsia="en-US"/>
        </w:rPr>
        <w:t>23.</w:t>
      </w:r>
      <w:r w:rsidRPr="00B64B06">
        <w:rPr>
          <w:rFonts w:eastAsia="Calibri"/>
          <w:bCs/>
          <w:sz w:val="28"/>
          <w:lang w:eastAsia="en-US"/>
        </w:rPr>
        <w:t xml:space="preserve"> Положение о системе управления охраной труда (СУОТ).</w:t>
      </w:r>
    </w:p>
    <w:p w:rsidR="002F70CB" w:rsidRPr="00B64B06" w:rsidRDefault="002F70CB" w:rsidP="002F70CB">
      <w:pPr>
        <w:ind w:firstLine="426"/>
        <w:jc w:val="both"/>
        <w:rPr>
          <w:bCs/>
          <w:spacing w:val="1"/>
          <w:w w:val="113"/>
          <w:sz w:val="28"/>
        </w:rPr>
      </w:pPr>
      <w:r w:rsidRPr="00B64B06">
        <w:rPr>
          <w:rFonts w:eastAsia="Calibri"/>
          <w:sz w:val="28"/>
          <w:lang w:eastAsia="en-US"/>
        </w:rPr>
        <w:lastRenderedPageBreak/>
        <w:t>24.</w:t>
      </w:r>
      <w:r w:rsidRPr="00B64B06">
        <w:rPr>
          <w:rFonts w:eastAsia="Calibri"/>
          <w:bCs/>
          <w:color w:val="000000"/>
          <w:sz w:val="28"/>
          <w:lang w:eastAsia="en-US"/>
        </w:rPr>
        <w:t xml:space="preserve"> </w:t>
      </w:r>
      <w:r w:rsidR="00F03D7F" w:rsidRPr="00B64B06">
        <w:rPr>
          <w:rFonts w:eastAsia="Calibri"/>
          <w:bCs/>
          <w:color w:val="000000"/>
          <w:sz w:val="28"/>
          <w:lang w:eastAsia="en-US"/>
        </w:rPr>
        <w:t>Положение об</w:t>
      </w:r>
      <w:r w:rsidRPr="00B64B06">
        <w:rPr>
          <w:bCs/>
          <w:spacing w:val="1"/>
          <w:w w:val="113"/>
          <w:sz w:val="28"/>
        </w:rPr>
        <w:t xml:space="preserve"> обеспечении </w:t>
      </w:r>
      <w:r w:rsidR="00F03D7F" w:rsidRPr="00B64B06">
        <w:rPr>
          <w:bCs/>
          <w:spacing w:val="1"/>
          <w:w w:val="113"/>
          <w:sz w:val="28"/>
        </w:rPr>
        <w:t>работников средствами индивидуальной</w:t>
      </w:r>
      <w:r w:rsidRPr="00B64B06">
        <w:rPr>
          <w:bCs/>
          <w:spacing w:val="1"/>
          <w:w w:val="113"/>
          <w:sz w:val="28"/>
        </w:rPr>
        <w:t xml:space="preserve"> </w:t>
      </w:r>
      <w:r w:rsidR="00F03D7F" w:rsidRPr="00B64B06">
        <w:rPr>
          <w:bCs/>
          <w:spacing w:val="1"/>
          <w:w w:val="113"/>
          <w:sz w:val="28"/>
        </w:rPr>
        <w:t>защиты и</w:t>
      </w:r>
      <w:r w:rsidRPr="00B64B06">
        <w:rPr>
          <w:bCs/>
          <w:spacing w:val="1"/>
          <w:w w:val="113"/>
          <w:sz w:val="28"/>
        </w:rPr>
        <w:t xml:space="preserve"> смывающими средствами.</w:t>
      </w:r>
    </w:p>
    <w:p w:rsidR="002F70CB" w:rsidRPr="00B64B06" w:rsidRDefault="002F70CB" w:rsidP="002F70CB">
      <w:pPr>
        <w:ind w:firstLine="426"/>
        <w:jc w:val="both"/>
        <w:rPr>
          <w:rFonts w:eastAsia="Calibri"/>
          <w:sz w:val="28"/>
          <w:lang w:eastAsia="en-US"/>
        </w:rPr>
      </w:pPr>
      <w:r w:rsidRPr="00B64B06">
        <w:rPr>
          <w:bCs/>
          <w:spacing w:val="1"/>
          <w:w w:val="113"/>
          <w:sz w:val="28"/>
        </w:rPr>
        <w:t>25.</w:t>
      </w:r>
      <w:r w:rsidRPr="00B64B06">
        <w:rPr>
          <w:rFonts w:eastAsia="Calibri"/>
          <w:sz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B64B06" w:rsidRDefault="002F70CB" w:rsidP="002F70CB">
      <w:pPr>
        <w:ind w:firstLine="426"/>
        <w:jc w:val="both"/>
        <w:rPr>
          <w:rFonts w:eastAsia="Calibri"/>
          <w:bCs/>
          <w:sz w:val="28"/>
          <w:lang w:eastAsia="en-US"/>
        </w:rPr>
      </w:pPr>
      <w:r w:rsidRPr="00B64B06">
        <w:rPr>
          <w:rFonts w:eastAsia="Calibri"/>
          <w:sz w:val="28"/>
          <w:lang w:eastAsia="en-US"/>
        </w:rPr>
        <w:t xml:space="preserve"> 26.</w:t>
      </w:r>
      <w:r w:rsidRPr="00B64B06">
        <w:rPr>
          <w:rFonts w:eastAsia="Calibri"/>
          <w:bCs/>
          <w:sz w:val="28"/>
          <w:lang w:eastAsia="en-US"/>
        </w:rPr>
        <w:t xml:space="preserve"> Положение о предоставлении свободного </w:t>
      </w:r>
      <w:r w:rsidR="00F03D7F" w:rsidRPr="00B64B06">
        <w:rPr>
          <w:rFonts w:eastAsia="Calibri"/>
          <w:bCs/>
          <w:sz w:val="28"/>
          <w:lang w:eastAsia="en-US"/>
        </w:rPr>
        <w:t>«детского</w:t>
      </w:r>
      <w:r w:rsidRPr="00B64B06">
        <w:rPr>
          <w:rFonts w:eastAsia="Calibri"/>
          <w:bCs/>
          <w:sz w:val="28"/>
          <w:lang w:eastAsia="en-US"/>
        </w:rPr>
        <w:t xml:space="preserve"> дня» женщинам, имеющим детей в возрасте до 16 лет и мужчинам, </w:t>
      </w:r>
      <w:r w:rsidR="00F03D7F" w:rsidRPr="00B64B06">
        <w:rPr>
          <w:rFonts w:eastAsia="Calibri"/>
          <w:bCs/>
          <w:sz w:val="28"/>
          <w:lang w:eastAsia="en-US"/>
        </w:rPr>
        <w:t>воспитывающим ребенка</w:t>
      </w:r>
      <w:r w:rsidRPr="00B64B06">
        <w:rPr>
          <w:rFonts w:eastAsia="Calibri"/>
          <w:bCs/>
          <w:sz w:val="28"/>
          <w:lang w:eastAsia="en-US"/>
        </w:rPr>
        <w:t xml:space="preserve"> в возрасте до 16 </w:t>
      </w:r>
      <w:r w:rsidR="00F03D7F" w:rsidRPr="00B64B06">
        <w:rPr>
          <w:rFonts w:eastAsia="Calibri"/>
          <w:bCs/>
          <w:sz w:val="28"/>
          <w:lang w:eastAsia="en-US"/>
        </w:rPr>
        <w:t>лет, без</w:t>
      </w:r>
      <w:r w:rsidRPr="00B64B06">
        <w:rPr>
          <w:rFonts w:eastAsia="Calibri"/>
          <w:bCs/>
          <w:sz w:val="28"/>
          <w:lang w:eastAsia="en-US"/>
        </w:rPr>
        <w:t xml:space="preserve"> матери.</w:t>
      </w:r>
    </w:p>
    <w:p w:rsidR="001F0509" w:rsidRPr="00B64B06" w:rsidRDefault="001F0509" w:rsidP="001F0509">
      <w:pPr>
        <w:ind w:firstLine="426"/>
        <w:jc w:val="both"/>
        <w:rPr>
          <w:rFonts w:eastAsia="Calibri"/>
          <w:sz w:val="28"/>
          <w:lang w:eastAsia="en-US"/>
        </w:rPr>
      </w:pPr>
      <w:r w:rsidRPr="00B64B06">
        <w:rPr>
          <w:rFonts w:eastAsia="Calibri"/>
          <w:bCs/>
          <w:sz w:val="28"/>
          <w:lang w:eastAsia="en-US"/>
        </w:rPr>
        <w:t>27.</w:t>
      </w:r>
      <w:r w:rsidRPr="00B64B06">
        <w:rPr>
          <w:rFonts w:eastAsia="Calibri"/>
          <w:bCs/>
          <w:color w:val="000000"/>
          <w:spacing w:val="-1"/>
          <w:sz w:val="28"/>
          <w:lang w:eastAsia="en-US"/>
        </w:rPr>
        <w:t xml:space="preserve"> Положение </w:t>
      </w:r>
      <w:r w:rsidRPr="00B64B06">
        <w:rPr>
          <w:rFonts w:eastAsia="Calibri"/>
          <w:sz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B64B06" w:rsidRDefault="00292E6D" w:rsidP="00292E6D">
      <w:pPr>
        <w:widowControl w:val="0"/>
        <w:ind w:firstLine="426"/>
        <w:jc w:val="both"/>
        <w:rPr>
          <w:color w:val="000000"/>
          <w:sz w:val="28"/>
        </w:rPr>
      </w:pPr>
      <w:r w:rsidRPr="00B64B06">
        <w:rPr>
          <w:rFonts w:eastAsia="Calibri"/>
          <w:sz w:val="28"/>
          <w:lang w:eastAsia="en-US"/>
        </w:rPr>
        <w:t>28.</w:t>
      </w:r>
      <w:r w:rsidRPr="00B64B06">
        <w:rPr>
          <w:color w:val="000000"/>
          <w:sz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B64B06" w:rsidRDefault="00292E6D" w:rsidP="0018119C">
      <w:pPr>
        <w:ind w:firstLine="426"/>
        <w:jc w:val="both"/>
        <w:rPr>
          <w:rFonts w:eastAsia="Calibri"/>
          <w:sz w:val="28"/>
          <w:lang w:eastAsia="en-US"/>
        </w:rPr>
      </w:pPr>
    </w:p>
    <w:p w:rsidR="00E22A23" w:rsidRDefault="00292E6D" w:rsidP="0018119C">
      <w:pPr>
        <w:ind w:firstLine="426"/>
        <w:jc w:val="both"/>
        <w:rPr>
          <w:rFonts w:eastAsia="Calibri"/>
          <w:lang w:eastAsia="en-US"/>
        </w:rPr>
      </w:pPr>
      <w:r>
        <w:rPr>
          <w:rFonts w:eastAsia="Calibri"/>
          <w:bCs/>
          <w:lang w:eastAsia="en-US"/>
        </w:rPr>
        <w:t xml:space="preserve"> </w:t>
      </w: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18119C">
        <w:tab/>
        <w:t xml:space="preserve">МБДОУ «Детский сад № </w:t>
      </w:r>
      <w:r w:rsidR="008D3268">
        <w:t>130</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___________</w:t>
      </w:r>
      <w:r w:rsidR="008763E2">
        <w:t>_______</w:t>
      </w:r>
      <w:r w:rsidR="00E22A23">
        <w:t xml:space="preserve"> </w:t>
      </w:r>
      <w:r>
        <w:tab/>
      </w:r>
      <w:r>
        <w:tab/>
      </w:r>
      <w:r>
        <w:tab/>
      </w:r>
      <w:r w:rsidR="00E22A23">
        <w:t xml:space="preserve">     </w:t>
      </w:r>
      <w:r w:rsidR="008763E2">
        <w:t xml:space="preserve">                 </w:t>
      </w:r>
      <w:r w:rsidR="00E22A23">
        <w:t xml:space="preserve"> </w:t>
      </w:r>
      <w:r>
        <w:t>___________</w:t>
      </w:r>
      <w:r w:rsidR="008763E2">
        <w:t>______</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w:t>
      </w:r>
      <w:r w:rsidR="00F03D7F">
        <w:t>_» _</w:t>
      </w:r>
      <w:r>
        <w:t>________202</w:t>
      </w:r>
      <w:r w:rsidR="00E22A23">
        <w:t>4</w:t>
      </w:r>
      <w:r>
        <w:t xml:space="preserve"> г.</w:t>
      </w:r>
      <w:r>
        <w:tab/>
      </w:r>
      <w:r>
        <w:tab/>
      </w:r>
      <w:r>
        <w:tab/>
      </w:r>
      <w:r>
        <w:tab/>
      </w:r>
      <w:r>
        <w:tab/>
        <w:t>«_</w:t>
      </w:r>
      <w:r w:rsidR="00F03D7F">
        <w:t>_» _</w:t>
      </w:r>
      <w:r>
        <w:t>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F03D7F" w:rsidP="0014121C">
      <w:pPr>
        <w:rPr>
          <w:b/>
        </w:rPr>
      </w:pPr>
      <w:r>
        <w:rPr>
          <w:b/>
        </w:rPr>
        <w:t>Протокол общего</w:t>
      </w:r>
      <w:r w:rsidR="0014121C">
        <w:rPr>
          <w:b/>
        </w:rPr>
        <w:t xml:space="preserve"> </w:t>
      </w:r>
      <w:r>
        <w:rPr>
          <w:b/>
        </w:rPr>
        <w:t>Собрания работников</w:t>
      </w:r>
      <w:r w:rsidR="0014121C">
        <w:rPr>
          <w:b/>
        </w:rPr>
        <w:t xml:space="preserve"> </w:t>
      </w:r>
      <w:r>
        <w:rPr>
          <w:b/>
        </w:rPr>
        <w:t>от _</w:t>
      </w:r>
      <w:r w:rsidR="0014121C">
        <w:rPr>
          <w:b/>
        </w:rPr>
        <w:t xml:space="preserve">____ __________ 2024 г. №_____ </w:t>
      </w:r>
      <w:r w:rsidR="0014121C"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r w:rsidRPr="0014121C">
        <w:rPr>
          <w:b/>
        </w:rPr>
        <w:t xml:space="preserve"> </w:t>
      </w:r>
    </w:p>
    <w:p w:rsidR="0018119C" w:rsidRDefault="008763E2" w:rsidP="008763E2">
      <w:pPr>
        <w:rPr>
          <w:i/>
          <w:sz w:val="16"/>
          <w:szCs w:val="16"/>
        </w:rPr>
      </w:pPr>
      <w:r>
        <w:rPr>
          <w:b/>
        </w:rPr>
        <w:t xml:space="preserve">           </w:t>
      </w:r>
      <w:r>
        <w:rPr>
          <w:i/>
          <w:sz w:val="16"/>
          <w:szCs w:val="16"/>
        </w:rPr>
        <w:t>(подпись, Ф.И.О.)</w:t>
      </w:r>
    </w:p>
    <w:p w:rsidR="0078668E" w:rsidRDefault="0078668E"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F75190" w:rsidRDefault="00F75190" w:rsidP="008D663D">
      <w:pPr>
        <w:pStyle w:val="a4"/>
        <w:shd w:val="clear" w:color="auto" w:fill="FFFFFF"/>
        <w:spacing w:before="0" w:beforeAutospacing="0" w:after="213" w:afterAutospacing="0" w:line="225" w:lineRule="atLeast"/>
        <w:jc w:val="both"/>
        <w:rPr>
          <w:rFonts w:ascii="Arial" w:hAnsi="Arial" w:cs="Arial"/>
          <w:color w:val="333333"/>
          <w:sz w:val="28"/>
          <w:szCs w:val="28"/>
        </w:rPr>
      </w:pPr>
    </w:p>
    <w:p w:rsidR="00F75190" w:rsidRDefault="00F75190" w:rsidP="008D663D">
      <w:pPr>
        <w:pStyle w:val="a4"/>
        <w:shd w:val="clear" w:color="auto" w:fill="FFFFFF"/>
        <w:spacing w:before="0" w:beforeAutospacing="0" w:after="213" w:afterAutospacing="0" w:line="225" w:lineRule="atLeast"/>
        <w:jc w:val="both"/>
        <w:rPr>
          <w:rFonts w:ascii="Arial" w:hAnsi="Arial" w:cs="Arial"/>
          <w:color w:val="333333"/>
          <w:sz w:val="28"/>
          <w:szCs w:val="28"/>
        </w:rPr>
      </w:pPr>
    </w:p>
    <w:p w:rsidR="00F75190" w:rsidRDefault="00F75190" w:rsidP="008D663D">
      <w:pPr>
        <w:pStyle w:val="a4"/>
        <w:shd w:val="clear" w:color="auto" w:fill="FFFFFF"/>
        <w:spacing w:before="0" w:beforeAutospacing="0" w:after="213" w:afterAutospacing="0" w:line="225" w:lineRule="atLeast"/>
        <w:jc w:val="both"/>
        <w:rPr>
          <w:rFonts w:ascii="Arial" w:hAnsi="Arial" w:cs="Arial"/>
          <w:color w:val="333333"/>
          <w:sz w:val="28"/>
          <w:szCs w:val="28"/>
        </w:rPr>
      </w:pPr>
    </w:p>
    <w:p w:rsidR="00317590" w:rsidRPr="008D663D" w:rsidRDefault="003C60F2" w:rsidP="008D663D">
      <w:pPr>
        <w:pStyle w:val="a4"/>
        <w:shd w:val="clear" w:color="auto" w:fill="FFFFFF"/>
        <w:spacing w:before="0" w:beforeAutospacing="0" w:after="213" w:afterAutospacing="0" w:line="225" w:lineRule="atLeast"/>
        <w:jc w:val="both"/>
        <w:rPr>
          <w:rFonts w:ascii="Arial" w:hAnsi="Arial" w:cs="Arial"/>
          <w:color w:val="333333"/>
          <w:sz w:val="28"/>
          <w:szCs w:val="28"/>
        </w:rPr>
      </w:pPr>
      <w:r>
        <w:rPr>
          <w:rFonts w:ascii="Arial" w:hAnsi="Arial" w:cs="Arial"/>
          <w:color w:val="333333"/>
          <w:sz w:val="28"/>
          <w:szCs w:val="28"/>
        </w:rPr>
        <w:t xml:space="preserve"> </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317590" w:rsidRPr="00317590" w:rsidTr="008D663D">
        <w:trPr>
          <w:trHeight w:val="995"/>
        </w:trPr>
        <w:tc>
          <w:tcPr>
            <w:tcW w:w="3757" w:type="dxa"/>
          </w:tcPr>
          <w:p w:rsidR="00317590" w:rsidRPr="00317590" w:rsidRDefault="00317590" w:rsidP="00317590">
            <w:pPr>
              <w:widowControl w:val="0"/>
              <w:rPr>
                <w:b/>
                <w:lang w:eastAsia="en-US"/>
              </w:rPr>
            </w:pPr>
            <w:r w:rsidRPr="00317590">
              <w:rPr>
                <w:b/>
                <w:lang w:eastAsia="en-US"/>
              </w:rPr>
              <w:lastRenderedPageBreak/>
              <w:t>Согласовано</w:t>
            </w:r>
          </w:p>
        </w:tc>
        <w:tc>
          <w:tcPr>
            <w:tcW w:w="1985" w:type="dxa"/>
          </w:tcPr>
          <w:p w:rsidR="00317590" w:rsidRPr="00317590" w:rsidRDefault="00317590" w:rsidP="00317590">
            <w:pPr>
              <w:widowControl w:val="0"/>
              <w:jc w:val="center"/>
              <w:rPr>
                <w:lang w:eastAsia="en-US"/>
              </w:rPr>
            </w:pPr>
          </w:p>
        </w:tc>
        <w:tc>
          <w:tcPr>
            <w:tcW w:w="3603" w:type="dxa"/>
            <w:hideMark/>
          </w:tcPr>
          <w:p w:rsidR="00317590" w:rsidRPr="00317590" w:rsidRDefault="00317590" w:rsidP="00342BCF">
            <w:pPr>
              <w:widowControl w:val="0"/>
              <w:ind w:left="1136"/>
              <w:rPr>
                <w:b/>
                <w:lang w:eastAsia="en-US"/>
              </w:rPr>
            </w:pPr>
            <w:r w:rsidRPr="00317590">
              <w:rPr>
                <w:b/>
                <w:lang w:eastAsia="en-US"/>
              </w:rPr>
              <w:t>Утверждаю</w:t>
            </w:r>
          </w:p>
          <w:p w:rsidR="00317590" w:rsidRPr="00317590" w:rsidRDefault="00317590" w:rsidP="00342BCF">
            <w:pPr>
              <w:widowControl w:val="0"/>
              <w:ind w:left="1136"/>
              <w:rPr>
                <w:lang w:eastAsia="en-US"/>
              </w:rPr>
            </w:pPr>
            <w:r w:rsidRPr="00317590">
              <w:rPr>
                <w:lang w:eastAsia="en-US"/>
              </w:rPr>
              <w:t>_________________</w:t>
            </w:r>
          </w:p>
          <w:p w:rsidR="00317590" w:rsidRPr="00317590" w:rsidRDefault="00317590" w:rsidP="00342BCF">
            <w:pPr>
              <w:widowControl w:val="0"/>
              <w:ind w:left="1136"/>
              <w:rPr>
                <w:lang w:eastAsia="en-US"/>
              </w:rPr>
            </w:pPr>
            <w:r w:rsidRPr="00317590">
              <w:rPr>
                <w:sz w:val="20"/>
                <w:lang w:eastAsia="en-US"/>
              </w:rPr>
              <w:t>(</w:t>
            </w:r>
            <w:r w:rsidRPr="00317590">
              <w:rPr>
                <w:i/>
                <w:sz w:val="20"/>
                <w:lang w:eastAsia="en-US"/>
              </w:rPr>
              <w:t>дата, № приказа)</w:t>
            </w:r>
          </w:p>
        </w:tc>
      </w:tr>
      <w:tr w:rsidR="00317590" w:rsidRPr="00317590" w:rsidTr="008D663D">
        <w:tc>
          <w:tcPr>
            <w:tcW w:w="3757" w:type="dxa"/>
            <w:hideMark/>
          </w:tcPr>
          <w:p w:rsidR="00317590" w:rsidRPr="00317590" w:rsidRDefault="00317590" w:rsidP="00317590">
            <w:pPr>
              <w:rPr>
                <w:b/>
                <w:lang w:eastAsia="en-US"/>
              </w:rPr>
            </w:pPr>
            <w:r w:rsidRPr="00317590">
              <w:rPr>
                <w:b/>
                <w:lang w:eastAsia="en-US"/>
              </w:rPr>
              <w:t>Председатель первичной</w:t>
            </w:r>
          </w:p>
          <w:p w:rsidR="00317590" w:rsidRPr="00317590" w:rsidRDefault="00317590" w:rsidP="00317590">
            <w:pPr>
              <w:rPr>
                <w:b/>
                <w:lang w:eastAsia="en-US"/>
              </w:rPr>
            </w:pPr>
            <w:r w:rsidRPr="00317590">
              <w:rPr>
                <w:b/>
                <w:lang w:eastAsia="en-US"/>
              </w:rPr>
              <w:t>профсоюзной организации</w:t>
            </w:r>
          </w:p>
          <w:p w:rsidR="00317590" w:rsidRPr="00317590" w:rsidRDefault="00317590" w:rsidP="00317590">
            <w:pPr>
              <w:rPr>
                <w:lang w:eastAsia="en-US"/>
              </w:rPr>
            </w:pPr>
            <w:r w:rsidRPr="00317590">
              <w:rPr>
                <w:lang w:eastAsia="en-US"/>
              </w:rPr>
              <w:t>______________________</w:t>
            </w:r>
          </w:p>
          <w:p w:rsidR="00317590" w:rsidRPr="00317590" w:rsidRDefault="00317590" w:rsidP="00317590">
            <w:pPr>
              <w:rPr>
                <w:i/>
                <w:sz w:val="20"/>
                <w:szCs w:val="20"/>
                <w:lang w:eastAsia="en-US"/>
              </w:rPr>
            </w:pPr>
            <w:r w:rsidRPr="00317590">
              <w:rPr>
                <w:i/>
                <w:sz w:val="20"/>
                <w:szCs w:val="20"/>
                <w:lang w:eastAsia="en-US"/>
              </w:rPr>
              <w:t>(Ф.И.О., подпись)</w:t>
            </w:r>
          </w:p>
          <w:p w:rsidR="00317590" w:rsidRPr="00317590" w:rsidRDefault="00317590" w:rsidP="00317590">
            <w:pPr>
              <w:rPr>
                <w:sz w:val="28"/>
                <w:szCs w:val="20"/>
                <w:lang w:eastAsia="en-US"/>
              </w:rPr>
            </w:pPr>
            <w:r w:rsidRPr="00317590">
              <w:rPr>
                <w:sz w:val="22"/>
                <w:lang w:eastAsia="en-US"/>
              </w:rPr>
              <w:t xml:space="preserve"> </w:t>
            </w:r>
          </w:p>
        </w:tc>
        <w:tc>
          <w:tcPr>
            <w:tcW w:w="1985" w:type="dxa"/>
          </w:tcPr>
          <w:p w:rsidR="00317590" w:rsidRPr="00317590" w:rsidRDefault="00317590" w:rsidP="00317590">
            <w:pPr>
              <w:widowControl w:val="0"/>
              <w:jc w:val="center"/>
              <w:rPr>
                <w:lang w:eastAsia="en-US"/>
              </w:rPr>
            </w:pPr>
          </w:p>
        </w:tc>
        <w:tc>
          <w:tcPr>
            <w:tcW w:w="3603" w:type="dxa"/>
            <w:hideMark/>
          </w:tcPr>
          <w:p w:rsidR="00317590" w:rsidRPr="00317590" w:rsidRDefault="00317590" w:rsidP="00342BCF">
            <w:pPr>
              <w:widowControl w:val="0"/>
              <w:ind w:left="1136"/>
              <w:rPr>
                <w:b/>
                <w:lang w:eastAsia="en-US"/>
              </w:rPr>
            </w:pPr>
            <w:r w:rsidRPr="00317590">
              <w:rPr>
                <w:b/>
                <w:lang w:eastAsia="en-US"/>
              </w:rPr>
              <w:t>Руководитель</w:t>
            </w:r>
          </w:p>
          <w:p w:rsidR="00317590" w:rsidRPr="00317590" w:rsidRDefault="00317590" w:rsidP="00342BCF">
            <w:pPr>
              <w:widowControl w:val="0"/>
              <w:ind w:left="1136"/>
              <w:rPr>
                <w:lang w:eastAsia="en-US"/>
              </w:rPr>
            </w:pPr>
            <w:r w:rsidRPr="00317590">
              <w:rPr>
                <w:lang w:eastAsia="en-US"/>
              </w:rPr>
              <w:t>________________</w:t>
            </w:r>
          </w:p>
          <w:p w:rsidR="00317590" w:rsidRPr="00317590" w:rsidRDefault="00317590" w:rsidP="00342BCF">
            <w:pPr>
              <w:widowControl w:val="0"/>
              <w:ind w:left="1136"/>
              <w:rPr>
                <w:i/>
                <w:lang w:eastAsia="en-US"/>
              </w:rPr>
            </w:pPr>
            <w:r w:rsidRPr="00317590">
              <w:rPr>
                <w:i/>
                <w:sz w:val="20"/>
                <w:lang w:eastAsia="en-US"/>
              </w:rPr>
              <w:t>(Ф.И.О. подпись)</w:t>
            </w:r>
          </w:p>
        </w:tc>
      </w:tr>
    </w:tbl>
    <w:p w:rsidR="00317590" w:rsidRPr="00317590" w:rsidRDefault="00317590" w:rsidP="00317590">
      <w:pPr>
        <w:widowControl w:val="0"/>
        <w:tabs>
          <w:tab w:val="left" w:pos="258"/>
        </w:tabs>
        <w:ind w:left="-360"/>
        <w:rPr>
          <w:i/>
          <w:sz w:val="20"/>
          <w:szCs w:val="20"/>
        </w:rPr>
      </w:pPr>
      <w:r w:rsidRPr="00317590">
        <w:tab/>
      </w:r>
      <w:r w:rsidRPr="00317590">
        <w:rPr>
          <w:i/>
          <w:sz w:val="20"/>
          <w:szCs w:val="20"/>
        </w:rPr>
        <w:t xml:space="preserve"> </w:t>
      </w:r>
    </w:p>
    <w:p w:rsidR="00317590" w:rsidRPr="00317590" w:rsidRDefault="00317590" w:rsidP="00317590">
      <w:pPr>
        <w:widowControl w:val="0"/>
        <w:ind w:left="-360"/>
        <w:jc w:val="center"/>
        <w:rPr>
          <w:b/>
        </w:rPr>
      </w:pPr>
      <w:r w:rsidRPr="00317590">
        <w:rPr>
          <w:b/>
        </w:rPr>
        <w:t xml:space="preserve">ПОЛОЖЕНИЕ О КОМИССИИ </w:t>
      </w:r>
    </w:p>
    <w:p w:rsidR="00317590" w:rsidRPr="00317590" w:rsidRDefault="00317590" w:rsidP="00317590">
      <w:pPr>
        <w:widowControl w:val="0"/>
        <w:ind w:left="-360"/>
        <w:jc w:val="center"/>
        <w:rPr>
          <w:b/>
        </w:rPr>
      </w:pPr>
    </w:p>
    <w:p w:rsidR="00317590" w:rsidRPr="00317590" w:rsidRDefault="00317590" w:rsidP="00317590">
      <w:pPr>
        <w:ind w:left="-360"/>
        <w:jc w:val="center"/>
        <w:rPr>
          <w:b/>
        </w:rPr>
      </w:pPr>
      <w:r w:rsidRPr="00317590">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317590" w:rsidRDefault="00317590" w:rsidP="00317590">
      <w:pPr>
        <w:tabs>
          <w:tab w:val="left" w:pos="1725"/>
        </w:tabs>
        <w:jc w:val="center"/>
        <w:rPr>
          <w:b/>
        </w:rPr>
      </w:pPr>
      <w:r w:rsidRPr="00317590">
        <w:rPr>
          <w:b/>
        </w:rPr>
        <w:t xml:space="preserve">Муниципального бюджетного дошкольного образовательного учреждения </w:t>
      </w:r>
    </w:p>
    <w:p w:rsidR="00317590" w:rsidRPr="00317590" w:rsidRDefault="00317590" w:rsidP="00317590">
      <w:pPr>
        <w:tabs>
          <w:tab w:val="left" w:pos="1725"/>
        </w:tabs>
        <w:jc w:val="center"/>
        <w:rPr>
          <w:b/>
        </w:rPr>
      </w:pPr>
      <w:r w:rsidRPr="00317590">
        <w:rPr>
          <w:b/>
        </w:rPr>
        <w:t>«Детский сад № 130 комбинированного вида с татарским языком воспитания и обучения» Приволжского района г.Казани</w:t>
      </w:r>
    </w:p>
    <w:p w:rsidR="00317590" w:rsidRPr="00317590" w:rsidRDefault="00317590" w:rsidP="00317590">
      <w:pPr>
        <w:ind w:left="-360"/>
        <w:jc w:val="center"/>
        <w:rPr>
          <w:b/>
          <w:i/>
        </w:rPr>
      </w:pPr>
    </w:p>
    <w:p w:rsidR="00317590" w:rsidRPr="00317590" w:rsidRDefault="00317590" w:rsidP="00317590">
      <w:pPr>
        <w:ind w:left="-360"/>
        <w:jc w:val="center"/>
        <w:rPr>
          <w:b/>
        </w:rPr>
      </w:pPr>
    </w:p>
    <w:p w:rsidR="00317590" w:rsidRPr="00317590" w:rsidRDefault="00317590" w:rsidP="00317590">
      <w:pPr>
        <w:ind w:left="-360"/>
        <w:jc w:val="center"/>
      </w:pPr>
      <w:r w:rsidRPr="00317590">
        <w:rPr>
          <w:b/>
        </w:rPr>
        <w:t>1. Общие положения.</w:t>
      </w:r>
    </w:p>
    <w:p w:rsidR="00317590" w:rsidRPr="00317590" w:rsidRDefault="00317590" w:rsidP="00317590">
      <w:pPr>
        <w:ind w:left="-360"/>
        <w:jc w:val="both"/>
      </w:pPr>
    </w:p>
    <w:p w:rsidR="00317590" w:rsidRPr="00317590" w:rsidRDefault="00317590" w:rsidP="00317590">
      <w:pPr>
        <w:ind w:left="-360" w:firstLine="709"/>
        <w:jc w:val="both"/>
      </w:pPr>
      <w:r w:rsidRPr="00317590">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317590" w:rsidRPr="00317590" w:rsidRDefault="00317590" w:rsidP="00317590">
      <w:pPr>
        <w:ind w:left="-360" w:firstLine="709"/>
        <w:jc w:val="both"/>
      </w:pPr>
      <w:r w:rsidRPr="00317590">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317590" w:rsidRPr="00317590" w:rsidRDefault="00317590" w:rsidP="00317590">
      <w:pPr>
        <w:ind w:left="-360" w:firstLine="709"/>
        <w:jc w:val="both"/>
      </w:pPr>
      <w:r w:rsidRPr="00317590">
        <w:t xml:space="preserve">1.2.1. равноправие сторон; </w:t>
      </w:r>
    </w:p>
    <w:p w:rsidR="00317590" w:rsidRPr="00317590" w:rsidRDefault="00317590" w:rsidP="00317590">
      <w:pPr>
        <w:ind w:left="-360" w:firstLine="709"/>
        <w:jc w:val="both"/>
      </w:pPr>
      <w:r w:rsidRPr="00317590">
        <w:t xml:space="preserve">1.2.2. уважение и учет интересов сторон; </w:t>
      </w:r>
    </w:p>
    <w:p w:rsidR="00317590" w:rsidRPr="00317590" w:rsidRDefault="00317590" w:rsidP="00317590">
      <w:pPr>
        <w:ind w:left="-360" w:firstLine="709"/>
        <w:jc w:val="both"/>
      </w:pPr>
      <w:r w:rsidRPr="00317590">
        <w:t>1.2.3. заинтересованность сторон в участии в договорных отношениях;</w:t>
      </w:r>
    </w:p>
    <w:p w:rsidR="00317590" w:rsidRPr="00317590" w:rsidRDefault="00317590" w:rsidP="00317590">
      <w:pPr>
        <w:ind w:left="-360" w:firstLine="709"/>
        <w:jc w:val="both"/>
      </w:pPr>
      <w:r w:rsidRPr="00317590">
        <w:t>1.2.4. соблюдение сторонами и их представителями законов и иных нормативных правовых актов;</w:t>
      </w:r>
    </w:p>
    <w:p w:rsidR="00317590" w:rsidRPr="00317590" w:rsidRDefault="00317590" w:rsidP="00317590">
      <w:pPr>
        <w:ind w:left="-360" w:firstLine="709"/>
        <w:jc w:val="both"/>
      </w:pPr>
      <w:r w:rsidRPr="00317590">
        <w:t>1.2.5. полномочность представителей сторон;</w:t>
      </w:r>
    </w:p>
    <w:p w:rsidR="00317590" w:rsidRPr="00317590" w:rsidRDefault="00317590" w:rsidP="00317590">
      <w:pPr>
        <w:ind w:left="-360" w:firstLine="709"/>
        <w:jc w:val="both"/>
      </w:pPr>
      <w:r w:rsidRPr="00317590">
        <w:t>1.2.6. свобода выбора при обсуждении вопросов, входящих в сферу труда;</w:t>
      </w:r>
    </w:p>
    <w:p w:rsidR="00317590" w:rsidRPr="00317590" w:rsidRDefault="00317590" w:rsidP="00317590">
      <w:pPr>
        <w:ind w:left="-360" w:firstLine="709"/>
        <w:jc w:val="both"/>
      </w:pPr>
      <w:r w:rsidRPr="00317590">
        <w:t>1.2.7. добровольность принятия сторонами на себя обязательств;</w:t>
      </w:r>
    </w:p>
    <w:p w:rsidR="00317590" w:rsidRPr="00317590" w:rsidRDefault="00317590" w:rsidP="00317590">
      <w:pPr>
        <w:ind w:left="-360" w:firstLine="709"/>
        <w:jc w:val="both"/>
      </w:pPr>
      <w:r w:rsidRPr="00317590">
        <w:t>1.2.8. реальность обязательств, принимаемых на себя сторонами;</w:t>
      </w:r>
    </w:p>
    <w:p w:rsidR="00317590" w:rsidRPr="00317590" w:rsidRDefault="00317590" w:rsidP="00317590">
      <w:pPr>
        <w:ind w:left="-360" w:firstLine="709"/>
        <w:jc w:val="both"/>
      </w:pPr>
      <w:r w:rsidRPr="00317590">
        <w:t>1.2.9. обязательность выполнения коллективного договоров, соглашений;</w:t>
      </w:r>
    </w:p>
    <w:p w:rsidR="00317590" w:rsidRPr="00317590" w:rsidRDefault="00317590" w:rsidP="00317590">
      <w:pPr>
        <w:ind w:left="-360" w:firstLine="709"/>
        <w:jc w:val="both"/>
      </w:pPr>
      <w:r w:rsidRPr="00317590">
        <w:t>1.2.10. контроль за выполнением обязательств, принятых коллективным договором, муниципальным и отраслевым соглашениями;</w:t>
      </w:r>
    </w:p>
    <w:p w:rsidR="00317590" w:rsidRPr="00317590" w:rsidRDefault="00317590" w:rsidP="00317590">
      <w:pPr>
        <w:ind w:left="-360" w:firstLine="709"/>
        <w:jc w:val="both"/>
      </w:pPr>
      <w:r w:rsidRPr="00317590">
        <w:t>1.2.11. ответственность сторон, их представителей за невыполнение по их вине коллективного договора, муниципального и отраслевого соглашений.</w:t>
      </w:r>
    </w:p>
    <w:p w:rsidR="00317590" w:rsidRPr="00317590" w:rsidRDefault="00317590" w:rsidP="00317590">
      <w:pPr>
        <w:ind w:left="-360" w:firstLine="709"/>
        <w:jc w:val="both"/>
        <w:rPr>
          <w:b/>
        </w:rPr>
      </w:pPr>
      <w:r w:rsidRPr="00317590">
        <w:t xml:space="preserve"> </w:t>
      </w:r>
    </w:p>
    <w:p w:rsidR="00317590" w:rsidRPr="00317590" w:rsidRDefault="00317590" w:rsidP="00317590">
      <w:pPr>
        <w:ind w:left="-360" w:firstLine="709"/>
        <w:jc w:val="center"/>
        <w:rPr>
          <w:b/>
        </w:rPr>
      </w:pPr>
      <w:r w:rsidRPr="00317590">
        <w:rPr>
          <w:b/>
        </w:rPr>
        <w:t>2. Основные цели и задачи Комиссии.</w:t>
      </w:r>
    </w:p>
    <w:p w:rsidR="00317590" w:rsidRPr="00317590" w:rsidRDefault="00317590" w:rsidP="00317590">
      <w:pPr>
        <w:ind w:left="-360" w:firstLine="709"/>
        <w:jc w:val="center"/>
      </w:pPr>
    </w:p>
    <w:p w:rsidR="00317590" w:rsidRPr="00317590" w:rsidRDefault="00317590" w:rsidP="00317590">
      <w:pPr>
        <w:ind w:left="-360" w:firstLine="709"/>
        <w:jc w:val="both"/>
      </w:pPr>
      <w:r w:rsidRPr="00317590">
        <w:t>2.1. Основными целями Комиссии являются:</w:t>
      </w:r>
    </w:p>
    <w:p w:rsidR="00317590" w:rsidRPr="00317590" w:rsidRDefault="00317590" w:rsidP="00317590">
      <w:pPr>
        <w:ind w:left="-360" w:firstLine="709"/>
        <w:jc w:val="both"/>
      </w:pPr>
      <w:r w:rsidRPr="00317590">
        <w:t>2.1.1. достижение согласования интересов сторон трудовых отношений.</w:t>
      </w:r>
    </w:p>
    <w:p w:rsidR="00317590" w:rsidRPr="00317590" w:rsidRDefault="00317590" w:rsidP="00317590">
      <w:pPr>
        <w:ind w:left="-360" w:firstLine="709"/>
        <w:jc w:val="both"/>
      </w:pPr>
      <w:r w:rsidRPr="00317590">
        <w:t xml:space="preserve">2.1.2. содействие коллективно-договорному регулированию социально - трудовых отношений в организации. </w:t>
      </w:r>
    </w:p>
    <w:p w:rsidR="00317590" w:rsidRPr="00317590" w:rsidRDefault="00317590" w:rsidP="00317590">
      <w:pPr>
        <w:ind w:left="-360" w:firstLine="709"/>
        <w:jc w:val="both"/>
      </w:pPr>
      <w:r w:rsidRPr="00317590">
        <w:lastRenderedPageBreak/>
        <w:t>2.2. Основными задачами Комиссии являются:</w:t>
      </w:r>
    </w:p>
    <w:p w:rsidR="00317590" w:rsidRPr="00317590" w:rsidRDefault="00317590" w:rsidP="00317590">
      <w:pPr>
        <w:tabs>
          <w:tab w:val="left" w:pos="1725"/>
        </w:tabs>
        <w:ind w:firstLine="709"/>
      </w:pPr>
      <w:r w:rsidRPr="00317590">
        <w:t>2.2.1. развитие системы социального партнерства между Работниками Муниципального бюджетного дошкольного образовательного учреждения «Детский сад № 130 комбинированного вида с татарским языком воспитания и обучения» Приволжского района г.Казани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317590" w:rsidRPr="00317590" w:rsidRDefault="00317590" w:rsidP="00317590">
      <w:pPr>
        <w:ind w:left="-360" w:firstLine="709"/>
        <w:jc w:val="both"/>
      </w:pPr>
      <w:r w:rsidRPr="00317590">
        <w:t>2.2.2. ведение коллективных переговоров и подготовка проекта коллективного договора (изменений и дополнений);</w:t>
      </w:r>
    </w:p>
    <w:p w:rsidR="00317590" w:rsidRPr="00317590" w:rsidRDefault="00317590" w:rsidP="00317590">
      <w:pPr>
        <w:ind w:left="-360" w:firstLine="709"/>
        <w:jc w:val="both"/>
      </w:pPr>
      <w:r w:rsidRPr="00317590">
        <w:t>2.2.3. развитие социального партнерства в организации;</w:t>
      </w:r>
    </w:p>
    <w:p w:rsidR="00317590" w:rsidRPr="00317590" w:rsidRDefault="00317590" w:rsidP="00317590">
      <w:pPr>
        <w:ind w:left="-360" w:firstLine="709"/>
        <w:jc w:val="both"/>
      </w:pPr>
      <w:r w:rsidRPr="00317590">
        <w:t>2.3. Для обеспечения регулирования социально-трудовых отношений Комиссия:</w:t>
      </w:r>
    </w:p>
    <w:p w:rsidR="00317590" w:rsidRPr="00317590" w:rsidRDefault="00317590" w:rsidP="00317590">
      <w:pPr>
        <w:ind w:left="-360" w:firstLine="709"/>
        <w:jc w:val="both"/>
      </w:pPr>
      <w:r w:rsidRPr="00317590">
        <w:t>2.3.1. ведет коллективные переговоры;</w:t>
      </w:r>
    </w:p>
    <w:p w:rsidR="00317590" w:rsidRPr="00317590" w:rsidRDefault="00317590" w:rsidP="00317590">
      <w:pPr>
        <w:ind w:left="-360" w:firstLine="709"/>
        <w:jc w:val="both"/>
      </w:pPr>
      <w:r w:rsidRPr="00317590">
        <w:t>2.3.2. готовит проект коллективного договора (изменений и дополнений);</w:t>
      </w:r>
    </w:p>
    <w:p w:rsidR="00317590" w:rsidRPr="00317590" w:rsidRDefault="00317590" w:rsidP="00317590">
      <w:pPr>
        <w:ind w:left="-360" w:firstLine="709"/>
        <w:jc w:val="both"/>
      </w:pPr>
      <w:r w:rsidRPr="00317590">
        <w:t>2.3.3. организует контроль за исполнением обязательств коллективного договора;</w:t>
      </w:r>
    </w:p>
    <w:p w:rsidR="00317590" w:rsidRPr="00317590" w:rsidRDefault="00317590" w:rsidP="00317590">
      <w:pPr>
        <w:ind w:left="-360" w:firstLine="709"/>
        <w:jc w:val="both"/>
      </w:pPr>
      <w:r w:rsidRPr="00317590">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317590" w:rsidRPr="00317590" w:rsidRDefault="00317590" w:rsidP="00317590">
      <w:pPr>
        <w:ind w:left="-360" w:firstLine="709"/>
        <w:jc w:val="both"/>
      </w:pPr>
      <w:r w:rsidRPr="00317590">
        <w:t>2.3.5. создает рабочие группы с привлечением специалистов;</w:t>
      </w:r>
    </w:p>
    <w:p w:rsidR="00317590" w:rsidRPr="00317590" w:rsidRDefault="00317590" w:rsidP="00317590">
      <w:pPr>
        <w:ind w:left="-360" w:firstLine="709"/>
        <w:jc w:val="both"/>
      </w:pPr>
      <w:r w:rsidRPr="00317590">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317590" w:rsidRPr="00317590" w:rsidRDefault="00317590" w:rsidP="00317590">
      <w:pPr>
        <w:ind w:left="-360" w:firstLine="709"/>
        <w:jc w:val="both"/>
      </w:pPr>
      <w:r w:rsidRPr="00317590">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317590" w:rsidRPr="00317590" w:rsidRDefault="00317590" w:rsidP="00317590">
      <w:pPr>
        <w:ind w:left="-360" w:firstLine="709"/>
        <w:jc w:val="center"/>
        <w:rPr>
          <w:b/>
        </w:rPr>
      </w:pPr>
    </w:p>
    <w:p w:rsidR="00317590" w:rsidRPr="00317590" w:rsidRDefault="00317590" w:rsidP="00317590">
      <w:pPr>
        <w:ind w:left="-360" w:firstLine="709"/>
        <w:jc w:val="center"/>
        <w:rPr>
          <w:b/>
        </w:rPr>
      </w:pPr>
      <w:r w:rsidRPr="00317590">
        <w:rPr>
          <w:b/>
        </w:rPr>
        <w:t>3. Состав и формирование Комиссии.</w:t>
      </w:r>
    </w:p>
    <w:p w:rsidR="00317590" w:rsidRPr="00317590" w:rsidRDefault="00317590" w:rsidP="00317590">
      <w:pPr>
        <w:ind w:left="-360" w:firstLine="709"/>
        <w:jc w:val="center"/>
      </w:pPr>
    </w:p>
    <w:p w:rsidR="00317590" w:rsidRPr="00317590" w:rsidRDefault="00317590" w:rsidP="00317590">
      <w:pPr>
        <w:tabs>
          <w:tab w:val="left" w:pos="1725"/>
        </w:tabs>
        <w:ind w:firstLine="709"/>
      </w:pPr>
      <w:r w:rsidRPr="00317590">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_ Муниципального бюджетного дошкольного образовательного учреждения «Детский сад № 130 комбинированного вида с татарским языком воспитания и обучения» Приволжского района г.Казани</w:t>
      </w:r>
    </w:p>
    <w:p w:rsidR="00317590" w:rsidRPr="00317590" w:rsidRDefault="00317590" w:rsidP="00317590">
      <w:pPr>
        <w:tabs>
          <w:tab w:val="left" w:pos="1725"/>
        </w:tabs>
        <w:ind w:firstLine="709"/>
      </w:pPr>
      <w:r w:rsidRPr="00317590">
        <w:t>интересы Работодателя – руководитель Муниципального бюджетного дошкольного образовательного учреждения «Детский сад № 130 комбинированного вида с татарским языком воспитания и обучения» Приволжского района г.Казани</w:t>
      </w:r>
    </w:p>
    <w:p w:rsidR="00317590" w:rsidRPr="00317590" w:rsidRDefault="00317590" w:rsidP="00317590">
      <w:pPr>
        <w:ind w:left="-284" w:firstLine="709"/>
        <w:jc w:val="center"/>
        <w:rPr>
          <w:i/>
        </w:rPr>
      </w:pPr>
    </w:p>
    <w:p w:rsidR="00317590" w:rsidRPr="00317590" w:rsidRDefault="00317590" w:rsidP="00317590">
      <w:pPr>
        <w:ind w:left="-360" w:firstLine="709"/>
        <w:jc w:val="both"/>
      </w:pPr>
      <w:r w:rsidRPr="00317590">
        <w:t xml:space="preserve">  или уполномоченные им лица.</w:t>
      </w:r>
    </w:p>
    <w:p w:rsidR="00317590" w:rsidRPr="00317590" w:rsidRDefault="00317590" w:rsidP="00317590">
      <w:pPr>
        <w:ind w:left="-360" w:firstLine="709"/>
        <w:jc w:val="both"/>
      </w:pPr>
      <w:r w:rsidRPr="00317590">
        <w:tab/>
      </w:r>
      <w:r w:rsidRPr="00317590">
        <w:tab/>
      </w:r>
      <w:r w:rsidRPr="00317590">
        <w:tab/>
      </w:r>
      <w:r w:rsidRPr="00317590">
        <w:tab/>
      </w:r>
    </w:p>
    <w:p w:rsidR="00317590" w:rsidRPr="00317590" w:rsidRDefault="00317590" w:rsidP="00317590">
      <w:pPr>
        <w:ind w:left="-360" w:firstLine="709"/>
        <w:jc w:val="both"/>
      </w:pPr>
      <w:r w:rsidRPr="00317590">
        <w:t>3.2. Количество членов Комиссии от каждой стороны - не более ______ человек.</w:t>
      </w:r>
    </w:p>
    <w:p w:rsidR="00317590" w:rsidRPr="00317590" w:rsidRDefault="00317590" w:rsidP="00317590">
      <w:pPr>
        <w:ind w:left="-360" w:firstLine="709"/>
        <w:jc w:val="both"/>
      </w:pPr>
      <w:r w:rsidRPr="00317590">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317590" w:rsidRPr="00317590" w:rsidRDefault="00317590" w:rsidP="00317590">
      <w:pPr>
        <w:ind w:left="-360" w:firstLine="709"/>
        <w:jc w:val="both"/>
      </w:pPr>
      <w:r w:rsidRPr="00317590">
        <w:t>3.4. Образуя комиссию, стороны наделяют своих представителей полномочиями на:</w:t>
      </w:r>
    </w:p>
    <w:p w:rsidR="00317590" w:rsidRPr="00317590" w:rsidRDefault="00317590" w:rsidP="00317590">
      <w:pPr>
        <w:ind w:left="-360" w:firstLine="709"/>
        <w:jc w:val="both"/>
      </w:pPr>
      <w:r w:rsidRPr="00317590">
        <w:t>3.4.1. ведение коллективных переговоров;</w:t>
      </w:r>
    </w:p>
    <w:p w:rsidR="00317590" w:rsidRPr="00317590" w:rsidRDefault="00317590" w:rsidP="00317590">
      <w:pPr>
        <w:ind w:left="-360" w:firstLine="709"/>
        <w:jc w:val="both"/>
      </w:pPr>
      <w:r w:rsidRPr="00317590">
        <w:t>3.4.2. подготовку проекта коллективного договора (изменений и дополнений);</w:t>
      </w:r>
    </w:p>
    <w:p w:rsidR="00317590" w:rsidRPr="00317590" w:rsidRDefault="00317590" w:rsidP="00317590">
      <w:pPr>
        <w:ind w:left="-360" w:firstLine="709"/>
        <w:jc w:val="both"/>
      </w:pPr>
      <w:r w:rsidRPr="00317590">
        <w:t>3.4.3. организацию контроля за выполнением обязательств коллективного договора;</w:t>
      </w:r>
    </w:p>
    <w:p w:rsidR="00317590" w:rsidRPr="00317590" w:rsidRDefault="00317590" w:rsidP="00317590">
      <w:pPr>
        <w:ind w:left="-360" w:firstLine="709"/>
        <w:jc w:val="both"/>
      </w:pPr>
      <w:r w:rsidRPr="00317590">
        <w:t>3.4.4. разрешение коллективных трудовых споров.</w:t>
      </w:r>
    </w:p>
    <w:p w:rsidR="00317590" w:rsidRPr="00317590" w:rsidRDefault="00317590" w:rsidP="00317590">
      <w:pPr>
        <w:ind w:left="-360" w:firstLine="709"/>
        <w:jc w:val="both"/>
      </w:pPr>
      <w:r w:rsidRPr="00317590">
        <w:t>3.5. Стороны, образовавшие Комиссию, назначают из числа своих представителей в Комиссии - координатора стороны.</w:t>
      </w:r>
    </w:p>
    <w:p w:rsidR="00317590" w:rsidRPr="00317590" w:rsidRDefault="00317590" w:rsidP="00317590">
      <w:pPr>
        <w:ind w:left="-360" w:firstLine="709"/>
        <w:jc w:val="center"/>
        <w:rPr>
          <w:b/>
        </w:rPr>
      </w:pPr>
    </w:p>
    <w:p w:rsidR="00317590" w:rsidRPr="00317590" w:rsidRDefault="00317590" w:rsidP="00317590">
      <w:pPr>
        <w:ind w:left="-360" w:firstLine="709"/>
        <w:jc w:val="center"/>
        <w:rPr>
          <w:b/>
        </w:rPr>
      </w:pPr>
      <w:r w:rsidRPr="00317590">
        <w:rPr>
          <w:b/>
        </w:rPr>
        <w:t>4. Члены Комиссии.</w:t>
      </w:r>
    </w:p>
    <w:p w:rsidR="00317590" w:rsidRPr="00317590" w:rsidRDefault="00317590" w:rsidP="00317590">
      <w:pPr>
        <w:ind w:left="-360" w:firstLine="709"/>
        <w:jc w:val="center"/>
      </w:pPr>
    </w:p>
    <w:p w:rsidR="00317590" w:rsidRPr="00317590" w:rsidRDefault="00317590" w:rsidP="00317590">
      <w:pPr>
        <w:ind w:left="-360" w:firstLine="709"/>
        <w:jc w:val="both"/>
      </w:pPr>
      <w:r w:rsidRPr="00317590">
        <w:t>4.1. Члены Комиссии:</w:t>
      </w:r>
    </w:p>
    <w:p w:rsidR="00317590" w:rsidRPr="00317590" w:rsidRDefault="00317590" w:rsidP="00317590">
      <w:pPr>
        <w:ind w:left="-360" w:firstLine="709"/>
        <w:jc w:val="both"/>
      </w:pPr>
      <w:r w:rsidRPr="00317590">
        <w:t>4.1.1. участвуют в заседаниях Комиссии и рабочих групп, в подготовке проектов решений Комиссии;</w:t>
      </w:r>
    </w:p>
    <w:p w:rsidR="00317590" w:rsidRPr="00317590" w:rsidRDefault="00317590" w:rsidP="00317590">
      <w:pPr>
        <w:ind w:left="-360" w:firstLine="709"/>
        <w:jc w:val="both"/>
      </w:pPr>
      <w:r w:rsidRPr="00317590">
        <w:t xml:space="preserve">4.1.2. вносят предложения по вопросам, относящимся к компетенции Комиссии, для рассмотрения на заседаниях Комиссии и ее рабочих групп. </w:t>
      </w:r>
    </w:p>
    <w:p w:rsidR="00317590" w:rsidRPr="00317590" w:rsidRDefault="00317590" w:rsidP="00317590">
      <w:pPr>
        <w:ind w:left="-360" w:firstLine="709"/>
        <w:jc w:val="both"/>
      </w:pPr>
      <w:r w:rsidRPr="00317590">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317590" w:rsidRPr="00317590" w:rsidRDefault="00317590" w:rsidP="00317590">
      <w:pPr>
        <w:ind w:left="-360" w:firstLine="709"/>
        <w:jc w:val="both"/>
        <w:rPr>
          <w:b/>
        </w:rPr>
      </w:pPr>
    </w:p>
    <w:p w:rsidR="00317590" w:rsidRPr="00317590" w:rsidRDefault="00317590" w:rsidP="00317590">
      <w:pPr>
        <w:ind w:left="-360" w:firstLine="709"/>
        <w:jc w:val="center"/>
        <w:rPr>
          <w:b/>
        </w:rPr>
      </w:pPr>
      <w:r w:rsidRPr="00317590">
        <w:rPr>
          <w:b/>
        </w:rPr>
        <w:t>5. Порядок работы Комиссии.</w:t>
      </w:r>
    </w:p>
    <w:p w:rsidR="00317590" w:rsidRPr="00317590" w:rsidRDefault="00317590" w:rsidP="00317590">
      <w:pPr>
        <w:ind w:left="-360" w:firstLine="709"/>
        <w:jc w:val="center"/>
      </w:pPr>
    </w:p>
    <w:p w:rsidR="00317590" w:rsidRPr="00317590" w:rsidRDefault="00317590" w:rsidP="00317590">
      <w:pPr>
        <w:ind w:left="-360" w:firstLine="709"/>
        <w:jc w:val="both"/>
      </w:pPr>
      <w:r w:rsidRPr="00317590">
        <w:t>5.1. Заседание комиссии правомочны, если на нем присутствуют координаторы от каждой из сторон, образовавших Комиссию.</w:t>
      </w:r>
    </w:p>
    <w:p w:rsidR="00317590" w:rsidRPr="00317590" w:rsidRDefault="00317590" w:rsidP="00317590">
      <w:pPr>
        <w:ind w:left="-360" w:firstLine="709"/>
        <w:jc w:val="both"/>
        <w:rPr>
          <w:b/>
        </w:rPr>
      </w:pPr>
      <w:r w:rsidRPr="00317590">
        <w:t xml:space="preserve">5.2. </w:t>
      </w:r>
      <w:r w:rsidRPr="00317590">
        <w:rPr>
          <w:b/>
        </w:rPr>
        <w:t>Первое заседание комиссии</w:t>
      </w:r>
      <w:r w:rsidRPr="00317590">
        <w:t xml:space="preserve">, образованной на равноправной основе по решению сторон из наделенных необходимыми полномочиями представителей, </w:t>
      </w:r>
      <w:r w:rsidRPr="00317590">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317590">
        <w:t>, предложенный в уведомлении представителями стороны, инициирующей переговоры</w:t>
      </w:r>
      <w:r w:rsidRPr="00317590">
        <w:rPr>
          <w:i/>
        </w:rPr>
        <w:t xml:space="preserve">. </w:t>
      </w:r>
      <w:r w:rsidRPr="00317590">
        <w:rPr>
          <w:b/>
        </w:rPr>
        <w:t>Дата первого заседания Комиссии является датой начала переговоров.</w:t>
      </w:r>
    </w:p>
    <w:p w:rsidR="00317590" w:rsidRPr="00317590" w:rsidRDefault="00317590" w:rsidP="00317590">
      <w:pPr>
        <w:ind w:left="-360" w:firstLine="709"/>
        <w:jc w:val="both"/>
      </w:pPr>
      <w:r w:rsidRPr="00317590">
        <w:t>5.3. На первом заседании комиссии председательствует координатор стороны, инициировавшей переговоры.</w:t>
      </w:r>
    </w:p>
    <w:p w:rsidR="00317590" w:rsidRPr="00317590" w:rsidRDefault="00317590" w:rsidP="00317590">
      <w:pPr>
        <w:ind w:left="-360" w:firstLine="709"/>
        <w:jc w:val="both"/>
      </w:pPr>
      <w:r w:rsidRPr="00317590">
        <w:t xml:space="preserve">5.4. Заседания комиссии оформляются </w:t>
      </w:r>
      <w:r w:rsidRPr="00317590">
        <w:rPr>
          <w:b/>
        </w:rPr>
        <w:t>протоколом,</w:t>
      </w:r>
      <w:r w:rsidRPr="00317590">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317590" w:rsidRPr="00317590" w:rsidRDefault="00317590" w:rsidP="00317590">
      <w:pPr>
        <w:ind w:left="-360" w:firstLine="709"/>
        <w:jc w:val="both"/>
      </w:pPr>
      <w:r w:rsidRPr="00317590">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317590" w:rsidRPr="00317590" w:rsidRDefault="00317590" w:rsidP="00317590">
      <w:pPr>
        <w:ind w:left="-360" w:firstLine="709"/>
        <w:jc w:val="both"/>
      </w:pPr>
      <w:r w:rsidRPr="00317590">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317590" w:rsidRPr="00317590" w:rsidRDefault="00317590" w:rsidP="00317590">
      <w:pPr>
        <w:ind w:left="-360" w:firstLine="709"/>
        <w:jc w:val="both"/>
      </w:pPr>
      <w:r w:rsidRPr="00317590">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317590" w:rsidRPr="00317590" w:rsidRDefault="00317590" w:rsidP="00317590">
      <w:pPr>
        <w:ind w:left="-360" w:firstLine="709"/>
        <w:jc w:val="both"/>
      </w:pPr>
      <w:r w:rsidRPr="00317590">
        <w:t>5.8. Координатор стороны, назначенный председательствующим на следующее заседание Комиссии:</w:t>
      </w:r>
    </w:p>
    <w:p w:rsidR="00317590" w:rsidRPr="00317590" w:rsidRDefault="00317590" w:rsidP="00317590">
      <w:pPr>
        <w:ind w:left="-360" w:firstLine="709"/>
        <w:jc w:val="both"/>
      </w:pPr>
      <w:r w:rsidRPr="00317590">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317590" w:rsidRPr="00317590" w:rsidRDefault="00317590" w:rsidP="00317590">
      <w:pPr>
        <w:ind w:left="-360" w:firstLine="709"/>
        <w:jc w:val="both"/>
      </w:pPr>
      <w:r w:rsidRPr="00317590">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317590" w:rsidRPr="00317590" w:rsidRDefault="00317590" w:rsidP="00317590">
      <w:pPr>
        <w:ind w:left="-360" w:firstLine="709"/>
        <w:jc w:val="both"/>
      </w:pPr>
      <w:r w:rsidRPr="00317590">
        <w:t>5.8.3. председательствует на заседании Комиссии и организует ее работу;</w:t>
      </w:r>
    </w:p>
    <w:p w:rsidR="00317590" w:rsidRPr="00317590" w:rsidRDefault="00317590" w:rsidP="00317590">
      <w:pPr>
        <w:ind w:left="-360" w:firstLine="709"/>
        <w:jc w:val="both"/>
      </w:pPr>
      <w:r w:rsidRPr="00317590">
        <w:t>5.8.4. проводит в период между заседаниями Комиссии консультации по вопросам, требующим принятия оперативного решения.</w:t>
      </w:r>
    </w:p>
    <w:p w:rsidR="00317590" w:rsidRPr="00317590" w:rsidRDefault="00317590" w:rsidP="00317590">
      <w:pPr>
        <w:ind w:left="-360" w:firstLine="709"/>
        <w:jc w:val="both"/>
      </w:pPr>
      <w:r w:rsidRPr="00317590">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317590" w:rsidRPr="00317590" w:rsidRDefault="00317590" w:rsidP="00317590">
      <w:pPr>
        <w:ind w:left="-357" w:firstLine="709"/>
        <w:jc w:val="both"/>
      </w:pPr>
      <w:r w:rsidRPr="00317590">
        <w:t xml:space="preserve">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w:t>
      </w:r>
      <w:r w:rsidRPr="00317590">
        <w:lastRenderedPageBreak/>
        <w:t>/конференции/,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317590" w:rsidRPr="00317590" w:rsidRDefault="00317590" w:rsidP="00317590">
      <w:pPr>
        <w:ind w:left="-357" w:firstLine="709"/>
        <w:jc w:val="both"/>
      </w:pPr>
      <w:r w:rsidRPr="00317590">
        <w:t>5.11. Каждая из сторон обязана предоставлять имеющуюся в ее распоряжении информацию, необходимую для работы Комиссии.</w:t>
      </w:r>
    </w:p>
    <w:p w:rsidR="00317590" w:rsidRPr="00317590" w:rsidRDefault="00317590" w:rsidP="00317590">
      <w:pPr>
        <w:ind w:left="-360" w:firstLine="709"/>
        <w:jc w:val="both"/>
        <w:rPr>
          <w:b/>
        </w:rPr>
      </w:pPr>
    </w:p>
    <w:p w:rsidR="00317590" w:rsidRPr="00317590" w:rsidRDefault="00317590" w:rsidP="00317590">
      <w:pPr>
        <w:ind w:left="-360" w:firstLine="709"/>
        <w:jc w:val="center"/>
        <w:rPr>
          <w:b/>
        </w:rPr>
      </w:pPr>
      <w:r w:rsidRPr="00317590">
        <w:rPr>
          <w:b/>
        </w:rPr>
        <w:t>6. Обеспечение деятельности Комиссии</w:t>
      </w:r>
    </w:p>
    <w:p w:rsidR="00317590" w:rsidRPr="00317590" w:rsidRDefault="00317590" w:rsidP="00317590">
      <w:pPr>
        <w:ind w:left="-360" w:firstLine="709"/>
        <w:jc w:val="center"/>
      </w:pPr>
    </w:p>
    <w:p w:rsidR="00317590" w:rsidRPr="00317590" w:rsidRDefault="00317590" w:rsidP="00317590">
      <w:pPr>
        <w:ind w:left="-284" w:firstLine="709"/>
        <w:jc w:val="both"/>
      </w:pPr>
      <w:r w:rsidRPr="00317590">
        <w:t>6.1. Организационное и материально - техническое обеспечение деятельности Комиссии осуществляется Работодателем.</w:t>
      </w:r>
    </w:p>
    <w:p w:rsidR="00317590" w:rsidRPr="00317590" w:rsidRDefault="00317590" w:rsidP="00317590">
      <w:pPr>
        <w:tabs>
          <w:tab w:val="left" w:pos="2595"/>
        </w:tabs>
        <w:ind w:left="-284" w:firstLine="709"/>
        <w:jc w:val="both"/>
      </w:pPr>
      <w:r w:rsidRPr="00317590">
        <w:t>6.2. План заседаний Комиссии формируется на основе поступивших предложений сторон, и утверждается решением Комиссии ежегодно.</w:t>
      </w:r>
    </w:p>
    <w:p w:rsidR="00317590" w:rsidRPr="00317590" w:rsidRDefault="00317590" w:rsidP="00317590">
      <w:pPr>
        <w:tabs>
          <w:tab w:val="left" w:pos="2595"/>
        </w:tabs>
        <w:ind w:left="-284" w:firstLine="709"/>
      </w:pPr>
      <w:r w:rsidRPr="00317590">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17590" w:rsidRPr="00317590" w:rsidRDefault="00317590" w:rsidP="00317590">
      <w:pPr>
        <w:tabs>
          <w:tab w:val="left" w:pos="2595"/>
        </w:tabs>
        <w:ind w:left="-284" w:firstLine="709"/>
      </w:pPr>
      <w:r w:rsidRPr="00317590">
        <w:t>6.4. По согласованию сторон в план заседаний Комиссии могут быть внесены изменения и дополнения.</w:t>
      </w:r>
    </w:p>
    <w:p w:rsidR="00317590" w:rsidRPr="00317590" w:rsidRDefault="00317590" w:rsidP="00317590">
      <w:pPr>
        <w:tabs>
          <w:tab w:val="left" w:pos="2595"/>
        </w:tabs>
        <w:ind w:left="-284" w:firstLine="709"/>
      </w:pPr>
      <w:r w:rsidRPr="00317590">
        <w:t>6.5. По решению Комиссии на ее конкретном заседании может быть принят иной порядок работы.</w:t>
      </w:r>
    </w:p>
    <w:p w:rsidR="00317590" w:rsidRPr="00317590" w:rsidRDefault="00317590" w:rsidP="00317590">
      <w:pPr>
        <w:tabs>
          <w:tab w:val="left" w:pos="2595"/>
        </w:tabs>
        <w:ind w:left="-284" w:firstLine="709"/>
      </w:pPr>
    </w:p>
    <w:p w:rsidR="00317590" w:rsidRPr="00317590" w:rsidRDefault="00317590" w:rsidP="00317590">
      <w:pPr>
        <w:tabs>
          <w:tab w:val="left" w:pos="2595"/>
        </w:tabs>
        <w:ind w:left="-284" w:firstLine="709"/>
        <w:rPr>
          <w:b/>
        </w:rPr>
      </w:pPr>
      <w:r w:rsidRPr="00317590">
        <w:rPr>
          <w:b/>
        </w:rPr>
        <w:t xml:space="preserve">                                   7. Заключительные положения</w:t>
      </w:r>
    </w:p>
    <w:p w:rsidR="00317590" w:rsidRPr="00317590" w:rsidRDefault="00317590" w:rsidP="00317590">
      <w:pPr>
        <w:tabs>
          <w:tab w:val="left" w:pos="2595"/>
        </w:tabs>
        <w:ind w:left="-284" w:firstLine="709"/>
      </w:pPr>
      <w:r w:rsidRPr="00317590">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317590" w:rsidRPr="00317590" w:rsidRDefault="00317590" w:rsidP="00317590">
      <w:pPr>
        <w:tabs>
          <w:tab w:val="left" w:pos="2595"/>
        </w:tabs>
        <w:ind w:left="-284" w:firstLine="709"/>
      </w:pPr>
      <w:r w:rsidRPr="00317590">
        <w:t>7.2. Настоящее Положение принимается сроком на три года и может быть пролонгировано по решению сторон, но не более, чем на один год.</w:t>
      </w:r>
    </w:p>
    <w:p w:rsidR="00317590" w:rsidRPr="00317590" w:rsidRDefault="00317590" w:rsidP="00317590">
      <w:pPr>
        <w:tabs>
          <w:tab w:val="left" w:pos="2595"/>
        </w:tabs>
        <w:ind w:left="-284" w:firstLine="709"/>
      </w:pPr>
      <w:r w:rsidRPr="00317590">
        <w:t>7.3.  Право толкования настоящего Положения принадлежит каждой из сторон в пределах своей компетенции.</w:t>
      </w:r>
    </w:p>
    <w:p w:rsidR="00317590" w:rsidRDefault="00317590"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Pr="0063131F" w:rsidRDefault="008D663D" w:rsidP="008D663D">
      <w:pPr>
        <w:ind w:left="5529" w:right="3"/>
        <w:rPr>
          <w:i/>
        </w:rPr>
      </w:pPr>
      <w:r w:rsidRPr="0063131F">
        <w:rPr>
          <w:i/>
        </w:rPr>
        <w:lastRenderedPageBreak/>
        <w:t>Утверждено</w:t>
      </w:r>
      <w:r w:rsidRPr="0063131F">
        <w:rPr>
          <w:i/>
          <w:spacing w:val="1"/>
        </w:rPr>
        <w:t xml:space="preserve"> </w:t>
      </w:r>
      <w:r w:rsidRPr="0063131F">
        <w:rPr>
          <w:i/>
        </w:rPr>
        <w:t>постановлением</w:t>
      </w:r>
    </w:p>
    <w:p w:rsidR="008D663D" w:rsidRPr="0063131F" w:rsidRDefault="008D663D" w:rsidP="008D663D">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8D663D" w:rsidRPr="0063131F" w:rsidRDefault="008D663D" w:rsidP="008D663D">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8D663D" w:rsidRPr="0059680A" w:rsidRDefault="008D663D" w:rsidP="008D663D">
      <w:pPr>
        <w:pStyle w:val="af"/>
        <w:ind w:left="-142" w:right="3"/>
      </w:pPr>
    </w:p>
    <w:p w:rsidR="008D663D" w:rsidRPr="0063131F" w:rsidRDefault="008D663D" w:rsidP="008D663D">
      <w:pPr>
        <w:pStyle w:val="1"/>
        <w:ind w:left="-142" w:right="3"/>
        <w:rPr>
          <w:sz w:val="24"/>
          <w:szCs w:val="24"/>
        </w:rPr>
      </w:pPr>
      <w:r w:rsidRPr="0063131F">
        <w:rPr>
          <w:sz w:val="24"/>
          <w:szCs w:val="24"/>
        </w:rPr>
        <w:t>ПОЛОЖЕНИЕ</w:t>
      </w:r>
    </w:p>
    <w:p w:rsidR="008D663D" w:rsidRPr="0063131F" w:rsidRDefault="008D663D" w:rsidP="008D663D">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8D663D" w:rsidRPr="0063131F" w:rsidRDefault="008D663D" w:rsidP="008D663D">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8D663D" w:rsidRPr="0063131F" w:rsidRDefault="008D663D" w:rsidP="008D663D">
      <w:pPr>
        <w:pStyle w:val="af"/>
        <w:ind w:left="-142" w:right="3"/>
        <w:jc w:val="center"/>
        <w:rPr>
          <w:b/>
        </w:rPr>
      </w:pPr>
    </w:p>
    <w:p w:rsidR="008D663D" w:rsidRPr="00F75190" w:rsidRDefault="008D663D" w:rsidP="00323696">
      <w:pPr>
        <w:pStyle w:val="aff1"/>
        <w:widowControl w:val="0"/>
        <w:numPr>
          <w:ilvl w:val="0"/>
          <w:numId w:val="15"/>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8D663D" w:rsidRPr="0063131F" w:rsidRDefault="008D663D" w:rsidP="00323696">
      <w:pPr>
        <w:pStyle w:val="aff1"/>
        <w:widowControl w:val="0"/>
        <w:numPr>
          <w:ilvl w:val="1"/>
          <w:numId w:val="14"/>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8D663D" w:rsidRPr="0063131F" w:rsidRDefault="008D663D" w:rsidP="00323696">
      <w:pPr>
        <w:pStyle w:val="aff1"/>
        <w:widowControl w:val="0"/>
        <w:numPr>
          <w:ilvl w:val="1"/>
          <w:numId w:val="14"/>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8D663D" w:rsidRPr="0063131F" w:rsidRDefault="008D663D" w:rsidP="00323696">
      <w:pPr>
        <w:pStyle w:val="aff1"/>
        <w:widowControl w:val="0"/>
        <w:numPr>
          <w:ilvl w:val="1"/>
          <w:numId w:val="14"/>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8D663D" w:rsidRPr="0063131F" w:rsidRDefault="008D663D" w:rsidP="00323696">
      <w:pPr>
        <w:pStyle w:val="aff1"/>
        <w:widowControl w:val="0"/>
        <w:numPr>
          <w:ilvl w:val="1"/>
          <w:numId w:val="14"/>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8D663D" w:rsidRPr="0063131F" w:rsidRDefault="008D663D" w:rsidP="008D663D">
      <w:pPr>
        <w:pStyle w:val="af"/>
        <w:ind w:left="-142" w:right="3"/>
      </w:pPr>
    </w:p>
    <w:p w:rsidR="008D663D" w:rsidRPr="00F75190" w:rsidRDefault="008D663D" w:rsidP="00323696">
      <w:pPr>
        <w:pStyle w:val="1"/>
        <w:keepNext w:val="0"/>
        <w:widowControl w:val="0"/>
        <w:numPr>
          <w:ilvl w:val="0"/>
          <w:numId w:val="15"/>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8D663D" w:rsidRPr="0063131F" w:rsidRDefault="008D663D" w:rsidP="00323696">
      <w:pPr>
        <w:pStyle w:val="aff1"/>
        <w:widowControl w:val="0"/>
        <w:numPr>
          <w:ilvl w:val="1"/>
          <w:numId w:val="6"/>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8D663D" w:rsidRPr="0063131F" w:rsidRDefault="008D663D" w:rsidP="00323696">
      <w:pPr>
        <w:pStyle w:val="aff1"/>
        <w:widowControl w:val="0"/>
        <w:numPr>
          <w:ilvl w:val="1"/>
          <w:numId w:val="6"/>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8D663D" w:rsidRPr="0063131F" w:rsidRDefault="008D663D" w:rsidP="00323696">
      <w:pPr>
        <w:pStyle w:val="aff1"/>
        <w:widowControl w:val="0"/>
        <w:numPr>
          <w:ilvl w:val="1"/>
          <w:numId w:val="6"/>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8D663D" w:rsidRPr="0063131F" w:rsidRDefault="008D663D" w:rsidP="00F75190">
      <w:pPr>
        <w:pStyle w:val="af"/>
        <w:tabs>
          <w:tab w:val="left" w:pos="993"/>
        </w:tabs>
        <w:ind w:right="3" w:firstLine="567"/>
        <w:jc w:val="both"/>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8D663D" w:rsidRPr="0063131F" w:rsidRDefault="008D663D" w:rsidP="00F75190">
      <w:pPr>
        <w:pStyle w:val="af"/>
        <w:tabs>
          <w:tab w:val="left" w:pos="993"/>
        </w:tabs>
        <w:ind w:right="3" w:firstLine="567"/>
        <w:jc w:val="both"/>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8D663D" w:rsidRPr="0063131F" w:rsidRDefault="008D663D" w:rsidP="00F75190">
      <w:pPr>
        <w:pStyle w:val="af"/>
        <w:tabs>
          <w:tab w:val="left" w:pos="993"/>
        </w:tabs>
        <w:ind w:right="3" w:firstLine="567"/>
        <w:jc w:val="both"/>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8D663D" w:rsidRPr="0063131F" w:rsidRDefault="008D663D" w:rsidP="008D663D">
      <w:pPr>
        <w:pStyle w:val="af"/>
        <w:ind w:left="-142" w:right="3"/>
        <w:jc w:val="center"/>
      </w:pPr>
    </w:p>
    <w:p w:rsidR="008D663D" w:rsidRPr="00F75190" w:rsidRDefault="008D663D" w:rsidP="00323696">
      <w:pPr>
        <w:pStyle w:val="1"/>
        <w:keepNext w:val="0"/>
        <w:widowControl w:val="0"/>
        <w:numPr>
          <w:ilvl w:val="0"/>
          <w:numId w:val="15"/>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8D663D" w:rsidRPr="0063131F" w:rsidRDefault="008D663D" w:rsidP="00F75190">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r w:rsidR="00F75190">
        <w:t xml:space="preserve"> </w:t>
      </w:r>
      <w:r w:rsidRPr="0063131F">
        <w:t>лицами, временно не работающими в связи с нахождением в отпусках</w:t>
      </w:r>
      <w:r w:rsidRPr="00F75190">
        <w:rPr>
          <w:spacing w:val="1"/>
        </w:rPr>
        <w:t xml:space="preserve"> </w:t>
      </w:r>
      <w:r w:rsidRPr="0063131F">
        <w:t>по</w:t>
      </w:r>
      <w:r w:rsidRPr="00F75190">
        <w:rPr>
          <w:spacing w:val="-4"/>
        </w:rPr>
        <w:t xml:space="preserve"> </w:t>
      </w:r>
      <w:r w:rsidRPr="0063131F">
        <w:t>беременности и</w:t>
      </w:r>
      <w:r w:rsidRPr="00F75190">
        <w:rPr>
          <w:spacing w:val="-3"/>
        </w:rPr>
        <w:t xml:space="preserve"> </w:t>
      </w:r>
      <w:r w:rsidRPr="0063131F">
        <w:t>родам,</w:t>
      </w:r>
      <w:r w:rsidRPr="00F75190">
        <w:rPr>
          <w:spacing w:val="-4"/>
        </w:rPr>
        <w:t xml:space="preserve"> </w:t>
      </w:r>
      <w:r w:rsidRPr="0063131F">
        <w:t>по</w:t>
      </w:r>
      <w:r w:rsidRPr="00F75190">
        <w:rPr>
          <w:spacing w:val="1"/>
        </w:rPr>
        <w:t xml:space="preserve"> </w:t>
      </w:r>
      <w:r w:rsidRPr="0063131F">
        <w:t>уходу</w:t>
      </w:r>
      <w:r w:rsidRPr="00F75190">
        <w:rPr>
          <w:spacing w:val="-5"/>
        </w:rPr>
        <w:t xml:space="preserve"> </w:t>
      </w:r>
      <w:r w:rsidRPr="0063131F">
        <w:t>за ребенком;</w:t>
      </w:r>
      <w:r w:rsidR="00F75190">
        <w:t xml:space="preserve"> </w:t>
      </w:r>
      <w:r w:rsidRPr="0063131F">
        <w:t>обучающимися, не получающими стипендий;</w:t>
      </w:r>
      <w:r w:rsidRPr="00F75190">
        <w:rPr>
          <w:spacing w:val="-67"/>
        </w:rPr>
        <w:t xml:space="preserve"> </w:t>
      </w:r>
      <w:r w:rsidRPr="0063131F">
        <w:t>неработающими</w:t>
      </w:r>
      <w:r w:rsidRPr="00F75190">
        <w:rPr>
          <w:spacing w:val="-3"/>
        </w:rPr>
        <w:t xml:space="preserve"> </w:t>
      </w:r>
      <w:r w:rsidRPr="0063131F">
        <w:t>пенсионерами;</w:t>
      </w:r>
      <w:r w:rsidR="00F75190">
        <w:t xml:space="preserve"> </w:t>
      </w:r>
      <w:r w:rsidRPr="0063131F">
        <w:t>другими</w:t>
      </w:r>
      <w:r w:rsidRPr="00F75190">
        <w:rPr>
          <w:spacing w:val="1"/>
        </w:rPr>
        <w:t xml:space="preserve"> </w:t>
      </w:r>
      <w:r w:rsidRPr="0063131F">
        <w:t>членами</w:t>
      </w:r>
      <w:r w:rsidRPr="00F75190">
        <w:rPr>
          <w:spacing w:val="1"/>
        </w:rPr>
        <w:t xml:space="preserve"> </w:t>
      </w:r>
      <w:r w:rsidRPr="0063131F">
        <w:t>Профсоюза,</w:t>
      </w:r>
      <w:r w:rsidRPr="00F75190">
        <w:rPr>
          <w:spacing w:val="1"/>
        </w:rPr>
        <w:t xml:space="preserve"> </w:t>
      </w:r>
      <w:r w:rsidRPr="0063131F">
        <w:t>временно</w:t>
      </w:r>
      <w:r w:rsidRPr="00F75190">
        <w:rPr>
          <w:spacing w:val="1"/>
        </w:rPr>
        <w:t xml:space="preserve"> </w:t>
      </w:r>
      <w:r w:rsidRPr="0063131F">
        <w:t>не</w:t>
      </w:r>
      <w:r w:rsidRPr="00F75190">
        <w:rPr>
          <w:spacing w:val="1"/>
        </w:rPr>
        <w:t xml:space="preserve"> </w:t>
      </w:r>
      <w:r w:rsidRPr="0063131F">
        <w:t>работающими,</w:t>
      </w:r>
      <w:r w:rsidRPr="00F75190">
        <w:rPr>
          <w:spacing w:val="1"/>
        </w:rPr>
        <w:t xml:space="preserve"> </w:t>
      </w:r>
      <w:r w:rsidRPr="0063131F">
        <w:t>и</w:t>
      </w:r>
      <w:r w:rsidRPr="00F75190">
        <w:rPr>
          <w:spacing w:val="1"/>
        </w:rPr>
        <w:t xml:space="preserve"> </w:t>
      </w:r>
      <w:r w:rsidRPr="0063131F">
        <w:t>в</w:t>
      </w:r>
      <w:r w:rsidRPr="00F75190">
        <w:rPr>
          <w:spacing w:val="1"/>
        </w:rPr>
        <w:t xml:space="preserve"> </w:t>
      </w:r>
      <w:r w:rsidRPr="0063131F">
        <w:t>том</w:t>
      </w:r>
      <w:r w:rsidRPr="00F75190">
        <w:rPr>
          <w:spacing w:val="1"/>
        </w:rPr>
        <w:t xml:space="preserve"> </w:t>
      </w:r>
      <w:r w:rsidRPr="0063131F">
        <w:t>числе, имеющими дополнительный заработок, начисленный не по основному</w:t>
      </w:r>
      <w:r w:rsidRPr="00F75190">
        <w:rPr>
          <w:spacing w:val="-67"/>
        </w:rPr>
        <w:t xml:space="preserve"> </w:t>
      </w:r>
      <w:r w:rsidRPr="0063131F">
        <w:t>месту</w:t>
      </w:r>
      <w:r w:rsidRPr="00F75190">
        <w:rPr>
          <w:spacing w:val="-4"/>
        </w:rPr>
        <w:t xml:space="preserve"> </w:t>
      </w:r>
      <w:r w:rsidRPr="0063131F">
        <w:t>работы.</w:t>
      </w:r>
    </w:p>
    <w:p w:rsidR="008D663D" w:rsidRPr="0063131F" w:rsidRDefault="008D663D" w:rsidP="00323696">
      <w:pPr>
        <w:pStyle w:val="aff1"/>
        <w:widowControl w:val="0"/>
        <w:numPr>
          <w:ilvl w:val="1"/>
          <w:numId w:val="13"/>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r w:rsidR="00F75190">
        <w:t xml:space="preserve"> </w:t>
      </w:r>
      <w:r w:rsidRPr="0063131F">
        <w:t>расчетно-платежная</w:t>
      </w:r>
      <w:r w:rsidRPr="00F75190">
        <w:rPr>
          <w:spacing w:val="-6"/>
        </w:rPr>
        <w:t xml:space="preserve"> </w:t>
      </w:r>
      <w:r w:rsidRPr="0063131F">
        <w:t>ведомость</w:t>
      </w:r>
      <w:r w:rsidRPr="00F75190">
        <w:rPr>
          <w:spacing w:val="-4"/>
        </w:rPr>
        <w:t xml:space="preserve"> </w:t>
      </w:r>
      <w:r w:rsidRPr="0063131F">
        <w:t>на</w:t>
      </w:r>
      <w:r w:rsidRPr="00F75190">
        <w:rPr>
          <w:spacing w:val="-3"/>
        </w:rPr>
        <w:t xml:space="preserve"> </w:t>
      </w:r>
      <w:r w:rsidRPr="0063131F">
        <w:t>заработную</w:t>
      </w:r>
      <w:r w:rsidRPr="00F75190">
        <w:rPr>
          <w:spacing w:val="-4"/>
        </w:rPr>
        <w:t xml:space="preserve"> </w:t>
      </w:r>
      <w:r w:rsidRPr="0063131F">
        <w:t>плату;</w:t>
      </w:r>
    </w:p>
    <w:p w:rsidR="008D663D" w:rsidRPr="0063131F" w:rsidRDefault="008D663D" w:rsidP="00F75190">
      <w:pPr>
        <w:pStyle w:val="af"/>
        <w:tabs>
          <w:tab w:val="left" w:pos="567"/>
        </w:tabs>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00F75190">
        <w:t xml:space="preserve">взносов; </w:t>
      </w: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00F75190">
        <w:t xml:space="preserve">чек; </w:t>
      </w: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00F75190">
        <w:t xml:space="preserve">деньгами; </w:t>
      </w: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8D663D" w:rsidRPr="0063131F" w:rsidRDefault="008D663D" w:rsidP="008D663D">
      <w:pPr>
        <w:pStyle w:val="af"/>
        <w:ind w:left="-142" w:right="3"/>
      </w:pPr>
    </w:p>
    <w:p w:rsidR="008D663D" w:rsidRPr="0063131F" w:rsidRDefault="008D663D" w:rsidP="00323696">
      <w:pPr>
        <w:pStyle w:val="1"/>
        <w:keepNext w:val="0"/>
        <w:widowControl w:val="0"/>
        <w:numPr>
          <w:ilvl w:val="0"/>
          <w:numId w:val="15"/>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8D663D" w:rsidRPr="0063131F" w:rsidRDefault="008D663D" w:rsidP="008D663D">
      <w:pPr>
        <w:pStyle w:val="af"/>
        <w:ind w:left="-142" w:right="3"/>
        <w:rPr>
          <w:b/>
        </w:rPr>
      </w:pPr>
    </w:p>
    <w:p w:rsidR="008D663D" w:rsidRPr="0063131F" w:rsidRDefault="008D663D" w:rsidP="00323696">
      <w:pPr>
        <w:pStyle w:val="aff1"/>
        <w:widowControl w:val="0"/>
        <w:numPr>
          <w:ilvl w:val="1"/>
          <w:numId w:val="12"/>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8D663D" w:rsidRPr="0063131F" w:rsidRDefault="008D663D" w:rsidP="008D663D">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8D663D" w:rsidRPr="0063131F" w:rsidRDefault="008D663D" w:rsidP="008D663D">
      <w:pPr>
        <w:pStyle w:val="af"/>
        <w:tabs>
          <w:tab w:val="left" w:pos="851"/>
        </w:tabs>
        <w:ind w:right="3" w:firstLine="567"/>
      </w:pPr>
      <w:r w:rsidRPr="0063131F">
        <w:lastRenderedPageBreak/>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8D663D" w:rsidRPr="0063131F" w:rsidRDefault="008D663D" w:rsidP="008D663D">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8D663D" w:rsidRPr="0063131F" w:rsidRDefault="008D663D" w:rsidP="008D663D">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8D663D" w:rsidRPr="0063131F" w:rsidRDefault="008D663D" w:rsidP="00323696">
      <w:pPr>
        <w:pStyle w:val="aff1"/>
        <w:widowControl w:val="0"/>
        <w:numPr>
          <w:ilvl w:val="1"/>
          <w:numId w:val="12"/>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8D663D" w:rsidRPr="0063131F" w:rsidRDefault="008D663D" w:rsidP="00323696">
      <w:pPr>
        <w:pStyle w:val="aff1"/>
        <w:widowControl w:val="0"/>
        <w:numPr>
          <w:ilvl w:val="1"/>
          <w:numId w:val="12"/>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8D663D" w:rsidRPr="0063131F" w:rsidRDefault="008D663D" w:rsidP="00323696">
      <w:pPr>
        <w:pStyle w:val="aff1"/>
        <w:widowControl w:val="0"/>
        <w:numPr>
          <w:ilvl w:val="1"/>
          <w:numId w:val="12"/>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8D663D" w:rsidRPr="0063131F" w:rsidRDefault="008D663D" w:rsidP="008D663D">
      <w:pPr>
        <w:pStyle w:val="af"/>
        <w:ind w:left="-142" w:right="3"/>
      </w:pPr>
    </w:p>
    <w:p w:rsidR="008D663D" w:rsidRPr="00F75190" w:rsidRDefault="008D663D" w:rsidP="00323696">
      <w:pPr>
        <w:pStyle w:val="1"/>
        <w:keepNext w:val="0"/>
        <w:widowControl w:val="0"/>
        <w:numPr>
          <w:ilvl w:val="0"/>
          <w:numId w:val="15"/>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8D663D" w:rsidRPr="0063131F" w:rsidRDefault="008D663D" w:rsidP="00323696">
      <w:pPr>
        <w:pStyle w:val="aff1"/>
        <w:widowControl w:val="0"/>
        <w:numPr>
          <w:ilvl w:val="1"/>
          <w:numId w:val="11"/>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8D663D" w:rsidRPr="0063131F" w:rsidRDefault="008D663D" w:rsidP="00323696">
      <w:pPr>
        <w:pStyle w:val="aff1"/>
        <w:widowControl w:val="0"/>
        <w:numPr>
          <w:ilvl w:val="1"/>
          <w:numId w:val="11"/>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8D663D" w:rsidRPr="00F75190" w:rsidRDefault="008D663D" w:rsidP="00323696">
      <w:pPr>
        <w:pStyle w:val="aff1"/>
        <w:widowControl w:val="0"/>
        <w:numPr>
          <w:ilvl w:val="1"/>
          <w:numId w:val="11"/>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8D663D" w:rsidRDefault="008D663D" w:rsidP="003C60F2">
      <w:pPr>
        <w:pStyle w:val="a4"/>
        <w:shd w:val="clear" w:color="auto" w:fill="FFFFFF"/>
        <w:spacing w:before="0" w:beforeAutospacing="0" w:after="213" w:afterAutospacing="0" w:line="225" w:lineRule="atLeast"/>
        <w:jc w:val="both"/>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D663D" w:rsidRPr="008D663D" w:rsidTr="008D663D">
        <w:tc>
          <w:tcPr>
            <w:tcW w:w="4785" w:type="dxa"/>
          </w:tcPr>
          <w:p w:rsidR="008D663D" w:rsidRPr="008D663D" w:rsidRDefault="008D663D" w:rsidP="008D663D">
            <w:pPr>
              <w:autoSpaceDE w:val="0"/>
              <w:autoSpaceDN w:val="0"/>
              <w:adjustRightInd w:val="0"/>
              <w:jc w:val="both"/>
              <w:rPr>
                <w:rFonts w:eastAsia="Calibri"/>
                <w:b/>
                <w:bCs/>
                <w:spacing w:val="-2"/>
                <w:lang w:eastAsia="en-US"/>
              </w:rPr>
            </w:pPr>
            <w:r w:rsidRPr="008D663D">
              <w:rPr>
                <w:rFonts w:eastAsia="Calibri"/>
                <w:b/>
                <w:bCs/>
                <w:spacing w:val="-2"/>
                <w:lang w:eastAsia="en-US"/>
              </w:rPr>
              <w:lastRenderedPageBreak/>
              <w:t xml:space="preserve">Введено в действие </w:t>
            </w:r>
          </w:p>
          <w:p w:rsidR="008D663D" w:rsidRPr="008D663D" w:rsidRDefault="008D663D" w:rsidP="008D663D">
            <w:pPr>
              <w:autoSpaceDE w:val="0"/>
              <w:autoSpaceDN w:val="0"/>
              <w:adjustRightInd w:val="0"/>
              <w:jc w:val="both"/>
              <w:rPr>
                <w:rFonts w:eastAsia="Calibri"/>
                <w:b/>
                <w:bCs/>
                <w:spacing w:val="-2"/>
                <w:lang w:eastAsia="en-US"/>
              </w:rPr>
            </w:pPr>
            <w:r w:rsidRPr="008D663D">
              <w:rPr>
                <w:rFonts w:eastAsia="Calibri"/>
                <w:b/>
                <w:bCs/>
                <w:spacing w:val="-2"/>
                <w:lang w:eastAsia="en-US"/>
              </w:rPr>
              <w:t>приказом от _____ 20___года №___</w:t>
            </w:r>
          </w:p>
          <w:p w:rsidR="008D663D" w:rsidRPr="008D663D" w:rsidRDefault="008D663D" w:rsidP="008D663D">
            <w:pPr>
              <w:autoSpaceDE w:val="0"/>
              <w:autoSpaceDN w:val="0"/>
              <w:adjustRightInd w:val="0"/>
              <w:jc w:val="both"/>
              <w:rPr>
                <w:rFonts w:eastAsia="Calibri"/>
                <w:b/>
                <w:bCs/>
                <w:spacing w:val="-2"/>
                <w:lang w:eastAsia="en-US"/>
              </w:rPr>
            </w:pPr>
            <w:r w:rsidRPr="008D663D">
              <w:rPr>
                <w:rFonts w:eastAsia="Calibri"/>
                <w:b/>
                <w:bCs/>
                <w:spacing w:val="-2"/>
                <w:lang w:val="tt-RU" w:eastAsia="en-US"/>
              </w:rPr>
              <w:t xml:space="preserve">Заведующий </w:t>
            </w:r>
            <w:r w:rsidRPr="008D663D">
              <w:rPr>
                <w:rFonts w:eastAsia="Calibri"/>
                <w:b/>
                <w:bCs/>
                <w:spacing w:val="-2"/>
                <w:lang w:eastAsia="en-US"/>
              </w:rPr>
              <w:t>МБДОУ «№130»</w:t>
            </w:r>
          </w:p>
          <w:p w:rsidR="008D663D" w:rsidRPr="008D663D" w:rsidRDefault="008D663D" w:rsidP="008D663D">
            <w:pPr>
              <w:autoSpaceDE w:val="0"/>
              <w:autoSpaceDN w:val="0"/>
              <w:adjustRightInd w:val="0"/>
              <w:jc w:val="both"/>
              <w:rPr>
                <w:rFonts w:eastAsia="Calibri"/>
                <w:b/>
                <w:bCs/>
                <w:spacing w:val="-2"/>
                <w:lang w:eastAsia="en-US"/>
              </w:rPr>
            </w:pPr>
            <w:r w:rsidRPr="008D663D">
              <w:rPr>
                <w:rFonts w:eastAsia="Calibri"/>
                <w:b/>
                <w:bCs/>
                <w:spacing w:val="-2"/>
                <w:lang w:eastAsia="en-US"/>
              </w:rPr>
              <w:t xml:space="preserve">_______________ ______________ </w:t>
            </w:r>
          </w:p>
          <w:p w:rsidR="008D663D" w:rsidRPr="008D663D" w:rsidRDefault="008D663D" w:rsidP="008D663D">
            <w:pPr>
              <w:autoSpaceDE w:val="0"/>
              <w:autoSpaceDN w:val="0"/>
              <w:adjustRightInd w:val="0"/>
              <w:jc w:val="both"/>
              <w:rPr>
                <w:rFonts w:eastAsia="Calibri"/>
                <w:b/>
                <w:bCs/>
                <w:spacing w:val="-2"/>
                <w:lang w:eastAsia="en-US"/>
              </w:rPr>
            </w:pPr>
          </w:p>
        </w:tc>
        <w:tc>
          <w:tcPr>
            <w:tcW w:w="4786" w:type="dxa"/>
          </w:tcPr>
          <w:p w:rsidR="008D663D" w:rsidRPr="008D663D" w:rsidRDefault="008D663D" w:rsidP="008D663D">
            <w:pPr>
              <w:rPr>
                <w:rFonts w:eastAsia="Calibri"/>
                <w:b/>
                <w:bCs/>
                <w:spacing w:val="-2"/>
                <w:lang w:eastAsia="en-US"/>
              </w:rPr>
            </w:pPr>
            <w:r w:rsidRPr="008D663D">
              <w:rPr>
                <w:rFonts w:eastAsia="Calibri"/>
                <w:b/>
                <w:bCs/>
                <w:spacing w:val="-2"/>
                <w:lang w:eastAsia="en-US"/>
              </w:rPr>
              <w:t>Мотивированное мнение первичной  профсоюзной организации</w:t>
            </w:r>
          </w:p>
          <w:p w:rsidR="008D663D" w:rsidRPr="008D663D" w:rsidRDefault="008D663D" w:rsidP="008D663D">
            <w:pPr>
              <w:rPr>
                <w:rFonts w:eastAsia="Calibri"/>
                <w:b/>
                <w:bCs/>
                <w:spacing w:val="-2"/>
                <w:lang w:eastAsia="en-US"/>
              </w:rPr>
            </w:pPr>
            <w:r w:rsidRPr="008D663D">
              <w:rPr>
                <w:rFonts w:eastAsia="Calibri"/>
                <w:b/>
                <w:bCs/>
                <w:spacing w:val="-2"/>
                <w:lang w:eastAsia="en-US"/>
              </w:rPr>
              <w:t>от_____ 20______года</w:t>
            </w:r>
          </w:p>
          <w:p w:rsidR="008D663D" w:rsidRPr="008D663D" w:rsidRDefault="008D663D" w:rsidP="008D663D">
            <w:pPr>
              <w:rPr>
                <w:rFonts w:eastAsia="Calibri"/>
                <w:b/>
                <w:bCs/>
                <w:spacing w:val="-2"/>
                <w:lang w:eastAsia="en-US"/>
              </w:rPr>
            </w:pPr>
            <w:r w:rsidRPr="008D663D">
              <w:rPr>
                <w:rFonts w:eastAsia="Calibri"/>
                <w:b/>
                <w:bCs/>
                <w:spacing w:val="-2"/>
                <w:lang w:eastAsia="en-US"/>
              </w:rPr>
              <w:t>Протокол №___</w:t>
            </w:r>
          </w:p>
          <w:p w:rsidR="008D663D" w:rsidRPr="008D663D" w:rsidRDefault="008D663D" w:rsidP="008D663D">
            <w:pPr>
              <w:rPr>
                <w:rFonts w:eastAsia="Calibri"/>
                <w:b/>
                <w:bCs/>
                <w:spacing w:val="-2"/>
                <w:lang w:eastAsia="en-US"/>
              </w:rPr>
            </w:pPr>
            <w:r w:rsidRPr="008D663D">
              <w:rPr>
                <w:rFonts w:eastAsia="Calibri"/>
                <w:b/>
                <w:bCs/>
                <w:spacing w:val="-2"/>
                <w:lang w:eastAsia="en-US"/>
              </w:rPr>
              <w:t>Председатель  профкома</w:t>
            </w:r>
          </w:p>
          <w:p w:rsidR="008D663D" w:rsidRPr="008D663D" w:rsidRDefault="008D663D" w:rsidP="008D663D">
            <w:pPr>
              <w:rPr>
                <w:rFonts w:eastAsia="Calibri"/>
                <w:b/>
                <w:bCs/>
                <w:spacing w:val="-2"/>
                <w:lang w:eastAsia="en-US"/>
              </w:rPr>
            </w:pPr>
            <w:r w:rsidRPr="008D663D">
              <w:rPr>
                <w:rFonts w:eastAsia="Calibri"/>
                <w:b/>
                <w:bCs/>
                <w:spacing w:val="-2"/>
                <w:lang w:eastAsia="en-US"/>
              </w:rPr>
              <w:t>_____________ _______________</w:t>
            </w:r>
          </w:p>
          <w:p w:rsidR="008D663D" w:rsidRPr="008D663D" w:rsidRDefault="008D663D" w:rsidP="008D663D">
            <w:pPr>
              <w:jc w:val="center"/>
              <w:rPr>
                <w:rFonts w:eastAsia="Calibri"/>
                <w:b/>
                <w:bCs/>
                <w:spacing w:val="-2"/>
                <w:lang w:eastAsia="en-US"/>
              </w:rPr>
            </w:pPr>
          </w:p>
          <w:p w:rsidR="008D663D" w:rsidRPr="008D663D" w:rsidRDefault="008D663D" w:rsidP="008D663D">
            <w:pPr>
              <w:jc w:val="center"/>
              <w:rPr>
                <w:rFonts w:eastAsia="Calibri"/>
                <w:b/>
                <w:bCs/>
                <w:spacing w:val="-2"/>
                <w:lang w:eastAsia="en-US"/>
              </w:rPr>
            </w:pPr>
            <w:r w:rsidRPr="008D663D">
              <w:rPr>
                <w:rFonts w:eastAsia="Calibri"/>
                <w:b/>
                <w:bCs/>
                <w:spacing w:val="-2"/>
                <w:lang w:eastAsia="en-US"/>
              </w:rPr>
              <w:t xml:space="preserve"> </w:t>
            </w:r>
          </w:p>
        </w:tc>
      </w:tr>
    </w:tbl>
    <w:p w:rsidR="008D663D" w:rsidRPr="008D663D" w:rsidRDefault="008D663D" w:rsidP="008D663D">
      <w:pPr>
        <w:ind w:firstLine="709"/>
        <w:jc w:val="center"/>
        <w:rPr>
          <w:rFonts w:eastAsia="Calibri"/>
          <w:b/>
          <w:bCs/>
          <w:spacing w:val="-2"/>
          <w:lang w:eastAsia="en-US"/>
        </w:rPr>
      </w:pPr>
    </w:p>
    <w:p w:rsidR="008D663D" w:rsidRPr="008D663D" w:rsidRDefault="008D663D" w:rsidP="008D663D">
      <w:pPr>
        <w:ind w:firstLine="709"/>
        <w:jc w:val="center"/>
        <w:rPr>
          <w:rFonts w:eastAsia="Calibri"/>
          <w:b/>
          <w:bCs/>
          <w:spacing w:val="-2"/>
          <w:lang w:eastAsia="en-US"/>
        </w:rPr>
      </w:pPr>
      <w:r w:rsidRPr="008D663D">
        <w:rPr>
          <w:rFonts w:eastAsia="Calibri"/>
          <w:b/>
          <w:bCs/>
          <w:spacing w:val="-2"/>
          <w:lang w:eastAsia="en-US"/>
        </w:rPr>
        <w:t>ПОЛОЖЕНИЕ</w:t>
      </w:r>
    </w:p>
    <w:p w:rsidR="008D663D" w:rsidRPr="008D663D" w:rsidRDefault="008D663D" w:rsidP="008D663D">
      <w:pPr>
        <w:ind w:firstLine="709"/>
        <w:jc w:val="center"/>
        <w:rPr>
          <w:rFonts w:eastAsia="Calibri"/>
          <w:b/>
          <w:bCs/>
          <w:spacing w:val="-2"/>
          <w:lang w:eastAsia="en-US"/>
        </w:rPr>
      </w:pPr>
      <w:r w:rsidRPr="008D663D">
        <w:rPr>
          <w:rFonts w:eastAsia="Calibri"/>
          <w:b/>
          <w:bCs/>
          <w:spacing w:val="-2"/>
          <w:lang w:eastAsia="en-US"/>
        </w:rPr>
        <w:t xml:space="preserve"> о нормах профессиональной этики педагогических работников</w:t>
      </w:r>
    </w:p>
    <w:p w:rsidR="008D663D" w:rsidRPr="008D663D" w:rsidRDefault="008D663D" w:rsidP="008D663D">
      <w:pPr>
        <w:ind w:firstLine="709"/>
        <w:jc w:val="center"/>
        <w:rPr>
          <w:rFonts w:eastAsia="Calibri"/>
          <w:b/>
          <w:bCs/>
          <w:spacing w:val="-2"/>
          <w:lang w:eastAsia="en-US"/>
        </w:rPr>
      </w:pPr>
    </w:p>
    <w:p w:rsidR="008D663D" w:rsidRPr="008D663D" w:rsidRDefault="008D663D" w:rsidP="008D663D">
      <w:pPr>
        <w:ind w:firstLine="709"/>
        <w:jc w:val="center"/>
        <w:rPr>
          <w:rFonts w:eastAsia="Calibri"/>
          <w:b/>
          <w:bCs/>
          <w:spacing w:val="-2"/>
          <w:lang w:eastAsia="en-US"/>
        </w:rPr>
      </w:pPr>
      <w:r w:rsidRPr="008D663D">
        <w:rPr>
          <w:rFonts w:eastAsia="Calibri"/>
          <w:b/>
          <w:bCs/>
          <w:spacing w:val="-2"/>
          <w:lang w:val="en-US" w:eastAsia="en-US"/>
        </w:rPr>
        <w:t>I</w:t>
      </w:r>
      <w:r w:rsidRPr="008D663D">
        <w:rPr>
          <w:rFonts w:eastAsia="Calibri"/>
          <w:b/>
          <w:bCs/>
          <w:spacing w:val="-2"/>
          <w:lang w:eastAsia="en-US"/>
        </w:rPr>
        <w:t>. Общие положения</w:t>
      </w:r>
    </w:p>
    <w:p w:rsidR="008D663D" w:rsidRPr="008D663D" w:rsidRDefault="008D663D" w:rsidP="008D663D">
      <w:pPr>
        <w:ind w:firstLine="709"/>
        <w:jc w:val="both"/>
        <w:rPr>
          <w:rFonts w:eastAsia="Calibri"/>
          <w:bCs/>
          <w:spacing w:val="-2"/>
          <w:lang w:eastAsia="en-US"/>
        </w:rPr>
      </w:pPr>
    </w:p>
    <w:p w:rsidR="008D663D" w:rsidRPr="008D663D" w:rsidRDefault="008D663D" w:rsidP="008D663D">
      <w:pPr>
        <w:ind w:firstLine="709"/>
        <w:jc w:val="both"/>
        <w:rPr>
          <w:rFonts w:eastAsia="Calibri"/>
          <w:spacing w:val="-2"/>
          <w:lang w:eastAsia="en-US"/>
        </w:rPr>
      </w:pPr>
      <w:r w:rsidRPr="008D663D">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D663D">
        <w:rPr>
          <w:rFonts w:eastAsia="Calibri"/>
          <w:spacing w:val="-2"/>
          <w:lang w:eastAsia="en-US"/>
        </w:rPr>
        <w:t xml:space="preserve">Федерального закона от 29 декабря 2012 года №273-ФЗ «Об образовании в Российской Федерации» и </w:t>
      </w:r>
      <w:r w:rsidRPr="008D663D">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8D663D" w:rsidRPr="008D663D" w:rsidRDefault="008D663D" w:rsidP="008D663D">
      <w:pPr>
        <w:ind w:firstLine="709"/>
        <w:jc w:val="both"/>
        <w:rPr>
          <w:rFonts w:eastAsia="Calibri"/>
          <w:spacing w:val="-2"/>
          <w:lang w:eastAsia="en-US"/>
        </w:rPr>
      </w:pPr>
      <w:r w:rsidRPr="008D663D">
        <w:rPr>
          <w:rFonts w:eastAsia="Calibri"/>
          <w:bCs/>
          <w:spacing w:val="-2"/>
          <w:lang w:eastAsia="en-US"/>
        </w:rPr>
        <w:t xml:space="preserve">2. Настоящее </w:t>
      </w:r>
      <w:r w:rsidRPr="008D663D">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D663D" w:rsidRPr="008D663D" w:rsidRDefault="008D663D" w:rsidP="008D663D">
      <w:pPr>
        <w:ind w:firstLine="709"/>
        <w:jc w:val="both"/>
        <w:rPr>
          <w:rFonts w:eastAsia="Calibri"/>
          <w:spacing w:val="-2"/>
          <w:lang w:eastAsia="en-US"/>
        </w:rPr>
      </w:pPr>
    </w:p>
    <w:p w:rsidR="008D663D" w:rsidRPr="008D663D" w:rsidRDefault="008D663D" w:rsidP="008D663D">
      <w:pPr>
        <w:ind w:firstLine="709"/>
        <w:jc w:val="center"/>
        <w:rPr>
          <w:rFonts w:eastAsia="Calibri"/>
          <w:b/>
          <w:bCs/>
          <w:spacing w:val="-2"/>
          <w:lang w:eastAsia="en-US"/>
        </w:rPr>
      </w:pPr>
      <w:r w:rsidRPr="008D663D">
        <w:rPr>
          <w:rFonts w:eastAsia="Calibri"/>
          <w:b/>
          <w:bCs/>
          <w:spacing w:val="-2"/>
          <w:lang w:val="en-US" w:eastAsia="en-US"/>
        </w:rPr>
        <w:t>II</w:t>
      </w:r>
      <w:r w:rsidRPr="008D663D">
        <w:rPr>
          <w:rFonts w:eastAsia="Calibri"/>
          <w:b/>
          <w:bCs/>
          <w:spacing w:val="-2"/>
          <w:lang w:eastAsia="en-US"/>
        </w:rPr>
        <w:t>. Нормы профессиональной этики педагогических работников</w:t>
      </w:r>
    </w:p>
    <w:p w:rsidR="008D663D" w:rsidRPr="008D663D" w:rsidRDefault="008D663D" w:rsidP="008D663D">
      <w:pPr>
        <w:ind w:firstLine="709"/>
        <w:jc w:val="center"/>
        <w:rPr>
          <w:rFonts w:eastAsia="Calibri"/>
          <w:bCs/>
          <w:spacing w:val="-2"/>
          <w:lang w:eastAsia="en-US"/>
        </w:rPr>
      </w:pP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а) уважать честь и достоинство обучающихся и других участников образовательных отношений;</w:t>
      </w:r>
    </w:p>
    <w:p w:rsidR="008D663D" w:rsidRPr="008D663D" w:rsidRDefault="008D663D" w:rsidP="008D663D">
      <w:pPr>
        <w:ind w:firstLine="709"/>
        <w:jc w:val="both"/>
        <w:rPr>
          <w:rFonts w:eastAsia="Calibri"/>
          <w:bCs/>
          <w:spacing w:val="-2"/>
          <w:lang w:eastAsia="en-US"/>
        </w:rPr>
      </w:pPr>
      <w:r w:rsidRPr="008D663D">
        <w:rPr>
          <w:rFonts w:eastAsia="Calibri"/>
          <w:spacing w:val="-2"/>
          <w:lang w:eastAsia="en-US"/>
        </w:rPr>
        <w:t xml:space="preserve">б) исключать действия, </w:t>
      </w:r>
      <w:r w:rsidRPr="008D663D">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D663D" w:rsidRPr="008D663D" w:rsidRDefault="008D663D" w:rsidP="008D663D">
      <w:pPr>
        <w:ind w:firstLine="709"/>
        <w:jc w:val="both"/>
        <w:rPr>
          <w:rFonts w:eastAsia="Calibri"/>
          <w:bCs/>
          <w:spacing w:val="-2"/>
          <w:lang w:eastAsia="en-US"/>
        </w:rPr>
      </w:pPr>
      <w:r w:rsidRPr="008D663D">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8D663D" w:rsidRPr="008D663D" w:rsidRDefault="008D663D" w:rsidP="008D663D">
      <w:pPr>
        <w:ind w:firstLine="709"/>
        <w:jc w:val="both"/>
        <w:rPr>
          <w:rFonts w:eastAsia="Calibri"/>
          <w:spacing w:val="-2"/>
          <w:lang w:eastAsia="en-US"/>
        </w:rPr>
      </w:pPr>
      <w:r w:rsidRPr="008D663D">
        <w:rPr>
          <w:rFonts w:eastAsia="Calibri"/>
          <w:bCs/>
          <w:spacing w:val="-2"/>
          <w:lang w:eastAsia="en-US"/>
        </w:rPr>
        <w:t xml:space="preserve">г) проявлять терпимость и уважение к обычаям и традициям народов Российской Федерации </w:t>
      </w:r>
      <w:r w:rsidRPr="008D663D">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D663D" w:rsidRPr="008D663D" w:rsidRDefault="008D663D" w:rsidP="008D663D">
      <w:pPr>
        <w:ind w:firstLine="709"/>
        <w:jc w:val="both"/>
        <w:rPr>
          <w:rFonts w:eastAsia="Calibri"/>
          <w:bCs/>
          <w:spacing w:val="-2"/>
          <w:lang w:eastAsia="en-US"/>
        </w:rPr>
      </w:pPr>
      <w:r w:rsidRPr="008D663D">
        <w:rPr>
          <w:rFonts w:eastAsia="Calibri"/>
          <w:spacing w:val="-2"/>
          <w:lang w:eastAsia="en-US"/>
        </w:rPr>
        <w:t xml:space="preserve">е) придерживаться внешнего вида, </w:t>
      </w:r>
      <w:r w:rsidRPr="008D663D">
        <w:rPr>
          <w:rFonts w:eastAsia="Calibri"/>
          <w:bCs/>
          <w:spacing w:val="-2"/>
          <w:lang w:eastAsia="en-US"/>
        </w:rPr>
        <w:t>соответствующего задачам реализуемой образовательной программы;</w:t>
      </w:r>
    </w:p>
    <w:p w:rsidR="008D663D" w:rsidRPr="008D663D" w:rsidRDefault="008D663D" w:rsidP="008D663D">
      <w:pPr>
        <w:ind w:firstLine="709"/>
        <w:jc w:val="both"/>
        <w:rPr>
          <w:rFonts w:eastAsia="Calibri"/>
          <w:bCs/>
          <w:spacing w:val="-2"/>
        </w:rPr>
      </w:pPr>
      <w:r w:rsidRPr="008D663D">
        <w:rPr>
          <w:rFonts w:eastAsia="Calibri"/>
          <w:bCs/>
          <w:spacing w:val="-2"/>
        </w:rPr>
        <w:lastRenderedPageBreak/>
        <w:t>ж)</w:t>
      </w:r>
      <w:r w:rsidRPr="008D663D">
        <w:rPr>
          <w:rFonts w:eastAsia="Calibri"/>
          <w:bCs/>
          <w:spacing w:val="-2"/>
          <w:lang w:eastAsia="en-US"/>
        </w:rPr>
        <w:t xml:space="preserve"> воздерживаться от </w:t>
      </w:r>
      <w:r w:rsidRPr="008D663D">
        <w:rPr>
          <w:rFonts w:eastAsia="Calibri"/>
          <w:spacing w:val="-2"/>
          <w:lang w:eastAsia="en-US"/>
        </w:rPr>
        <w:t xml:space="preserve">размещения в информационно-телекоммуникационной сети «Интернет», в местах, доступных для детей, </w:t>
      </w:r>
      <w:r w:rsidRPr="008D663D">
        <w:rPr>
          <w:rFonts w:eastAsia="Calibri"/>
          <w:bCs/>
          <w:spacing w:val="-2"/>
        </w:rPr>
        <w:t>информации, причиняющий вред здоровью и (или) развитию детей;</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D663D" w:rsidRPr="008D663D" w:rsidRDefault="008D663D" w:rsidP="008D663D">
      <w:pPr>
        <w:ind w:firstLine="709"/>
        <w:jc w:val="center"/>
        <w:rPr>
          <w:rFonts w:eastAsia="Calibri"/>
          <w:b/>
          <w:spacing w:val="-2"/>
          <w:lang w:eastAsia="en-US"/>
        </w:rPr>
      </w:pPr>
      <w:r w:rsidRPr="008D663D">
        <w:rPr>
          <w:rFonts w:eastAsia="Calibri"/>
          <w:b/>
          <w:spacing w:val="-2"/>
          <w:lang w:val="en-US" w:eastAsia="en-US"/>
        </w:rPr>
        <w:t>III</w:t>
      </w:r>
      <w:r w:rsidRPr="008D663D">
        <w:rPr>
          <w:rFonts w:eastAsia="Calibri"/>
          <w:b/>
          <w:spacing w:val="-2"/>
          <w:lang w:eastAsia="en-US"/>
        </w:rPr>
        <w:t xml:space="preserve">. Реализация права педагогических работников </w:t>
      </w:r>
    </w:p>
    <w:p w:rsidR="008D663D" w:rsidRPr="008D663D" w:rsidRDefault="008D663D" w:rsidP="008D663D">
      <w:pPr>
        <w:ind w:firstLine="709"/>
        <w:jc w:val="center"/>
        <w:rPr>
          <w:rFonts w:eastAsia="Calibri"/>
          <w:b/>
          <w:spacing w:val="-2"/>
          <w:lang w:eastAsia="en-US"/>
        </w:rPr>
      </w:pPr>
      <w:r w:rsidRPr="008D663D">
        <w:rPr>
          <w:rFonts w:eastAsia="Calibri"/>
          <w:b/>
          <w:spacing w:val="-2"/>
          <w:lang w:eastAsia="en-US"/>
        </w:rPr>
        <w:t xml:space="preserve">на справедливое и объективное расследование нарушения норм </w:t>
      </w:r>
    </w:p>
    <w:p w:rsidR="008D663D" w:rsidRPr="008D663D" w:rsidRDefault="008D663D" w:rsidP="008D663D">
      <w:pPr>
        <w:ind w:firstLine="709"/>
        <w:jc w:val="center"/>
        <w:rPr>
          <w:rFonts w:eastAsia="Calibri"/>
          <w:b/>
          <w:spacing w:val="-2"/>
          <w:lang w:eastAsia="en-US"/>
        </w:rPr>
      </w:pPr>
      <w:r w:rsidRPr="008D663D">
        <w:rPr>
          <w:rFonts w:eastAsia="Calibri"/>
          <w:b/>
          <w:spacing w:val="-2"/>
          <w:lang w:eastAsia="en-US"/>
        </w:rPr>
        <w:t>профессиональной этики педагогических работников</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D663D" w:rsidRPr="008D663D" w:rsidRDefault="008D663D" w:rsidP="008D663D">
      <w:pPr>
        <w:ind w:firstLine="709"/>
        <w:jc w:val="both"/>
        <w:rPr>
          <w:rFonts w:eastAsia="Calibri"/>
          <w:spacing w:val="-2"/>
          <w:lang w:eastAsia="en-US"/>
        </w:rPr>
      </w:pPr>
      <w:r w:rsidRPr="008D663D">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D663D" w:rsidRPr="008D663D" w:rsidRDefault="008D663D" w:rsidP="008D663D">
      <w:pPr>
        <w:ind w:firstLine="709"/>
        <w:jc w:val="both"/>
        <w:rPr>
          <w:rFonts w:ascii="AG_Benguiat" w:hAnsi="AG_Benguiat"/>
          <w:w w:val="90"/>
        </w:rPr>
      </w:pPr>
      <w:r w:rsidRPr="008D663D">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p w:rsidR="008D663D" w:rsidRDefault="008D663D" w:rsidP="003C60F2">
      <w:pPr>
        <w:pStyle w:val="a4"/>
        <w:shd w:val="clear" w:color="auto" w:fill="FFFFFF"/>
        <w:spacing w:before="0" w:beforeAutospacing="0" w:after="213" w:afterAutospacing="0" w:line="225" w:lineRule="atLeast"/>
        <w:jc w:val="both"/>
        <w:rPr>
          <w:b/>
        </w:rPr>
      </w:pPr>
    </w:p>
    <w:tbl>
      <w:tblPr>
        <w:tblpPr w:leftFromText="180" w:rightFromText="180" w:horzAnchor="margin" w:tblpXSpec="center" w:tblpY="354"/>
        <w:tblW w:w="0" w:type="auto"/>
        <w:tblLook w:val="00A0" w:firstRow="1" w:lastRow="0" w:firstColumn="1" w:lastColumn="0" w:noHBand="0" w:noVBand="0"/>
      </w:tblPr>
      <w:tblGrid>
        <w:gridCol w:w="4241"/>
        <w:gridCol w:w="5330"/>
      </w:tblGrid>
      <w:tr w:rsidR="008D663D" w:rsidTr="008D663D">
        <w:tc>
          <w:tcPr>
            <w:tcW w:w="4361" w:type="dxa"/>
          </w:tcPr>
          <w:p w:rsidR="008D663D" w:rsidRDefault="008D663D" w:rsidP="008D663D">
            <w:pPr>
              <w:jc w:val="center"/>
              <w:rPr>
                <w:b/>
                <w:sz w:val="20"/>
                <w:szCs w:val="20"/>
              </w:rPr>
            </w:pPr>
            <w:r>
              <w:rPr>
                <w:b/>
                <w:sz w:val="20"/>
                <w:szCs w:val="20"/>
              </w:rPr>
              <w:t xml:space="preserve">СОГЛАСОВАНО </w:t>
            </w:r>
          </w:p>
        </w:tc>
        <w:tc>
          <w:tcPr>
            <w:tcW w:w="4961" w:type="dxa"/>
          </w:tcPr>
          <w:p w:rsidR="008D663D" w:rsidRDefault="008D663D" w:rsidP="008D663D">
            <w:pPr>
              <w:jc w:val="center"/>
              <w:rPr>
                <w:b/>
                <w:sz w:val="20"/>
                <w:szCs w:val="20"/>
              </w:rPr>
            </w:pPr>
            <w:r>
              <w:rPr>
                <w:b/>
                <w:sz w:val="20"/>
                <w:szCs w:val="20"/>
              </w:rPr>
              <w:t>УТВЕРЖДЕНО</w:t>
            </w:r>
          </w:p>
        </w:tc>
      </w:tr>
      <w:tr w:rsidR="008D663D" w:rsidTr="008D663D">
        <w:tc>
          <w:tcPr>
            <w:tcW w:w="4361" w:type="dxa"/>
          </w:tcPr>
          <w:p w:rsidR="008D663D" w:rsidRDefault="008D663D" w:rsidP="008D663D">
            <w:pPr>
              <w:rPr>
                <w:b/>
              </w:rPr>
            </w:pPr>
            <w:r w:rsidRPr="008D663D">
              <w:rPr>
                <w:b/>
              </w:rPr>
              <w:t xml:space="preserve">Председатель первичной профсоюзной организации </w:t>
            </w:r>
          </w:p>
          <w:p w:rsidR="008D663D" w:rsidRPr="008D663D" w:rsidRDefault="008D663D" w:rsidP="008D663D">
            <w:pPr>
              <w:rPr>
                <w:b/>
              </w:rPr>
            </w:pPr>
            <w:r w:rsidRPr="008D663D">
              <w:rPr>
                <w:b/>
              </w:rPr>
              <w:t>МБДОУ «130»</w:t>
            </w:r>
          </w:p>
          <w:p w:rsidR="008D663D" w:rsidRPr="008D663D" w:rsidRDefault="008D663D" w:rsidP="008D663D">
            <w:pPr>
              <w:rPr>
                <w:b/>
              </w:rPr>
            </w:pPr>
            <w:r>
              <w:rPr>
                <w:b/>
              </w:rPr>
              <w:t xml:space="preserve"> ________________</w:t>
            </w:r>
            <w:r w:rsidRPr="008D663D">
              <w:rPr>
                <w:b/>
              </w:rPr>
              <w:t xml:space="preserve"> района г.Казани</w:t>
            </w:r>
          </w:p>
          <w:p w:rsidR="008D663D" w:rsidRPr="008D663D" w:rsidRDefault="008D663D" w:rsidP="008D663D">
            <w:pPr>
              <w:rPr>
                <w:b/>
              </w:rPr>
            </w:pPr>
            <w:r w:rsidRPr="008D663D">
              <w:rPr>
                <w:b/>
              </w:rPr>
              <w:t>Протокол от "_____" _________ 20_ г. № ___</w:t>
            </w:r>
          </w:p>
        </w:tc>
        <w:tc>
          <w:tcPr>
            <w:tcW w:w="4961" w:type="dxa"/>
          </w:tcPr>
          <w:p w:rsidR="008D663D" w:rsidRPr="008D663D" w:rsidRDefault="008D663D" w:rsidP="008D663D">
            <w:pPr>
              <w:ind w:left="1447"/>
              <w:rPr>
                <w:b/>
              </w:rPr>
            </w:pPr>
            <w:r w:rsidRPr="008D663D">
              <w:rPr>
                <w:b/>
              </w:rPr>
              <w:t xml:space="preserve">Приказом заведующего </w:t>
            </w:r>
          </w:p>
          <w:p w:rsidR="008D663D" w:rsidRPr="008D663D" w:rsidRDefault="008D663D" w:rsidP="008D663D">
            <w:pPr>
              <w:ind w:left="1447"/>
              <w:rPr>
                <w:b/>
              </w:rPr>
            </w:pPr>
            <w:r w:rsidRPr="008D663D">
              <w:rPr>
                <w:b/>
              </w:rPr>
              <w:t xml:space="preserve">МБДОУ «130» </w:t>
            </w:r>
          </w:p>
          <w:p w:rsidR="008D663D" w:rsidRPr="008D663D" w:rsidRDefault="008D663D" w:rsidP="008D663D">
            <w:pPr>
              <w:ind w:left="1447"/>
              <w:rPr>
                <w:b/>
              </w:rPr>
            </w:pPr>
            <w:r w:rsidRPr="008D663D">
              <w:rPr>
                <w:b/>
              </w:rPr>
              <w:t>____________ района г.Казани</w:t>
            </w:r>
          </w:p>
          <w:p w:rsidR="008D663D" w:rsidRPr="008D663D" w:rsidRDefault="008D663D" w:rsidP="008D663D">
            <w:pPr>
              <w:ind w:left="1447"/>
              <w:rPr>
                <w:b/>
              </w:rPr>
            </w:pPr>
            <w:r w:rsidRPr="008D663D">
              <w:rPr>
                <w:b/>
              </w:rPr>
              <w:t>от "____" ______ 20___ г. № ___</w:t>
            </w:r>
          </w:p>
        </w:tc>
      </w:tr>
      <w:tr w:rsidR="008D663D" w:rsidTr="008D663D">
        <w:tc>
          <w:tcPr>
            <w:tcW w:w="4361" w:type="dxa"/>
          </w:tcPr>
          <w:p w:rsidR="008D663D" w:rsidRPr="008D663D" w:rsidRDefault="008D663D" w:rsidP="008D663D">
            <w:pPr>
              <w:rPr>
                <w:b/>
              </w:rPr>
            </w:pPr>
          </w:p>
          <w:p w:rsidR="008D663D" w:rsidRPr="008D663D" w:rsidRDefault="008D663D" w:rsidP="008D663D">
            <w:pPr>
              <w:rPr>
                <w:b/>
              </w:rPr>
            </w:pPr>
            <w:r w:rsidRPr="008D663D">
              <w:rPr>
                <w:b/>
              </w:rPr>
              <w:t>________________/______________</w:t>
            </w:r>
          </w:p>
          <w:p w:rsidR="008D663D" w:rsidRPr="008D663D" w:rsidRDefault="008D663D" w:rsidP="008D663D">
            <w:pPr>
              <w:rPr>
                <w:b/>
              </w:rPr>
            </w:pPr>
            <w:r w:rsidRPr="008D663D">
              <w:rPr>
                <w:b/>
              </w:rPr>
              <w:t xml:space="preserve">               (подпись, ФИО) </w:t>
            </w:r>
          </w:p>
        </w:tc>
        <w:tc>
          <w:tcPr>
            <w:tcW w:w="4961" w:type="dxa"/>
          </w:tcPr>
          <w:p w:rsidR="008D663D" w:rsidRPr="008D663D" w:rsidRDefault="008D663D" w:rsidP="008D663D">
            <w:pPr>
              <w:rPr>
                <w:b/>
              </w:rPr>
            </w:pPr>
          </w:p>
          <w:p w:rsidR="008D663D" w:rsidRPr="008D663D" w:rsidRDefault="008D663D" w:rsidP="008D663D">
            <w:pPr>
              <w:ind w:left="1447"/>
              <w:rPr>
                <w:b/>
              </w:rPr>
            </w:pPr>
            <w:r w:rsidRPr="008D663D">
              <w:rPr>
                <w:b/>
              </w:rPr>
              <w:t xml:space="preserve">________________/______________ </w:t>
            </w:r>
          </w:p>
          <w:p w:rsidR="008D663D" w:rsidRPr="008D663D" w:rsidRDefault="008D663D" w:rsidP="008D663D">
            <w:pPr>
              <w:ind w:left="1447"/>
              <w:rPr>
                <w:b/>
              </w:rPr>
            </w:pPr>
            <w:r w:rsidRPr="008D663D">
              <w:rPr>
                <w:b/>
              </w:rPr>
              <w:t xml:space="preserve">                       ( подпись, ФИО)</w:t>
            </w:r>
          </w:p>
        </w:tc>
      </w:tr>
    </w:tbl>
    <w:p w:rsidR="008D663D" w:rsidRDefault="008D663D" w:rsidP="00F75190">
      <w:pPr>
        <w:widowControl w:val="0"/>
        <w:tabs>
          <w:tab w:val="left" w:pos="4595"/>
          <w:tab w:val="center" w:pos="4855"/>
        </w:tabs>
        <w:autoSpaceDE w:val="0"/>
        <w:autoSpaceDN w:val="0"/>
        <w:spacing w:line="322" w:lineRule="exact"/>
        <w:ind w:right="49"/>
        <w:rPr>
          <w:b/>
          <w:bCs/>
          <w:sz w:val="28"/>
          <w:szCs w:val="28"/>
          <w:lang w:eastAsia="en-US"/>
        </w:rPr>
      </w:pPr>
    </w:p>
    <w:p w:rsidR="008D663D" w:rsidRPr="008D663D" w:rsidRDefault="008D663D" w:rsidP="008D663D">
      <w:pPr>
        <w:widowControl w:val="0"/>
        <w:tabs>
          <w:tab w:val="left" w:pos="4595"/>
          <w:tab w:val="center" w:pos="4855"/>
        </w:tabs>
        <w:autoSpaceDE w:val="0"/>
        <w:autoSpaceDN w:val="0"/>
        <w:spacing w:line="322" w:lineRule="exact"/>
        <w:ind w:left="39" w:right="49"/>
        <w:jc w:val="center"/>
        <w:rPr>
          <w:b/>
          <w:bCs/>
          <w:sz w:val="28"/>
          <w:szCs w:val="28"/>
          <w:lang w:eastAsia="en-US"/>
        </w:rPr>
      </w:pPr>
      <w:r w:rsidRPr="008D663D">
        <w:rPr>
          <w:b/>
          <w:bCs/>
          <w:sz w:val="28"/>
          <w:szCs w:val="28"/>
          <w:lang w:eastAsia="en-US"/>
        </w:rPr>
        <w:t>Положение</w:t>
      </w:r>
    </w:p>
    <w:p w:rsidR="008D663D" w:rsidRDefault="008D663D" w:rsidP="008D663D">
      <w:pPr>
        <w:widowControl w:val="0"/>
        <w:tabs>
          <w:tab w:val="left" w:pos="4595"/>
          <w:tab w:val="center" w:pos="4855"/>
        </w:tabs>
        <w:autoSpaceDE w:val="0"/>
        <w:autoSpaceDN w:val="0"/>
        <w:spacing w:line="322" w:lineRule="exact"/>
        <w:ind w:left="39" w:right="49"/>
        <w:jc w:val="center"/>
        <w:rPr>
          <w:b/>
          <w:bCs/>
          <w:sz w:val="28"/>
          <w:szCs w:val="28"/>
          <w:lang w:eastAsia="en-US"/>
        </w:rPr>
      </w:pPr>
      <w:r w:rsidRPr="008D663D">
        <w:rPr>
          <w:b/>
          <w:bCs/>
          <w:sz w:val="28"/>
          <w:szCs w:val="28"/>
          <w:lang w:eastAsia="en-US"/>
        </w:rPr>
        <w:t>об условиях и порядке проведен</w:t>
      </w:r>
      <w:r>
        <w:rPr>
          <w:b/>
          <w:bCs/>
          <w:sz w:val="28"/>
          <w:szCs w:val="28"/>
          <w:lang w:eastAsia="en-US"/>
        </w:rPr>
        <w:t>ия   профессиональной подготовки, переподготовки</w:t>
      </w:r>
      <w:r w:rsidRPr="008D663D">
        <w:rPr>
          <w:b/>
          <w:bCs/>
          <w:sz w:val="28"/>
          <w:szCs w:val="28"/>
          <w:lang w:eastAsia="en-US"/>
        </w:rPr>
        <w:t xml:space="preserve"> и повышения квалификации работников</w:t>
      </w:r>
    </w:p>
    <w:p w:rsidR="008D663D" w:rsidRDefault="008D663D" w:rsidP="008D663D">
      <w:pPr>
        <w:widowControl w:val="0"/>
        <w:tabs>
          <w:tab w:val="left" w:pos="4595"/>
          <w:tab w:val="center" w:pos="4855"/>
        </w:tabs>
        <w:autoSpaceDE w:val="0"/>
        <w:autoSpaceDN w:val="0"/>
        <w:spacing w:line="322" w:lineRule="exact"/>
        <w:ind w:left="39" w:right="49"/>
        <w:rPr>
          <w:b/>
          <w:bCs/>
          <w:sz w:val="28"/>
          <w:szCs w:val="28"/>
          <w:lang w:eastAsia="en-US"/>
        </w:rPr>
      </w:pPr>
    </w:p>
    <w:p w:rsidR="008D663D" w:rsidRPr="008D663D" w:rsidRDefault="008D663D" w:rsidP="008D663D">
      <w:pPr>
        <w:widowControl w:val="0"/>
        <w:tabs>
          <w:tab w:val="left" w:pos="398"/>
        </w:tabs>
        <w:autoSpaceDE w:val="0"/>
        <w:autoSpaceDN w:val="0"/>
        <w:spacing w:before="64" w:line="274" w:lineRule="exact"/>
        <w:ind w:left="158"/>
        <w:outlineLvl w:val="1"/>
        <w:rPr>
          <w:b/>
          <w:bCs/>
          <w:lang w:eastAsia="en-US"/>
        </w:rPr>
      </w:pPr>
      <w:r w:rsidRPr="008D663D">
        <w:rPr>
          <w:b/>
          <w:bCs/>
          <w:lang w:eastAsia="en-US"/>
        </w:rPr>
        <w:t>Общие</w:t>
      </w:r>
      <w:r w:rsidRPr="008D663D">
        <w:rPr>
          <w:b/>
          <w:bCs/>
          <w:spacing w:val="-5"/>
          <w:lang w:eastAsia="en-US"/>
        </w:rPr>
        <w:t xml:space="preserve"> </w:t>
      </w:r>
      <w:r w:rsidRPr="008D663D">
        <w:rPr>
          <w:b/>
          <w:bCs/>
          <w:spacing w:val="-2"/>
          <w:lang w:eastAsia="en-US"/>
        </w:rPr>
        <w:t>положения</w:t>
      </w:r>
    </w:p>
    <w:p w:rsidR="008D663D" w:rsidRPr="008D663D" w:rsidRDefault="008D663D" w:rsidP="00323696">
      <w:pPr>
        <w:widowControl w:val="0"/>
        <w:numPr>
          <w:ilvl w:val="1"/>
          <w:numId w:val="16"/>
        </w:numPr>
        <w:tabs>
          <w:tab w:val="left" w:pos="582"/>
        </w:tabs>
        <w:autoSpaceDE w:val="0"/>
        <w:autoSpaceDN w:val="0"/>
        <w:ind w:right="165" w:firstLine="0"/>
        <w:jc w:val="both"/>
        <w:rPr>
          <w:szCs w:val="22"/>
          <w:lang w:eastAsia="en-US"/>
        </w:rPr>
      </w:pPr>
      <w:r w:rsidRPr="008D663D">
        <w:rPr>
          <w:szCs w:val="22"/>
          <w:lang w:eastAsia="en-US"/>
        </w:rP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8D663D">
        <w:rPr>
          <w:spacing w:val="80"/>
          <w:szCs w:val="22"/>
          <w:lang w:eastAsia="en-US"/>
        </w:rPr>
        <w:t xml:space="preserve"> </w:t>
      </w:r>
      <w:r w:rsidRPr="008D663D">
        <w:rPr>
          <w:szCs w:val="22"/>
          <w:lang w:eastAsia="en-US"/>
        </w:rPr>
        <w:t>августа</w:t>
      </w:r>
      <w:r w:rsidRPr="008D663D">
        <w:rPr>
          <w:spacing w:val="-5"/>
          <w:szCs w:val="22"/>
          <w:lang w:eastAsia="en-US"/>
        </w:rPr>
        <w:t xml:space="preserve"> </w:t>
      </w:r>
      <w:r w:rsidRPr="008D663D">
        <w:rPr>
          <w:szCs w:val="22"/>
          <w:lang w:eastAsia="en-US"/>
        </w:rPr>
        <w:t>2023</w:t>
      </w:r>
      <w:r w:rsidRPr="008D663D">
        <w:rPr>
          <w:spacing w:val="2"/>
          <w:szCs w:val="22"/>
          <w:lang w:eastAsia="en-US"/>
        </w:rPr>
        <w:t xml:space="preserve"> </w:t>
      </w:r>
      <w:r w:rsidRPr="008D663D">
        <w:rPr>
          <w:szCs w:val="22"/>
          <w:lang w:eastAsia="en-US"/>
        </w:rPr>
        <w:t>года,</w:t>
      </w:r>
      <w:r w:rsidRPr="008D663D">
        <w:rPr>
          <w:spacing w:val="5"/>
          <w:szCs w:val="22"/>
          <w:lang w:eastAsia="en-US"/>
        </w:rPr>
        <w:t xml:space="preserve"> </w:t>
      </w:r>
      <w:r w:rsidRPr="008D663D">
        <w:rPr>
          <w:szCs w:val="22"/>
          <w:lang w:eastAsia="en-US"/>
        </w:rPr>
        <w:t>приказом</w:t>
      </w:r>
      <w:r w:rsidRPr="008D663D">
        <w:rPr>
          <w:spacing w:val="1"/>
          <w:szCs w:val="22"/>
          <w:lang w:eastAsia="en-US"/>
        </w:rPr>
        <w:t xml:space="preserve"> </w:t>
      </w:r>
      <w:r w:rsidRPr="008D663D">
        <w:rPr>
          <w:szCs w:val="22"/>
          <w:lang w:eastAsia="en-US"/>
        </w:rPr>
        <w:t>Министерства</w:t>
      </w:r>
      <w:r w:rsidRPr="008D663D">
        <w:rPr>
          <w:spacing w:val="2"/>
          <w:szCs w:val="22"/>
          <w:lang w:eastAsia="en-US"/>
        </w:rPr>
        <w:t xml:space="preserve"> </w:t>
      </w:r>
      <w:r w:rsidRPr="008D663D">
        <w:rPr>
          <w:szCs w:val="22"/>
          <w:lang w:eastAsia="en-US"/>
        </w:rPr>
        <w:t>образования</w:t>
      </w:r>
      <w:r w:rsidRPr="008D663D">
        <w:rPr>
          <w:spacing w:val="2"/>
          <w:szCs w:val="22"/>
          <w:lang w:eastAsia="en-US"/>
        </w:rPr>
        <w:t xml:space="preserve"> </w:t>
      </w:r>
      <w:r w:rsidRPr="008D663D">
        <w:rPr>
          <w:szCs w:val="22"/>
          <w:lang w:eastAsia="en-US"/>
        </w:rPr>
        <w:t>и</w:t>
      </w:r>
      <w:r w:rsidRPr="008D663D">
        <w:rPr>
          <w:spacing w:val="3"/>
          <w:szCs w:val="22"/>
          <w:lang w:eastAsia="en-US"/>
        </w:rPr>
        <w:t xml:space="preserve"> </w:t>
      </w:r>
      <w:r w:rsidRPr="008D663D">
        <w:rPr>
          <w:szCs w:val="22"/>
          <w:lang w:eastAsia="en-US"/>
        </w:rPr>
        <w:t>науки</w:t>
      </w:r>
      <w:r w:rsidRPr="008D663D">
        <w:rPr>
          <w:spacing w:val="3"/>
          <w:szCs w:val="22"/>
          <w:lang w:eastAsia="en-US"/>
        </w:rPr>
        <w:t xml:space="preserve"> </w:t>
      </w:r>
      <w:r w:rsidRPr="008D663D">
        <w:rPr>
          <w:szCs w:val="22"/>
          <w:lang w:eastAsia="en-US"/>
        </w:rPr>
        <w:t>Российской</w:t>
      </w:r>
      <w:r w:rsidRPr="008D663D">
        <w:rPr>
          <w:spacing w:val="3"/>
          <w:szCs w:val="22"/>
          <w:lang w:eastAsia="en-US"/>
        </w:rPr>
        <w:t xml:space="preserve"> </w:t>
      </w:r>
      <w:r w:rsidRPr="008D663D">
        <w:rPr>
          <w:szCs w:val="22"/>
          <w:lang w:eastAsia="en-US"/>
        </w:rPr>
        <w:t>Федерации</w:t>
      </w:r>
      <w:r w:rsidRPr="008D663D">
        <w:rPr>
          <w:spacing w:val="4"/>
          <w:szCs w:val="22"/>
          <w:lang w:eastAsia="en-US"/>
        </w:rPr>
        <w:t xml:space="preserve"> </w:t>
      </w:r>
      <w:r w:rsidRPr="008D663D">
        <w:rPr>
          <w:spacing w:val="-10"/>
          <w:szCs w:val="22"/>
          <w:lang w:eastAsia="en-US"/>
        </w:rPr>
        <w:t>№</w:t>
      </w:r>
    </w:p>
    <w:p w:rsidR="008D663D" w:rsidRPr="008D663D" w:rsidRDefault="008D663D" w:rsidP="008D663D">
      <w:pPr>
        <w:widowControl w:val="0"/>
        <w:autoSpaceDE w:val="0"/>
        <w:autoSpaceDN w:val="0"/>
        <w:ind w:left="158" w:right="174"/>
        <w:jc w:val="both"/>
        <w:rPr>
          <w:lang w:eastAsia="en-US"/>
        </w:rPr>
      </w:pPr>
      <w:r w:rsidRPr="008D663D">
        <w:rPr>
          <w:lang w:eastAsia="en-US"/>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8D663D">
        <w:rPr>
          <w:spacing w:val="16"/>
          <w:lang w:eastAsia="en-US"/>
        </w:rPr>
        <w:t xml:space="preserve"> </w:t>
      </w:r>
      <w:r w:rsidRPr="008D663D">
        <w:rPr>
          <w:lang w:eastAsia="en-US"/>
        </w:rPr>
        <w:t>на</w:t>
      </w:r>
      <w:r w:rsidRPr="008D663D">
        <w:rPr>
          <w:spacing w:val="17"/>
          <w:lang w:eastAsia="en-US"/>
        </w:rPr>
        <w:t xml:space="preserve"> </w:t>
      </w:r>
      <w:r w:rsidRPr="008D663D">
        <w:rPr>
          <w:lang w:eastAsia="en-US"/>
        </w:rPr>
        <w:t>15</w:t>
      </w:r>
      <w:r w:rsidRPr="008D663D">
        <w:rPr>
          <w:spacing w:val="15"/>
          <w:lang w:eastAsia="en-US"/>
        </w:rPr>
        <w:t xml:space="preserve"> </w:t>
      </w:r>
      <w:r w:rsidRPr="008D663D">
        <w:rPr>
          <w:lang w:eastAsia="en-US"/>
        </w:rPr>
        <w:t>ноября</w:t>
      </w:r>
      <w:r w:rsidRPr="008D663D">
        <w:rPr>
          <w:spacing w:val="17"/>
          <w:lang w:eastAsia="en-US"/>
        </w:rPr>
        <w:t xml:space="preserve"> </w:t>
      </w:r>
      <w:r w:rsidRPr="008D663D">
        <w:rPr>
          <w:lang w:eastAsia="en-US"/>
        </w:rPr>
        <w:t>2013</w:t>
      </w:r>
      <w:r w:rsidRPr="008D663D">
        <w:rPr>
          <w:spacing w:val="18"/>
          <w:lang w:eastAsia="en-US"/>
        </w:rPr>
        <w:t xml:space="preserve"> </w:t>
      </w:r>
      <w:r w:rsidRPr="008D663D">
        <w:rPr>
          <w:lang w:eastAsia="en-US"/>
        </w:rPr>
        <w:t>года,</w:t>
      </w:r>
      <w:r w:rsidRPr="008D663D">
        <w:rPr>
          <w:spacing w:val="17"/>
          <w:lang w:eastAsia="en-US"/>
        </w:rPr>
        <w:t xml:space="preserve"> </w:t>
      </w:r>
      <w:r w:rsidRPr="008D663D">
        <w:rPr>
          <w:lang w:eastAsia="en-US"/>
        </w:rPr>
        <w:t>приказом</w:t>
      </w:r>
      <w:r w:rsidRPr="008D663D">
        <w:rPr>
          <w:spacing w:val="16"/>
          <w:lang w:eastAsia="en-US"/>
        </w:rPr>
        <w:t xml:space="preserve"> </w:t>
      </w:r>
      <w:r w:rsidRPr="008D663D">
        <w:rPr>
          <w:lang w:eastAsia="en-US"/>
        </w:rPr>
        <w:t>Минпросвещения</w:t>
      </w:r>
      <w:r w:rsidRPr="008D663D">
        <w:rPr>
          <w:spacing w:val="18"/>
          <w:lang w:eastAsia="en-US"/>
        </w:rPr>
        <w:t xml:space="preserve"> </w:t>
      </w:r>
      <w:r w:rsidRPr="008D663D">
        <w:rPr>
          <w:lang w:eastAsia="en-US"/>
        </w:rPr>
        <w:t>Российской</w:t>
      </w:r>
      <w:r w:rsidRPr="008D663D">
        <w:rPr>
          <w:spacing w:val="19"/>
          <w:lang w:eastAsia="en-US"/>
        </w:rPr>
        <w:t xml:space="preserve"> </w:t>
      </w:r>
      <w:r w:rsidRPr="008D663D">
        <w:rPr>
          <w:spacing w:val="-2"/>
          <w:lang w:eastAsia="en-US"/>
        </w:rPr>
        <w:t>Федерации</w:t>
      </w:r>
    </w:p>
    <w:p w:rsidR="008D663D" w:rsidRPr="008D663D" w:rsidRDefault="008D663D" w:rsidP="008D663D">
      <w:pPr>
        <w:widowControl w:val="0"/>
        <w:autoSpaceDE w:val="0"/>
        <w:autoSpaceDN w:val="0"/>
        <w:ind w:left="158" w:right="171"/>
        <w:jc w:val="both"/>
        <w:rPr>
          <w:lang w:eastAsia="en-US"/>
        </w:rPr>
      </w:pPr>
      <w:r w:rsidRPr="008D663D">
        <w:rPr>
          <w:lang w:eastAsia="en-US"/>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8D663D">
        <w:rPr>
          <w:spacing w:val="-2"/>
          <w:lang w:eastAsia="en-US"/>
        </w:rPr>
        <w:t>деятельность.</w:t>
      </w:r>
    </w:p>
    <w:p w:rsidR="008D663D" w:rsidRPr="008D663D" w:rsidRDefault="008D663D" w:rsidP="00323696">
      <w:pPr>
        <w:widowControl w:val="0"/>
        <w:numPr>
          <w:ilvl w:val="1"/>
          <w:numId w:val="16"/>
        </w:numPr>
        <w:tabs>
          <w:tab w:val="left" w:pos="604"/>
        </w:tabs>
        <w:autoSpaceDE w:val="0"/>
        <w:autoSpaceDN w:val="0"/>
        <w:ind w:right="114" w:firstLine="0"/>
        <w:jc w:val="both"/>
        <w:rPr>
          <w:szCs w:val="22"/>
          <w:lang w:eastAsia="en-US"/>
        </w:rPr>
      </w:pPr>
      <w:r w:rsidRPr="008D663D">
        <w:rPr>
          <w:szCs w:val="22"/>
          <w:lang w:eastAsia="en-US"/>
        </w:rPr>
        <w:t xml:space="preserve">Данное </w:t>
      </w:r>
      <w:hyperlink r:id="rId23">
        <w:r w:rsidRPr="008D663D">
          <w:rPr>
            <w:szCs w:val="22"/>
            <w:lang w:eastAsia="en-US"/>
          </w:rPr>
          <w:t>Положение о профессиональной переподготовке и повышении квалификации</w:t>
        </w:r>
      </w:hyperlink>
      <w:r w:rsidRPr="008D663D">
        <w:rPr>
          <w:szCs w:val="22"/>
          <w:lang w:eastAsia="en-US"/>
        </w:rPr>
        <w:t xml:space="preserve"> </w:t>
      </w:r>
      <w:hyperlink r:id="rId24">
        <w:r w:rsidRPr="008D663D">
          <w:rPr>
            <w:szCs w:val="22"/>
            <w:lang w:eastAsia="en-US"/>
          </w:rPr>
          <w:t xml:space="preserve">педагогических работников </w:t>
        </w:r>
      </w:hyperlink>
      <w:r w:rsidRPr="008D663D">
        <w:rPr>
          <w:sz w:val="22"/>
          <w:szCs w:val="22"/>
          <w:lang w:eastAsia="en-US"/>
        </w:rPr>
        <w:t xml:space="preserve"> МБДОУ 130 (далее –Детский сад) </w:t>
      </w:r>
      <w:r w:rsidRPr="008D663D">
        <w:rPr>
          <w:szCs w:val="22"/>
          <w:lang w:eastAsia="en-US"/>
        </w:rPr>
        <w:t xml:space="preserve"> определяет цели и задачи повышения квалификации, виды, сроки и периодичность</w:t>
      </w:r>
      <w:r w:rsidRPr="008D663D">
        <w:rPr>
          <w:spacing w:val="-4"/>
          <w:szCs w:val="22"/>
          <w:lang w:eastAsia="en-US"/>
        </w:rPr>
        <w:t xml:space="preserve"> </w:t>
      </w:r>
      <w:r w:rsidRPr="008D663D">
        <w:rPr>
          <w:szCs w:val="22"/>
          <w:lang w:eastAsia="en-US"/>
        </w:rPr>
        <w:t>дополнительного</w:t>
      </w:r>
      <w:r w:rsidRPr="008D663D">
        <w:rPr>
          <w:spacing w:val="-7"/>
          <w:szCs w:val="22"/>
          <w:lang w:eastAsia="en-US"/>
        </w:rPr>
        <w:t xml:space="preserve"> </w:t>
      </w:r>
      <w:r w:rsidRPr="008D663D">
        <w:rPr>
          <w:szCs w:val="22"/>
          <w:lang w:eastAsia="en-US"/>
        </w:rPr>
        <w:t>профессионального</w:t>
      </w:r>
      <w:r w:rsidRPr="008D663D">
        <w:rPr>
          <w:spacing w:val="-5"/>
          <w:szCs w:val="22"/>
          <w:lang w:eastAsia="en-US"/>
        </w:rPr>
        <w:t xml:space="preserve"> </w:t>
      </w:r>
      <w:r w:rsidRPr="008D663D">
        <w:rPr>
          <w:szCs w:val="22"/>
          <w:lang w:eastAsia="en-US"/>
        </w:rPr>
        <w:t>образования,</w:t>
      </w:r>
      <w:r w:rsidRPr="008D663D">
        <w:rPr>
          <w:spacing w:val="-6"/>
          <w:szCs w:val="22"/>
          <w:lang w:eastAsia="en-US"/>
        </w:rPr>
        <w:t xml:space="preserve"> </w:t>
      </w:r>
      <w:r w:rsidRPr="008D663D">
        <w:rPr>
          <w:szCs w:val="22"/>
          <w:lang w:eastAsia="en-US"/>
        </w:rPr>
        <w:t>регламентирует</w:t>
      </w:r>
      <w:r w:rsidRPr="008D663D">
        <w:rPr>
          <w:spacing w:val="-6"/>
          <w:szCs w:val="22"/>
          <w:lang w:eastAsia="en-US"/>
        </w:rPr>
        <w:t xml:space="preserve"> </w:t>
      </w:r>
      <w:r w:rsidRPr="008D663D">
        <w:rPr>
          <w:szCs w:val="22"/>
          <w:lang w:eastAsia="en-US"/>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8D663D" w:rsidRPr="008D663D" w:rsidRDefault="008D663D" w:rsidP="00323696">
      <w:pPr>
        <w:widowControl w:val="0"/>
        <w:numPr>
          <w:ilvl w:val="1"/>
          <w:numId w:val="16"/>
        </w:numPr>
        <w:tabs>
          <w:tab w:val="left" w:pos="676"/>
        </w:tabs>
        <w:autoSpaceDE w:val="0"/>
        <w:autoSpaceDN w:val="0"/>
        <w:ind w:right="116" w:firstLine="0"/>
        <w:jc w:val="both"/>
        <w:rPr>
          <w:szCs w:val="22"/>
          <w:lang w:eastAsia="en-US"/>
        </w:rPr>
      </w:pPr>
      <w:r w:rsidRPr="008D663D">
        <w:rPr>
          <w:szCs w:val="22"/>
          <w:u w:val="single"/>
          <w:lang w:eastAsia="en-US"/>
        </w:rPr>
        <w:t>При использовании настоящего Положения в общеобразовательной организации</w:t>
      </w:r>
      <w:r w:rsidRPr="008D663D">
        <w:rPr>
          <w:szCs w:val="22"/>
          <w:lang w:eastAsia="en-US"/>
        </w:rPr>
        <w:t xml:space="preserve"> </w:t>
      </w:r>
      <w:r w:rsidRPr="008D663D">
        <w:rPr>
          <w:spacing w:val="-2"/>
          <w:szCs w:val="22"/>
          <w:u w:val="single"/>
          <w:lang w:eastAsia="en-US"/>
        </w:rPr>
        <w:t>руководствуются:</w:t>
      </w:r>
    </w:p>
    <w:p w:rsidR="008D663D" w:rsidRPr="008D663D" w:rsidRDefault="008D663D" w:rsidP="00323696">
      <w:pPr>
        <w:widowControl w:val="0"/>
        <w:numPr>
          <w:ilvl w:val="2"/>
          <w:numId w:val="16"/>
        </w:numPr>
        <w:tabs>
          <w:tab w:val="left" w:pos="878"/>
        </w:tabs>
        <w:autoSpaceDE w:val="0"/>
        <w:autoSpaceDN w:val="0"/>
        <w:ind w:right="115"/>
        <w:jc w:val="both"/>
        <w:rPr>
          <w:szCs w:val="22"/>
          <w:lang w:eastAsia="en-US"/>
        </w:rPr>
      </w:pPr>
      <w:r w:rsidRPr="008D663D">
        <w:rPr>
          <w:szCs w:val="22"/>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8D663D" w:rsidRPr="008D663D" w:rsidRDefault="008D663D" w:rsidP="00323696">
      <w:pPr>
        <w:widowControl w:val="0"/>
        <w:numPr>
          <w:ilvl w:val="2"/>
          <w:numId w:val="16"/>
        </w:numPr>
        <w:tabs>
          <w:tab w:val="left" w:pos="878"/>
        </w:tabs>
        <w:autoSpaceDE w:val="0"/>
        <w:autoSpaceDN w:val="0"/>
        <w:ind w:right="113"/>
        <w:jc w:val="both"/>
        <w:rPr>
          <w:szCs w:val="22"/>
          <w:lang w:eastAsia="en-US"/>
        </w:rPr>
      </w:pPr>
      <w:r w:rsidRPr="008D663D">
        <w:rPr>
          <w:szCs w:val="22"/>
          <w:lang w:eastAsia="en-US"/>
        </w:rPr>
        <w:t>Приказом Министерства труда и социальной защиты Российской Федерации №</w:t>
      </w:r>
      <w:r w:rsidRPr="008D663D">
        <w:rPr>
          <w:spacing w:val="40"/>
          <w:szCs w:val="22"/>
          <w:lang w:eastAsia="en-US"/>
        </w:rPr>
        <w:t xml:space="preserve"> </w:t>
      </w:r>
      <w:r w:rsidRPr="008D663D">
        <w:rPr>
          <w:szCs w:val="22"/>
          <w:lang w:eastAsia="en-US"/>
        </w:rPr>
        <w:lastRenderedPageBreak/>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8D663D" w:rsidRPr="008D663D" w:rsidRDefault="008D663D" w:rsidP="00323696">
      <w:pPr>
        <w:widowControl w:val="0"/>
        <w:numPr>
          <w:ilvl w:val="2"/>
          <w:numId w:val="16"/>
        </w:numPr>
        <w:tabs>
          <w:tab w:val="left" w:pos="878"/>
        </w:tabs>
        <w:autoSpaceDE w:val="0"/>
        <w:autoSpaceDN w:val="0"/>
        <w:ind w:right="116"/>
        <w:jc w:val="both"/>
        <w:rPr>
          <w:szCs w:val="22"/>
          <w:lang w:eastAsia="en-US"/>
        </w:rPr>
      </w:pPr>
      <w:r w:rsidRPr="008D663D">
        <w:rPr>
          <w:szCs w:val="22"/>
          <w:lang w:eastAsia="en-US"/>
        </w:rPr>
        <w:t>Приказом Министерства труда и социальной защиты Российской Федерации №</w:t>
      </w:r>
      <w:r w:rsidRPr="008D663D">
        <w:rPr>
          <w:spacing w:val="40"/>
          <w:szCs w:val="22"/>
          <w:lang w:eastAsia="en-US"/>
        </w:rPr>
        <w:t xml:space="preserve"> </w:t>
      </w:r>
      <w:r w:rsidRPr="008D663D">
        <w:rPr>
          <w:szCs w:val="22"/>
          <w:lang w:eastAsia="en-US"/>
        </w:rPr>
        <w:t>514н от 24.07.2015 года «Об утверждении профессионального стандарта «Педагог - психолог (психолог в сфере образования)»;</w:t>
      </w:r>
    </w:p>
    <w:p w:rsidR="008D663D" w:rsidRPr="008D663D" w:rsidRDefault="008D663D" w:rsidP="00323696">
      <w:pPr>
        <w:widowControl w:val="0"/>
        <w:numPr>
          <w:ilvl w:val="2"/>
          <w:numId w:val="16"/>
        </w:numPr>
        <w:tabs>
          <w:tab w:val="left" w:pos="878"/>
        </w:tabs>
        <w:autoSpaceDE w:val="0"/>
        <w:autoSpaceDN w:val="0"/>
        <w:ind w:right="112"/>
        <w:jc w:val="both"/>
        <w:rPr>
          <w:szCs w:val="22"/>
          <w:lang w:eastAsia="en-US"/>
        </w:rPr>
      </w:pPr>
      <w:r w:rsidRPr="008D663D">
        <w:rPr>
          <w:szCs w:val="22"/>
          <w:lang w:eastAsia="en-US"/>
        </w:rP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8D663D" w:rsidRPr="008D663D" w:rsidRDefault="008D663D" w:rsidP="00323696">
      <w:pPr>
        <w:widowControl w:val="0"/>
        <w:numPr>
          <w:ilvl w:val="1"/>
          <w:numId w:val="16"/>
        </w:numPr>
        <w:tabs>
          <w:tab w:val="left" w:pos="661"/>
        </w:tabs>
        <w:autoSpaceDE w:val="0"/>
        <w:autoSpaceDN w:val="0"/>
        <w:ind w:right="118" w:firstLine="0"/>
        <w:jc w:val="both"/>
        <w:rPr>
          <w:szCs w:val="22"/>
          <w:lang w:eastAsia="en-US"/>
        </w:rPr>
      </w:pPr>
      <w:r w:rsidRPr="008D663D">
        <w:rPr>
          <w:szCs w:val="22"/>
          <w:lang w:eastAsia="en-US"/>
        </w:rPr>
        <w:t>Данное Положение распространяется на перечень должностей и специальностей, утвержденный заведующим Детским садом, по согласованию с первичной профсоюзной организацией работников общеобразовательной организации.</w:t>
      </w:r>
    </w:p>
    <w:p w:rsidR="008D663D" w:rsidRDefault="008D663D" w:rsidP="00323696">
      <w:pPr>
        <w:widowControl w:val="0"/>
        <w:numPr>
          <w:ilvl w:val="1"/>
          <w:numId w:val="16"/>
        </w:numPr>
        <w:tabs>
          <w:tab w:val="left" w:pos="628"/>
        </w:tabs>
        <w:autoSpaceDE w:val="0"/>
        <w:autoSpaceDN w:val="0"/>
        <w:spacing w:before="1"/>
        <w:ind w:right="117" w:firstLine="0"/>
        <w:jc w:val="both"/>
        <w:rPr>
          <w:szCs w:val="22"/>
          <w:lang w:eastAsia="en-US"/>
        </w:rPr>
      </w:pPr>
      <w:r w:rsidRPr="008D663D">
        <w:rPr>
          <w:szCs w:val="22"/>
          <w:lang w:eastAsia="en-US"/>
        </w:rP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8D663D" w:rsidRDefault="008D663D" w:rsidP="008D663D">
      <w:pPr>
        <w:widowControl w:val="0"/>
        <w:tabs>
          <w:tab w:val="left" w:pos="628"/>
        </w:tabs>
        <w:autoSpaceDE w:val="0"/>
        <w:autoSpaceDN w:val="0"/>
        <w:spacing w:before="1"/>
        <w:ind w:left="158" w:right="117"/>
        <w:jc w:val="both"/>
        <w:rPr>
          <w:szCs w:val="22"/>
          <w:lang w:eastAsia="en-US"/>
        </w:rPr>
      </w:pPr>
    </w:p>
    <w:p w:rsidR="008D663D" w:rsidRDefault="008D663D" w:rsidP="00323696">
      <w:pPr>
        <w:pStyle w:val="110"/>
        <w:numPr>
          <w:ilvl w:val="0"/>
          <w:numId w:val="16"/>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8D663D" w:rsidRDefault="008D663D" w:rsidP="00323696">
      <w:pPr>
        <w:pStyle w:val="aff1"/>
        <w:widowControl w:val="0"/>
        <w:numPr>
          <w:ilvl w:val="1"/>
          <w:numId w:val="16"/>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8D663D" w:rsidRDefault="008D663D" w:rsidP="00323696">
      <w:pPr>
        <w:pStyle w:val="aff1"/>
        <w:widowControl w:val="0"/>
        <w:numPr>
          <w:ilvl w:val="1"/>
          <w:numId w:val="16"/>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8D663D" w:rsidRDefault="008D663D" w:rsidP="00323696">
      <w:pPr>
        <w:pStyle w:val="aff1"/>
        <w:widowControl w:val="0"/>
        <w:numPr>
          <w:ilvl w:val="2"/>
          <w:numId w:val="16"/>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8D663D" w:rsidRDefault="008D663D" w:rsidP="00323696">
      <w:pPr>
        <w:pStyle w:val="aff1"/>
        <w:widowControl w:val="0"/>
        <w:numPr>
          <w:ilvl w:val="2"/>
          <w:numId w:val="16"/>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8D663D" w:rsidRDefault="008D663D" w:rsidP="00323696">
      <w:pPr>
        <w:pStyle w:val="aff1"/>
        <w:widowControl w:val="0"/>
        <w:numPr>
          <w:ilvl w:val="2"/>
          <w:numId w:val="16"/>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8D663D" w:rsidRDefault="008D663D" w:rsidP="00323696">
      <w:pPr>
        <w:pStyle w:val="aff1"/>
        <w:widowControl w:val="0"/>
        <w:numPr>
          <w:ilvl w:val="2"/>
          <w:numId w:val="16"/>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8D663D" w:rsidRDefault="008D663D" w:rsidP="00323696">
      <w:pPr>
        <w:pStyle w:val="aff1"/>
        <w:widowControl w:val="0"/>
        <w:numPr>
          <w:ilvl w:val="2"/>
          <w:numId w:val="16"/>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25">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8D663D" w:rsidRDefault="008D663D" w:rsidP="00323696">
      <w:pPr>
        <w:pStyle w:val="aff1"/>
        <w:widowControl w:val="0"/>
        <w:numPr>
          <w:ilvl w:val="2"/>
          <w:numId w:val="16"/>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8D663D" w:rsidRDefault="008D663D" w:rsidP="00323696">
      <w:pPr>
        <w:pStyle w:val="aff1"/>
        <w:widowControl w:val="0"/>
        <w:numPr>
          <w:ilvl w:val="2"/>
          <w:numId w:val="16"/>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rsidR="008D663D" w:rsidRDefault="008D663D" w:rsidP="00323696">
      <w:pPr>
        <w:pStyle w:val="aff1"/>
        <w:widowControl w:val="0"/>
        <w:numPr>
          <w:ilvl w:val="2"/>
          <w:numId w:val="16"/>
        </w:numPr>
        <w:tabs>
          <w:tab w:val="left" w:pos="877"/>
        </w:tabs>
        <w:autoSpaceDE w:val="0"/>
        <w:autoSpaceDN w:val="0"/>
        <w:spacing w:line="273" w:lineRule="exact"/>
        <w:ind w:left="877" w:hanging="359"/>
        <w:jc w:val="both"/>
      </w:pPr>
      <w:r>
        <w:t xml:space="preserve">подготовка </w:t>
      </w:r>
      <w:r>
        <w:rPr>
          <w:spacing w:val="-2"/>
        </w:rPr>
        <w:t>публикаций;</w:t>
      </w:r>
    </w:p>
    <w:p w:rsidR="008D663D" w:rsidRDefault="008D663D" w:rsidP="00323696">
      <w:pPr>
        <w:pStyle w:val="aff1"/>
        <w:widowControl w:val="0"/>
        <w:numPr>
          <w:ilvl w:val="2"/>
          <w:numId w:val="16"/>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8D663D" w:rsidRDefault="008D663D" w:rsidP="00323696">
      <w:pPr>
        <w:pStyle w:val="aff1"/>
        <w:widowControl w:val="0"/>
        <w:numPr>
          <w:ilvl w:val="2"/>
          <w:numId w:val="16"/>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8D663D" w:rsidRDefault="008D663D" w:rsidP="00323696">
      <w:pPr>
        <w:pStyle w:val="aff1"/>
        <w:widowControl w:val="0"/>
        <w:numPr>
          <w:ilvl w:val="1"/>
          <w:numId w:val="16"/>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 xml:space="preserve">Детского сада </w:t>
      </w:r>
      <w:r>
        <w:rPr>
          <w:spacing w:val="-2"/>
          <w:u w:val="single"/>
        </w:rPr>
        <w:t>способствует:</w:t>
      </w:r>
    </w:p>
    <w:p w:rsidR="008D663D" w:rsidRDefault="008D663D" w:rsidP="00323696">
      <w:pPr>
        <w:pStyle w:val="aff1"/>
        <w:widowControl w:val="0"/>
        <w:numPr>
          <w:ilvl w:val="2"/>
          <w:numId w:val="16"/>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8D663D" w:rsidRDefault="008D663D" w:rsidP="00323696">
      <w:pPr>
        <w:pStyle w:val="aff1"/>
        <w:widowControl w:val="0"/>
        <w:numPr>
          <w:ilvl w:val="2"/>
          <w:numId w:val="16"/>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8D663D" w:rsidRDefault="008D663D" w:rsidP="00323696">
      <w:pPr>
        <w:pStyle w:val="aff1"/>
        <w:widowControl w:val="0"/>
        <w:numPr>
          <w:ilvl w:val="2"/>
          <w:numId w:val="16"/>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8D663D" w:rsidRDefault="008D663D" w:rsidP="00323696">
      <w:pPr>
        <w:pStyle w:val="aff1"/>
        <w:widowControl w:val="0"/>
        <w:numPr>
          <w:ilvl w:val="2"/>
          <w:numId w:val="16"/>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8D663D" w:rsidRDefault="008D663D" w:rsidP="008D663D">
      <w:pPr>
        <w:widowControl w:val="0"/>
        <w:tabs>
          <w:tab w:val="left" w:pos="628"/>
        </w:tabs>
        <w:autoSpaceDE w:val="0"/>
        <w:autoSpaceDN w:val="0"/>
        <w:spacing w:before="1"/>
        <w:ind w:left="158" w:right="117"/>
        <w:jc w:val="both"/>
        <w:rPr>
          <w:szCs w:val="22"/>
          <w:lang w:eastAsia="en-US"/>
        </w:rPr>
      </w:pPr>
    </w:p>
    <w:p w:rsidR="008D663D" w:rsidRPr="008D663D" w:rsidRDefault="008D663D" w:rsidP="00323696">
      <w:pPr>
        <w:widowControl w:val="0"/>
        <w:numPr>
          <w:ilvl w:val="0"/>
          <w:numId w:val="16"/>
        </w:numPr>
        <w:tabs>
          <w:tab w:val="left" w:pos="398"/>
        </w:tabs>
        <w:autoSpaceDE w:val="0"/>
        <w:autoSpaceDN w:val="0"/>
        <w:spacing w:before="266"/>
        <w:outlineLvl w:val="1"/>
        <w:rPr>
          <w:b/>
          <w:bCs/>
          <w:lang w:eastAsia="en-US"/>
        </w:rPr>
      </w:pPr>
      <w:r w:rsidRPr="008D663D">
        <w:rPr>
          <w:b/>
          <w:bCs/>
          <w:lang w:eastAsia="en-US"/>
        </w:rPr>
        <w:lastRenderedPageBreak/>
        <w:t>Виды</w:t>
      </w:r>
      <w:r w:rsidRPr="008D663D">
        <w:rPr>
          <w:b/>
          <w:bCs/>
          <w:spacing w:val="-8"/>
          <w:lang w:eastAsia="en-US"/>
        </w:rPr>
        <w:t xml:space="preserve"> </w:t>
      </w:r>
      <w:r w:rsidRPr="008D663D">
        <w:rPr>
          <w:b/>
          <w:bCs/>
          <w:lang w:eastAsia="en-US"/>
        </w:rPr>
        <w:t>дополнительного</w:t>
      </w:r>
      <w:r w:rsidRPr="008D663D">
        <w:rPr>
          <w:b/>
          <w:bCs/>
          <w:spacing w:val="-5"/>
          <w:lang w:eastAsia="en-US"/>
        </w:rPr>
        <w:t xml:space="preserve"> </w:t>
      </w:r>
      <w:r w:rsidRPr="008D663D">
        <w:rPr>
          <w:b/>
          <w:bCs/>
          <w:lang w:eastAsia="en-US"/>
        </w:rPr>
        <w:t>профессионального</w:t>
      </w:r>
      <w:r w:rsidRPr="008D663D">
        <w:rPr>
          <w:b/>
          <w:bCs/>
          <w:spacing w:val="-4"/>
          <w:lang w:eastAsia="en-US"/>
        </w:rPr>
        <w:t xml:space="preserve"> </w:t>
      </w:r>
      <w:r w:rsidRPr="008D663D">
        <w:rPr>
          <w:b/>
          <w:bCs/>
          <w:lang w:eastAsia="en-US"/>
        </w:rPr>
        <w:t>образования,</w:t>
      </w:r>
      <w:r w:rsidRPr="008D663D">
        <w:rPr>
          <w:b/>
          <w:bCs/>
          <w:spacing w:val="-5"/>
          <w:lang w:eastAsia="en-US"/>
        </w:rPr>
        <w:t xml:space="preserve"> </w:t>
      </w:r>
      <w:r w:rsidRPr="008D663D">
        <w:rPr>
          <w:b/>
          <w:bCs/>
          <w:lang w:eastAsia="en-US"/>
        </w:rPr>
        <w:t>сроки</w:t>
      </w:r>
      <w:r w:rsidRPr="008D663D">
        <w:rPr>
          <w:b/>
          <w:bCs/>
          <w:spacing w:val="-8"/>
          <w:lang w:eastAsia="en-US"/>
        </w:rPr>
        <w:t xml:space="preserve"> </w:t>
      </w:r>
      <w:r w:rsidRPr="008D663D">
        <w:rPr>
          <w:b/>
          <w:bCs/>
          <w:lang w:eastAsia="en-US"/>
        </w:rPr>
        <w:t>и</w:t>
      </w:r>
      <w:r w:rsidRPr="008D663D">
        <w:rPr>
          <w:b/>
          <w:bCs/>
          <w:spacing w:val="-5"/>
          <w:lang w:eastAsia="en-US"/>
        </w:rPr>
        <w:t xml:space="preserve"> </w:t>
      </w:r>
      <w:r w:rsidRPr="008D663D">
        <w:rPr>
          <w:b/>
          <w:bCs/>
          <w:spacing w:val="-2"/>
          <w:lang w:eastAsia="en-US"/>
        </w:rPr>
        <w:t>периодичность</w:t>
      </w:r>
    </w:p>
    <w:p w:rsidR="008D663D" w:rsidRPr="008D663D" w:rsidRDefault="008D663D" w:rsidP="00323696">
      <w:pPr>
        <w:widowControl w:val="0"/>
        <w:numPr>
          <w:ilvl w:val="1"/>
          <w:numId w:val="16"/>
        </w:numPr>
        <w:tabs>
          <w:tab w:val="left" w:pos="585"/>
          <w:tab w:val="left" w:pos="2594"/>
          <w:tab w:val="left" w:pos="4805"/>
          <w:tab w:val="left" w:pos="6374"/>
          <w:tab w:val="left" w:pos="8295"/>
        </w:tabs>
        <w:autoSpaceDE w:val="0"/>
        <w:autoSpaceDN w:val="0"/>
        <w:ind w:right="120" w:firstLine="0"/>
        <w:rPr>
          <w:szCs w:val="22"/>
          <w:lang w:eastAsia="en-US"/>
        </w:rPr>
      </w:pPr>
      <w:r w:rsidRPr="008D663D">
        <w:rPr>
          <w:spacing w:val="-2"/>
          <w:szCs w:val="22"/>
          <w:u w:val="single"/>
          <w:lang w:eastAsia="en-US"/>
        </w:rPr>
        <w:t>Дополнительное</w:t>
      </w:r>
      <w:r w:rsidRPr="008D663D">
        <w:rPr>
          <w:szCs w:val="22"/>
          <w:u w:val="single"/>
          <w:lang w:eastAsia="en-US"/>
        </w:rPr>
        <w:tab/>
      </w:r>
      <w:r w:rsidRPr="008D663D">
        <w:rPr>
          <w:spacing w:val="-2"/>
          <w:szCs w:val="22"/>
          <w:u w:val="single"/>
          <w:lang w:eastAsia="en-US"/>
        </w:rPr>
        <w:t>профессиональное</w:t>
      </w:r>
      <w:r w:rsidRPr="008D663D">
        <w:rPr>
          <w:szCs w:val="22"/>
          <w:u w:val="single"/>
          <w:lang w:eastAsia="en-US"/>
        </w:rPr>
        <w:tab/>
      </w:r>
      <w:r w:rsidRPr="008D663D">
        <w:rPr>
          <w:spacing w:val="-2"/>
          <w:szCs w:val="22"/>
          <w:u w:val="single"/>
          <w:lang w:eastAsia="en-US"/>
        </w:rPr>
        <w:t>образование</w:t>
      </w:r>
      <w:r w:rsidRPr="008D663D">
        <w:rPr>
          <w:szCs w:val="22"/>
          <w:u w:val="single"/>
          <w:lang w:eastAsia="en-US"/>
        </w:rPr>
        <w:tab/>
      </w:r>
      <w:r w:rsidRPr="008D663D">
        <w:rPr>
          <w:spacing w:val="-2"/>
          <w:szCs w:val="22"/>
          <w:u w:val="single"/>
          <w:lang w:eastAsia="en-US"/>
        </w:rPr>
        <w:t>осуществляется</w:t>
      </w:r>
      <w:r w:rsidRPr="008D663D">
        <w:rPr>
          <w:szCs w:val="22"/>
          <w:u w:val="single"/>
          <w:lang w:eastAsia="en-US"/>
        </w:rPr>
        <w:tab/>
      </w:r>
      <w:r w:rsidRPr="008D663D">
        <w:rPr>
          <w:spacing w:val="-2"/>
          <w:szCs w:val="22"/>
          <w:u w:val="single"/>
          <w:lang w:eastAsia="en-US"/>
        </w:rPr>
        <w:t>посредством</w:t>
      </w:r>
      <w:r w:rsidRPr="008D663D">
        <w:rPr>
          <w:spacing w:val="-2"/>
          <w:szCs w:val="22"/>
          <w:lang w:eastAsia="en-US"/>
        </w:rPr>
        <w:t xml:space="preserve"> </w:t>
      </w:r>
      <w:r w:rsidRPr="008D663D">
        <w:rPr>
          <w:szCs w:val="22"/>
          <w:u w:val="single"/>
          <w:lang w:eastAsia="en-US"/>
        </w:rPr>
        <w:t>реализации дополнительных профессиональных программ:</w:t>
      </w:r>
    </w:p>
    <w:p w:rsidR="008D663D" w:rsidRPr="008D663D" w:rsidRDefault="008D663D" w:rsidP="00323696">
      <w:pPr>
        <w:widowControl w:val="0"/>
        <w:numPr>
          <w:ilvl w:val="0"/>
          <w:numId w:val="21"/>
        </w:numPr>
        <w:tabs>
          <w:tab w:val="left" w:pos="585"/>
        </w:tabs>
        <w:autoSpaceDE w:val="0"/>
        <w:autoSpaceDN w:val="0"/>
        <w:ind w:left="585" w:hanging="427"/>
        <w:rPr>
          <w:szCs w:val="22"/>
          <w:lang w:eastAsia="en-US"/>
        </w:rPr>
      </w:pPr>
      <w:r w:rsidRPr="008D663D">
        <w:rPr>
          <w:szCs w:val="22"/>
          <w:lang w:eastAsia="en-US"/>
        </w:rPr>
        <w:t>программ</w:t>
      </w:r>
      <w:r w:rsidRPr="008D663D">
        <w:rPr>
          <w:spacing w:val="-3"/>
          <w:szCs w:val="22"/>
          <w:lang w:eastAsia="en-US"/>
        </w:rPr>
        <w:t xml:space="preserve"> </w:t>
      </w:r>
      <w:r w:rsidRPr="008D663D">
        <w:rPr>
          <w:szCs w:val="22"/>
          <w:lang w:eastAsia="en-US"/>
        </w:rPr>
        <w:t>повышения</w:t>
      </w:r>
      <w:r w:rsidRPr="008D663D">
        <w:rPr>
          <w:spacing w:val="-2"/>
          <w:szCs w:val="22"/>
          <w:lang w:eastAsia="en-US"/>
        </w:rPr>
        <w:t xml:space="preserve"> квалификации;</w:t>
      </w:r>
    </w:p>
    <w:p w:rsidR="008D663D" w:rsidRPr="008D663D" w:rsidRDefault="008D663D" w:rsidP="00323696">
      <w:pPr>
        <w:widowControl w:val="0"/>
        <w:numPr>
          <w:ilvl w:val="0"/>
          <w:numId w:val="21"/>
        </w:numPr>
        <w:tabs>
          <w:tab w:val="left" w:pos="585"/>
        </w:tabs>
        <w:autoSpaceDE w:val="0"/>
        <w:autoSpaceDN w:val="0"/>
        <w:ind w:left="585" w:hanging="427"/>
        <w:rPr>
          <w:szCs w:val="22"/>
          <w:lang w:eastAsia="en-US"/>
        </w:rPr>
      </w:pPr>
      <w:r w:rsidRPr="008D663D">
        <w:rPr>
          <w:szCs w:val="22"/>
          <w:lang w:eastAsia="en-US"/>
        </w:rPr>
        <w:t>программ</w:t>
      </w:r>
      <w:r w:rsidRPr="008D663D">
        <w:rPr>
          <w:spacing w:val="-6"/>
          <w:szCs w:val="22"/>
          <w:lang w:eastAsia="en-US"/>
        </w:rPr>
        <w:t xml:space="preserve"> </w:t>
      </w:r>
      <w:r w:rsidRPr="008D663D">
        <w:rPr>
          <w:szCs w:val="22"/>
          <w:lang w:eastAsia="en-US"/>
        </w:rPr>
        <w:t>профессиональной</w:t>
      </w:r>
      <w:r w:rsidRPr="008D663D">
        <w:rPr>
          <w:spacing w:val="-6"/>
          <w:szCs w:val="22"/>
          <w:lang w:eastAsia="en-US"/>
        </w:rPr>
        <w:t xml:space="preserve"> </w:t>
      </w:r>
      <w:r w:rsidRPr="008D663D">
        <w:rPr>
          <w:spacing w:val="-2"/>
          <w:szCs w:val="22"/>
          <w:lang w:eastAsia="en-US"/>
        </w:rPr>
        <w:t>переподготовки.</w:t>
      </w:r>
    </w:p>
    <w:p w:rsidR="008D663D" w:rsidRPr="008D663D" w:rsidRDefault="008D663D" w:rsidP="00323696">
      <w:pPr>
        <w:widowControl w:val="0"/>
        <w:numPr>
          <w:ilvl w:val="1"/>
          <w:numId w:val="16"/>
        </w:numPr>
        <w:tabs>
          <w:tab w:val="left" w:pos="585"/>
        </w:tabs>
        <w:autoSpaceDE w:val="0"/>
        <w:autoSpaceDN w:val="0"/>
        <w:ind w:left="585" w:hanging="427"/>
        <w:rPr>
          <w:szCs w:val="22"/>
          <w:lang w:eastAsia="en-US"/>
        </w:rPr>
      </w:pPr>
      <w:r w:rsidRPr="008D663D">
        <w:rPr>
          <w:szCs w:val="22"/>
          <w:u w:val="single"/>
          <w:lang w:eastAsia="en-US"/>
        </w:rPr>
        <w:t>К</w:t>
      </w:r>
      <w:r w:rsidRPr="008D663D">
        <w:rPr>
          <w:spacing w:val="-8"/>
          <w:szCs w:val="22"/>
          <w:u w:val="single"/>
          <w:lang w:eastAsia="en-US"/>
        </w:rPr>
        <w:t xml:space="preserve"> </w:t>
      </w:r>
      <w:r w:rsidRPr="008D663D">
        <w:rPr>
          <w:szCs w:val="22"/>
          <w:u w:val="single"/>
          <w:lang w:eastAsia="en-US"/>
        </w:rPr>
        <w:t>освоению</w:t>
      </w:r>
      <w:r w:rsidRPr="008D663D">
        <w:rPr>
          <w:spacing w:val="-5"/>
          <w:szCs w:val="22"/>
          <w:u w:val="single"/>
          <w:lang w:eastAsia="en-US"/>
        </w:rPr>
        <w:t xml:space="preserve"> </w:t>
      </w:r>
      <w:r w:rsidRPr="008D663D">
        <w:rPr>
          <w:szCs w:val="22"/>
          <w:u w:val="single"/>
          <w:lang w:eastAsia="en-US"/>
        </w:rPr>
        <w:t>дополнительных</w:t>
      </w:r>
      <w:r w:rsidRPr="008D663D">
        <w:rPr>
          <w:spacing w:val="-4"/>
          <w:szCs w:val="22"/>
          <w:u w:val="single"/>
          <w:lang w:eastAsia="en-US"/>
        </w:rPr>
        <w:t xml:space="preserve"> </w:t>
      </w:r>
      <w:r w:rsidRPr="008D663D">
        <w:rPr>
          <w:szCs w:val="22"/>
          <w:u w:val="single"/>
          <w:lang w:eastAsia="en-US"/>
        </w:rPr>
        <w:t>профессиональных</w:t>
      </w:r>
      <w:r w:rsidRPr="008D663D">
        <w:rPr>
          <w:spacing w:val="-4"/>
          <w:szCs w:val="22"/>
          <w:u w:val="single"/>
          <w:lang w:eastAsia="en-US"/>
        </w:rPr>
        <w:t xml:space="preserve"> </w:t>
      </w:r>
      <w:r w:rsidRPr="008D663D">
        <w:rPr>
          <w:szCs w:val="22"/>
          <w:u w:val="single"/>
          <w:lang w:eastAsia="en-US"/>
        </w:rPr>
        <w:t>программ</w:t>
      </w:r>
      <w:r w:rsidRPr="008D663D">
        <w:rPr>
          <w:spacing w:val="-6"/>
          <w:szCs w:val="22"/>
          <w:u w:val="single"/>
          <w:lang w:eastAsia="en-US"/>
        </w:rPr>
        <w:t xml:space="preserve"> </w:t>
      </w:r>
      <w:r w:rsidRPr="008D663D">
        <w:rPr>
          <w:spacing w:val="-2"/>
          <w:szCs w:val="22"/>
          <w:u w:val="single"/>
          <w:lang w:eastAsia="en-US"/>
        </w:rPr>
        <w:t>допускаются:</w:t>
      </w:r>
    </w:p>
    <w:p w:rsidR="008D663D" w:rsidRPr="008D663D" w:rsidRDefault="008D663D" w:rsidP="00323696">
      <w:pPr>
        <w:widowControl w:val="0"/>
        <w:numPr>
          <w:ilvl w:val="0"/>
          <w:numId w:val="20"/>
        </w:numPr>
        <w:tabs>
          <w:tab w:val="left" w:pos="585"/>
        </w:tabs>
        <w:autoSpaceDE w:val="0"/>
        <w:autoSpaceDN w:val="0"/>
        <w:ind w:left="585" w:hanging="427"/>
        <w:rPr>
          <w:szCs w:val="22"/>
          <w:lang w:eastAsia="en-US"/>
        </w:rPr>
      </w:pPr>
      <w:r w:rsidRPr="008D663D">
        <w:rPr>
          <w:szCs w:val="22"/>
          <w:lang w:eastAsia="en-US"/>
        </w:rPr>
        <w:t>лица,</w:t>
      </w:r>
      <w:r w:rsidRPr="008D663D">
        <w:rPr>
          <w:spacing w:val="-6"/>
          <w:szCs w:val="22"/>
          <w:lang w:eastAsia="en-US"/>
        </w:rPr>
        <w:t xml:space="preserve"> </w:t>
      </w:r>
      <w:r w:rsidRPr="008D663D">
        <w:rPr>
          <w:szCs w:val="22"/>
          <w:lang w:eastAsia="en-US"/>
        </w:rPr>
        <w:t>имеющие</w:t>
      </w:r>
      <w:r w:rsidRPr="008D663D">
        <w:rPr>
          <w:spacing w:val="-3"/>
          <w:szCs w:val="22"/>
          <w:lang w:eastAsia="en-US"/>
        </w:rPr>
        <w:t xml:space="preserve"> </w:t>
      </w:r>
      <w:r w:rsidRPr="008D663D">
        <w:rPr>
          <w:szCs w:val="22"/>
          <w:lang w:eastAsia="en-US"/>
        </w:rPr>
        <w:t>среднее</w:t>
      </w:r>
      <w:r w:rsidRPr="008D663D">
        <w:rPr>
          <w:spacing w:val="-4"/>
          <w:szCs w:val="22"/>
          <w:lang w:eastAsia="en-US"/>
        </w:rPr>
        <w:t xml:space="preserve"> </w:t>
      </w:r>
      <w:r w:rsidRPr="008D663D">
        <w:rPr>
          <w:szCs w:val="22"/>
          <w:lang w:eastAsia="en-US"/>
        </w:rPr>
        <w:t>профессиональное</w:t>
      </w:r>
      <w:r w:rsidRPr="008D663D">
        <w:rPr>
          <w:spacing w:val="-4"/>
          <w:szCs w:val="22"/>
          <w:lang w:eastAsia="en-US"/>
        </w:rPr>
        <w:t xml:space="preserve"> </w:t>
      </w:r>
      <w:r w:rsidRPr="008D663D">
        <w:rPr>
          <w:szCs w:val="22"/>
          <w:lang w:eastAsia="en-US"/>
        </w:rPr>
        <w:t>и</w:t>
      </w:r>
      <w:r w:rsidRPr="008D663D">
        <w:rPr>
          <w:spacing w:val="-3"/>
          <w:szCs w:val="22"/>
          <w:lang w:eastAsia="en-US"/>
        </w:rPr>
        <w:t xml:space="preserve"> </w:t>
      </w:r>
      <w:r w:rsidRPr="008D663D">
        <w:rPr>
          <w:szCs w:val="22"/>
          <w:lang w:eastAsia="en-US"/>
        </w:rPr>
        <w:t>(или)</w:t>
      </w:r>
      <w:r w:rsidRPr="008D663D">
        <w:rPr>
          <w:spacing w:val="-4"/>
          <w:szCs w:val="22"/>
          <w:lang w:eastAsia="en-US"/>
        </w:rPr>
        <w:t xml:space="preserve"> </w:t>
      </w:r>
      <w:r w:rsidRPr="008D663D">
        <w:rPr>
          <w:szCs w:val="22"/>
          <w:lang w:eastAsia="en-US"/>
        </w:rPr>
        <w:t>высшее</w:t>
      </w:r>
      <w:r w:rsidRPr="008D663D">
        <w:rPr>
          <w:spacing w:val="-3"/>
          <w:szCs w:val="22"/>
          <w:lang w:eastAsia="en-US"/>
        </w:rPr>
        <w:t xml:space="preserve"> </w:t>
      </w:r>
      <w:r w:rsidRPr="008D663D">
        <w:rPr>
          <w:spacing w:val="-2"/>
          <w:szCs w:val="22"/>
          <w:lang w:eastAsia="en-US"/>
        </w:rPr>
        <w:t>образование;</w:t>
      </w:r>
    </w:p>
    <w:p w:rsidR="008D663D" w:rsidRPr="008D663D" w:rsidRDefault="008D663D" w:rsidP="00323696">
      <w:pPr>
        <w:widowControl w:val="0"/>
        <w:numPr>
          <w:ilvl w:val="0"/>
          <w:numId w:val="20"/>
        </w:numPr>
        <w:tabs>
          <w:tab w:val="left" w:pos="585"/>
        </w:tabs>
        <w:autoSpaceDE w:val="0"/>
        <w:autoSpaceDN w:val="0"/>
        <w:ind w:left="585" w:hanging="427"/>
        <w:rPr>
          <w:szCs w:val="22"/>
          <w:lang w:eastAsia="en-US"/>
        </w:rPr>
      </w:pPr>
      <w:r w:rsidRPr="008D663D">
        <w:rPr>
          <w:szCs w:val="22"/>
          <w:lang w:eastAsia="en-US"/>
        </w:rPr>
        <w:t>лица,</w:t>
      </w:r>
      <w:r w:rsidRPr="008D663D">
        <w:rPr>
          <w:spacing w:val="-6"/>
          <w:szCs w:val="22"/>
          <w:lang w:eastAsia="en-US"/>
        </w:rPr>
        <w:t xml:space="preserve"> </w:t>
      </w:r>
      <w:r w:rsidRPr="008D663D">
        <w:rPr>
          <w:szCs w:val="22"/>
          <w:lang w:eastAsia="en-US"/>
        </w:rPr>
        <w:t>получающие</w:t>
      </w:r>
      <w:r w:rsidRPr="008D663D">
        <w:rPr>
          <w:spacing w:val="-3"/>
          <w:szCs w:val="22"/>
          <w:lang w:eastAsia="en-US"/>
        </w:rPr>
        <w:t xml:space="preserve"> </w:t>
      </w:r>
      <w:r w:rsidRPr="008D663D">
        <w:rPr>
          <w:szCs w:val="22"/>
          <w:lang w:eastAsia="en-US"/>
        </w:rPr>
        <w:t>среднее</w:t>
      </w:r>
      <w:r w:rsidRPr="008D663D">
        <w:rPr>
          <w:spacing w:val="-4"/>
          <w:szCs w:val="22"/>
          <w:lang w:eastAsia="en-US"/>
        </w:rPr>
        <w:t xml:space="preserve"> </w:t>
      </w:r>
      <w:r w:rsidRPr="008D663D">
        <w:rPr>
          <w:szCs w:val="22"/>
          <w:lang w:eastAsia="en-US"/>
        </w:rPr>
        <w:t>профессиональное</w:t>
      </w:r>
      <w:r w:rsidRPr="008D663D">
        <w:rPr>
          <w:spacing w:val="-4"/>
          <w:szCs w:val="22"/>
          <w:lang w:eastAsia="en-US"/>
        </w:rPr>
        <w:t xml:space="preserve"> </w:t>
      </w:r>
      <w:r w:rsidRPr="008D663D">
        <w:rPr>
          <w:szCs w:val="22"/>
          <w:lang w:eastAsia="en-US"/>
        </w:rPr>
        <w:t>и</w:t>
      </w:r>
      <w:r w:rsidRPr="008D663D">
        <w:rPr>
          <w:spacing w:val="-3"/>
          <w:szCs w:val="22"/>
          <w:lang w:eastAsia="en-US"/>
        </w:rPr>
        <w:t xml:space="preserve"> </w:t>
      </w:r>
      <w:r w:rsidRPr="008D663D">
        <w:rPr>
          <w:szCs w:val="22"/>
          <w:lang w:eastAsia="en-US"/>
        </w:rPr>
        <w:t>(или)</w:t>
      </w:r>
      <w:r w:rsidRPr="008D663D">
        <w:rPr>
          <w:spacing w:val="-4"/>
          <w:szCs w:val="22"/>
          <w:lang w:eastAsia="en-US"/>
        </w:rPr>
        <w:t xml:space="preserve"> </w:t>
      </w:r>
      <w:r w:rsidRPr="008D663D">
        <w:rPr>
          <w:szCs w:val="22"/>
          <w:lang w:eastAsia="en-US"/>
        </w:rPr>
        <w:t>высшее</w:t>
      </w:r>
      <w:r w:rsidRPr="008D663D">
        <w:rPr>
          <w:spacing w:val="-3"/>
          <w:szCs w:val="22"/>
          <w:lang w:eastAsia="en-US"/>
        </w:rPr>
        <w:t xml:space="preserve"> </w:t>
      </w:r>
      <w:r w:rsidRPr="008D663D">
        <w:rPr>
          <w:spacing w:val="-2"/>
          <w:szCs w:val="22"/>
          <w:lang w:eastAsia="en-US"/>
        </w:rPr>
        <w:t>образование.</w:t>
      </w:r>
    </w:p>
    <w:p w:rsidR="008D663D" w:rsidRPr="008D663D" w:rsidRDefault="008D663D" w:rsidP="00323696">
      <w:pPr>
        <w:widowControl w:val="0"/>
        <w:numPr>
          <w:ilvl w:val="1"/>
          <w:numId w:val="16"/>
        </w:numPr>
        <w:tabs>
          <w:tab w:val="left" w:pos="585"/>
        </w:tabs>
        <w:autoSpaceDE w:val="0"/>
        <w:autoSpaceDN w:val="0"/>
        <w:ind w:right="118" w:firstLine="0"/>
        <w:jc w:val="both"/>
        <w:rPr>
          <w:szCs w:val="22"/>
          <w:lang w:eastAsia="en-US"/>
        </w:rPr>
      </w:pPr>
      <w:r w:rsidRPr="008D663D">
        <w:rPr>
          <w:szCs w:val="22"/>
          <w:lang w:eastAsia="en-US"/>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D663D" w:rsidRPr="008D663D" w:rsidRDefault="008D663D" w:rsidP="00323696">
      <w:pPr>
        <w:widowControl w:val="0"/>
        <w:numPr>
          <w:ilvl w:val="1"/>
          <w:numId w:val="16"/>
        </w:numPr>
        <w:tabs>
          <w:tab w:val="left" w:pos="585"/>
        </w:tabs>
        <w:autoSpaceDE w:val="0"/>
        <w:autoSpaceDN w:val="0"/>
        <w:ind w:right="114" w:firstLine="0"/>
        <w:jc w:val="both"/>
        <w:rPr>
          <w:szCs w:val="22"/>
          <w:lang w:eastAsia="en-US"/>
        </w:rPr>
      </w:pPr>
      <w:r w:rsidRPr="008D663D">
        <w:rPr>
          <w:szCs w:val="22"/>
          <w:lang w:eastAsia="en-US"/>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8D663D" w:rsidRPr="008D663D" w:rsidRDefault="008D663D" w:rsidP="00323696">
      <w:pPr>
        <w:widowControl w:val="0"/>
        <w:numPr>
          <w:ilvl w:val="1"/>
          <w:numId w:val="16"/>
        </w:numPr>
        <w:tabs>
          <w:tab w:val="left" w:pos="585"/>
        </w:tabs>
        <w:autoSpaceDE w:val="0"/>
        <w:autoSpaceDN w:val="0"/>
        <w:ind w:left="585" w:hanging="427"/>
        <w:jc w:val="both"/>
        <w:rPr>
          <w:szCs w:val="22"/>
          <w:lang w:eastAsia="en-US"/>
        </w:rPr>
      </w:pPr>
      <w:r w:rsidRPr="008D663D">
        <w:rPr>
          <w:szCs w:val="22"/>
          <w:u w:val="single"/>
          <w:lang w:eastAsia="en-US"/>
        </w:rPr>
        <w:t>Повышение</w:t>
      </w:r>
      <w:r w:rsidRPr="008D663D">
        <w:rPr>
          <w:spacing w:val="-7"/>
          <w:szCs w:val="22"/>
          <w:u w:val="single"/>
          <w:lang w:eastAsia="en-US"/>
        </w:rPr>
        <w:t xml:space="preserve"> </w:t>
      </w:r>
      <w:r w:rsidRPr="008D663D">
        <w:rPr>
          <w:szCs w:val="22"/>
          <w:u w:val="single"/>
          <w:lang w:eastAsia="en-US"/>
        </w:rPr>
        <w:t>квалификации</w:t>
      </w:r>
      <w:r w:rsidRPr="008D663D">
        <w:rPr>
          <w:spacing w:val="-4"/>
          <w:szCs w:val="22"/>
          <w:u w:val="single"/>
          <w:lang w:eastAsia="en-US"/>
        </w:rPr>
        <w:t xml:space="preserve"> </w:t>
      </w:r>
      <w:r w:rsidRPr="008D663D">
        <w:rPr>
          <w:szCs w:val="22"/>
          <w:u w:val="single"/>
          <w:lang w:eastAsia="en-US"/>
        </w:rPr>
        <w:t>включает</w:t>
      </w:r>
      <w:r w:rsidRPr="008D663D">
        <w:rPr>
          <w:spacing w:val="-4"/>
          <w:szCs w:val="22"/>
          <w:u w:val="single"/>
          <w:lang w:eastAsia="en-US"/>
        </w:rPr>
        <w:t xml:space="preserve"> </w:t>
      </w:r>
      <w:r w:rsidRPr="008D663D">
        <w:rPr>
          <w:szCs w:val="22"/>
          <w:u w:val="single"/>
          <w:lang w:eastAsia="en-US"/>
        </w:rPr>
        <w:t>в</w:t>
      </w:r>
      <w:r w:rsidRPr="008D663D">
        <w:rPr>
          <w:spacing w:val="-4"/>
          <w:szCs w:val="22"/>
          <w:u w:val="single"/>
          <w:lang w:eastAsia="en-US"/>
        </w:rPr>
        <w:t xml:space="preserve"> </w:t>
      </w:r>
      <w:r w:rsidRPr="008D663D">
        <w:rPr>
          <w:szCs w:val="22"/>
          <w:u w:val="single"/>
          <w:lang w:eastAsia="en-US"/>
        </w:rPr>
        <w:t>себя</w:t>
      </w:r>
      <w:r w:rsidRPr="008D663D">
        <w:rPr>
          <w:spacing w:val="-4"/>
          <w:szCs w:val="22"/>
          <w:u w:val="single"/>
          <w:lang w:eastAsia="en-US"/>
        </w:rPr>
        <w:t xml:space="preserve"> </w:t>
      </w:r>
      <w:r w:rsidRPr="008D663D">
        <w:rPr>
          <w:szCs w:val="22"/>
          <w:u w:val="single"/>
          <w:lang w:eastAsia="en-US"/>
        </w:rPr>
        <w:t>следующие</w:t>
      </w:r>
      <w:r w:rsidRPr="008D663D">
        <w:rPr>
          <w:spacing w:val="-5"/>
          <w:szCs w:val="22"/>
          <w:u w:val="single"/>
          <w:lang w:eastAsia="en-US"/>
        </w:rPr>
        <w:t xml:space="preserve"> </w:t>
      </w:r>
      <w:r w:rsidRPr="008D663D">
        <w:rPr>
          <w:szCs w:val="22"/>
          <w:u w:val="single"/>
          <w:lang w:eastAsia="en-US"/>
        </w:rPr>
        <w:t>виды</w:t>
      </w:r>
      <w:r w:rsidRPr="008D663D">
        <w:rPr>
          <w:spacing w:val="-3"/>
          <w:szCs w:val="22"/>
          <w:u w:val="single"/>
          <w:lang w:eastAsia="en-US"/>
        </w:rPr>
        <w:t xml:space="preserve"> </w:t>
      </w:r>
      <w:r w:rsidRPr="008D663D">
        <w:rPr>
          <w:spacing w:val="-2"/>
          <w:szCs w:val="22"/>
          <w:u w:val="single"/>
          <w:lang w:eastAsia="en-US"/>
        </w:rPr>
        <w:t>обучения:</w:t>
      </w:r>
    </w:p>
    <w:p w:rsidR="008D663D" w:rsidRPr="008D663D" w:rsidRDefault="008D663D" w:rsidP="00323696">
      <w:pPr>
        <w:widowControl w:val="0"/>
        <w:numPr>
          <w:ilvl w:val="0"/>
          <w:numId w:val="19"/>
        </w:numPr>
        <w:tabs>
          <w:tab w:val="left" w:pos="584"/>
        </w:tabs>
        <w:autoSpaceDE w:val="0"/>
        <w:autoSpaceDN w:val="0"/>
        <w:spacing w:before="1"/>
        <w:ind w:right="118" w:firstLine="0"/>
        <w:jc w:val="both"/>
        <w:rPr>
          <w:szCs w:val="22"/>
          <w:lang w:eastAsia="en-US"/>
        </w:rPr>
      </w:pPr>
      <w:r w:rsidRPr="008D663D">
        <w:rPr>
          <w:szCs w:val="22"/>
          <w:lang w:eastAsia="en-US"/>
        </w:rPr>
        <w:t>тематические и проблемные семинары (от 72 до 100 часов) по технологическим, социально-экономическим</w:t>
      </w:r>
      <w:r w:rsidRPr="008D663D">
        <w:rPr>
          <w:spacing w:val="-4"/>
          <w:szCs w:val="22"/>
          <w:lang w:eastAsia="en-US"/>
        </w:rPr>
        <w:t xml:space="preserve"> </w:t>
      </w:r>
      <w:r w:rsidRPr="008D663D">
        <w:rPr>
          <w:szCs w:val="22"/>
          <w:lang w:eastAsia="en-US"/>
        </w:rPr>
        <w:t>и другим</w:t>
      </w:r>
      <w:r w:rsidRPr="008D663D">
        <w:rPr>
          <w:spacing w:val="-2"/>
          <w:szCs w:val="22"/>
          <w:lang w:eastAsia="en-US"/>
        </w:rPr>
        <w:t xml:space="preserve"> </w:t>
      </w:r>
      <w:r w:rsidRPr="008D663D">
        <w:rPr>
          <w:szCs w:val="22"/>
          <w:lang w:eastAsia="en-US"/>
        </w:rPr>
        <w:t>проблемам,</w:t>
      </w:r>
      <w:r w:rsidRPr="008D663D">
        <w:rPr>
          <w:spacing w:val="-1"/>
          <w:szCs w:val="22"/>
          <w:lang w:eastAsia="en-US"/>
        </w:rPr>
        <w:t xml:space="preserve"> </w:t>
      </w:r>
      <w:r w:rsidRPr="008D663D">
        <w:rPr>
          <w:szCs w:val="22"/>
          <w:lang w:eastAsia="en-US"/>
        </w:rPr>
        <w:t>возникающим</w:t>
      </w:r>
      <w:r w:rsidRPr="008D663D">
        <w:rPr>
          <w:spacing w:val="-4"/>
          <w:szCs w:val="22"/>
          <w:lang w:eastAsia="en-US"/>
        </w:rPr>
        <w:t xml:space="preserve"> </w:t>
      </w:r>
      <w:r w:rsidRPr="008D663D">
        <w:rPr>
          <w:szCs w:val="22"/>
          <w:lang w:eastAsia="en-US"/>
        </w:rPr>
        <w:t>на уровне</w:t>
      </w:r>
      <w:r w:rsidRPr="008D663D">
        <w:rPr>
          <w:spacing w:val="-2"/>
          <w:szCs w:val="22"/>
          <w:lang w:eastAsia="en-US"/>
        </w:rPr>
        <w:t xml:space="preserve"> </w:t>
      </w:r>
      <w:r w:rsidRPr="008D663D">
        <w:rPr>
          <w:szCs w:val="22"/>
          <w:lang w:eastAsia="en-US"/>
        </w:rPr>
        <w:t>отрасли,</w:t>
      </w:r>
      <w:r w:rsidRPr="008D663D">
        <w:rPr>
          <w:spacing w:val="-1"/>
          <w:szCs w:val="22"/>
          <w:lang w:eastAsia="en-US"/>
        </w:rPr>
        <w:t xml:space="preserve"> </w:t>
      </w:r>
      <w:r w:rsidRPr="008D663D">
        <w:rPr>
          <w:szCs w:val="22"/>
          <w:lang w:eastAsia="en-US"/>
        </w:rPr>
        <w:t>региона, образовательной организации;</w:t>
      </w:r>
    </w:p>
    <w:p w:rsidR="008D663D" w:rsidRPr="008D663D" w:rsidRDefault="008D663D" w:rsidP="00323696">
      <w:pPr>
        <w:widowControl w:val="0"/>
        <w:numPr>
          <w:ilvl w:val="0"/>
          <w:numId w:val="19"/>
        </w:numPr>
        <w:tabs>
          <w:tab w:val="left" w:pos="584"/>
        </w:tabs>
        <w:autoSpaceDE w:val="0"/>
        <w:autoSpaceDN w:val="0"/>
        <w:ind w:right="122" w:firstLine="0"/>
        <w:jc w:val="both"/>
        <w:rPr>
          <w:szCs w:val="22"/>
          <w:lang w:eastAsia="en-US"/>
        </w:rPr>
      </w:pPr>
      <w:r w:rsidRPr="008D663D">
        <w:rPr>
          <w:szCs w:val="22"/>
          <w:lang w:eastAsia="en-US"/>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8D663D" w:rsidRPr="008D663D" w:rsidRDefault="008D663D" w:rsidP="00323696">
      <w:pPr>
        <w:widowControl w:val="0"/>
        <w:numPr>
          <w:ilvl w:val="1"/>
          <w:numId w:val="16"/>
        </w:numPr>
        <w:tabs>
          <w:tab w:val="left" w:pos="585"/>
        </w:tabs>
        <w:autoSpaceDE w:val="0"/>
        <w:autoSpaceDN w:val="0"/>
        <w:ind w:right="116" w:firstLine="0"/>
        <w:jc w:val="both"/>
        <w:rPr>
          <w:szCs w:val="22"/>
          <w:lang w:eastAsia="en-US"/>
        </w:rPr>
      </w:pPr>
      <w:r w:rsidRPr="008D663D">
        <w:rPr>
          <w:szCs w:val="22"/>
          <w:lang w:eastAsia="en-US"/>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8D663D">
        <w:rPr>
          <w:spacing w:val="-2"/>
          <w:szCs w:val="22"/>
          <w:lang w:eastAsia="en-US"/>
        </w:rPr>
        <w:t>квалификации.</w:t>
      </w:r>
    </w:p>
    <w:p w:rsidR="008D663D" w:rsidRPr="008D663D" w:rsidRDefault="008D663D" w:rsidP="00323696">
      <w:pPr>
        <w:widowControl w:val="0"/>
        <w:numPr>
          <w:ilvl w:val="1"/>
          <w:numId w:val="16"/>
        </w:numPr>
        <w:tabs>
          <w:tab w:val="left" w:pos="585"/>
          <w:tab w:val="left" w:pos="1044"/>
          <w:tab w:val="left" w:pos="2360"/>
          <w:tab w:val="left" w:pos="3819"/>
          <w:tab w:val="left" w:pos="6051"/>
          <w:tab w:val="left" w:pos="7985"/>
          <w:tab w:val="left" w:pos="9102"/>
        </w:tabs>
        <w:autoSpaceDE w:val="0"/>
        <w:autoSpaceDN w:val="0"/>
        <w:ind w:left="585" w:hanging="427"/>
        <w:rPr>
          <w:szCs w:val="22"/>
          <w:lang w:eastAsia="en-US"/>
        </w:rPr>
      </w:pPr>
      <w:r w:rsidRPr="008D663D">
        <w:rPr>
          <w:spacing w:val="-10"/>
          <w:szCs w:val="22"/>
          <w:u w:val="single"/>
          <w:lang w:eastAsia="en-US"/>
        </w:rPr>
        <w:t>В</w:t>
      </w:r>
      <w:r w:rsidRPr="008D663D">
        <w:rPr>
          <w:szCs w:val="22"/>
          <w:u w:val="single"/>
          <w:lang w:eastAsia="en-US"/>
        </w:rPr>
        <w:tab/>
      </w:r>
      <w:r w:rsidRPr="008D663D">
        <w:rPr>
          <w:spacing w:val="-2"/>
          <w:szCs w:val="22"/>
          <w:u w:val="single"/>
          <w:lang w:eastAsia="en-US"/>
        </w:rPr>
        <w:t>структуре</w:t>
      </w:r>
      <w:r w:rsidRPr="008D663D">
        <w:rPr>
          <w:szCs w:val="22"/>
          <w:u w:val="single"/>
          <w:lang w:eastAsia="en-US"/>
        </w:rPr>
        <w:tab/>
      </w:r>
      <w:r w:rsidRPr="008D663D">
        <w:rPr>
          <w:spacing w:val="-2"/>
          <w:szCs w:val="22"/>
          <w:u w:val="single"/>
          <w:lang w:eastAsia="en-US"/>
        </w:rPr>
        <w:t>программы</w:t>
      </w:r>
      <w:r w:rsidRPr="008D663D">
        <w:rPr>
          <w:szCs w:val="22"/>
          <w:u w:val="single"/>
          <w:lang w:eastAsia="en-US"/>
        </w:rPr>
        <w:tab/>
      </w:r>
      <w:r w:rsidRPr="008D663D">
        <w:rPr>
          <w:spacing w:val="-2"/>
          <w:szCs w:val="22"/>
          <w:u w:val="single"/>
          <w:lang w:eastAsia="en-US"/>
        </w:rPr>
        <w:t>профессиональной</w:t>
      </w:r>
      <w:r w:rsidRPr="008D663D">
        <w:rPr>
          <w:szCs w:val="22"/>
          <w:u w:val="single"/>
          <w:lang w:eastAsia="en-US"/>
        </w:rPr>
        <w:tab/>
      </w:r>
      <w:r w:rsidRPr="008D663D">
        <w:rPr>
          <w:spacing w:val="-2"/>
          <w:szCs w:val="22"/>
          <w:u w:val="single"/>
          <w:lang w:eastAsia="en-US"/>
        </w:rPr>
        <w:t>переподготовки</w:t>
      </w:r>
      <w:r w:rsidRPr="008D663D">
        <w:rPr>
          <w:szCs w:val="22"/>
          <w:u w:val="single"/>
          <w:lang w:eastAsia="en-US"/>
        </w:rPr>
        <w:tab/>
      </w:r>
      <w:r w:rsidRPr="008D663D">
        <w:rPr>
          <w:spacing w:val="-2"/>
          <w:szCs w:val="22"/>
          <w:u w:val="single"/>
          <w:lang w:eastAsia="en-US"/>
        </w:rPr>
        <w:t>должны</w:t>
      </w:r>
      <w:r w:rsidRPr="008D663D">
        <w:rPr>
          <w:szCs w:val="22"/>
          <w:u w:val="single"/>
          <w:lang w:eastAsia="en-US"/>
        </w:rPr>
        <w:tab/>
      </w:r>
      <w:r w:rsidRPr="008D663D">
        <w:rPr>
          <w:spacing w:val="-4"/>
          <w:szCs w:val="22"/>
          <w:u w:val="single"/>
          <w:lang w:eastAsia="en-US"/>
        </w:rPr>
        <w:t>быть</w:t>
      </w:r>
    </w:p>
    <w:p w:rsidR="008D663D" w:rsidRPr="008D663D" w:rsidRDefault="008D663D" w:rsidP="008D663D">
      <w:pPr>
        <w:widowControl w:val="0"/>
        <w:autoSpaceDE w:val="0"/>
        <w:autoSpaceDN w:val="0"/>
        <w:spacing w:before="64"/>
        <w:ind w:left="158"/>
        <w:rPr>
          <w:lang w:eastAsia="en-US"/>
        </w:rPr>
      </w:pPr>
      <w:r w:rsidRPr="008D663D">
        <w:rPr>
          <w:spacing w:val="-2"/>
          <w:u w:val="single"/>
          <w:lang w:eastAsia="en-US"/>
        </w:rPr>
        <w:t>представлены:</w:t>
      </w:r>
    </w:p>
    <w:p w:rsidR="008D663D" w:rsidRPr="008D663D" w:rsidRDefault="008D663D" w:rsidP="00323696">
      <w:pPr>
        <w:widowControl w:val="0"/>
        <w:numPr>
          <w:ilvl w:val="0"/>
          <w:numId w:val="18"/>
        </w:numPr>
        <w:tabs>
          <w:tab w:val="left" w:pos="584"/>
        </w:tabs>
        <w:autoSpaceDE w:val="0"/>
        <w:autoSpaceDN w:val="0"/>
        <w:ind w:right="123" w:firstLine="0"/>
        <w:jc w:val="both"/>
        <w:rPr>
          <w:szCs w:val="22"/>
          <w:lang w:eastAsia="en-US"/>
        </w:rPr>
      </w:pPr>
      <w:r w:rsidRPr="008D663D">
        <w:rPr>
          <w:szCs w:val="22"/>
          <w:lang w:eastAsia="en-US"/>
        </w:rPr>
        <w:t>характеристика новой квалификации и связанных с ней видов профессиональной деятельности, трудовых функций и (или) уровней квалификации;</w:t>
      </w:r>
    </w:p>
    <w:p w:rsidR="008D663D" w:rsidRPr="008D663D" w:rsidRDefault="008D663D" w:rsidP="00323696">
      <w:pPr>
        <w:widowControl w:val="0"/>
        <w:numPr>
          <w:ilvl w:val="0"/>
          <w:numId w:val="18"/>
        </w:numPr>
        <w:tabs>
          <w:tab w:val="left" w:pos="584"/>
        </w:tabs>
        <w:autoSpaceDE w:val="0"/>
        <w:autoSpaceDN w:val="0"/>
        <w:ind w:right="122" w:firstLine="0"/>
        <w:jc w:val="both"/>
        <w:rPr>
          <w:szCs w:val="22"/>
          <w:lang w:eastAsia="en-US"/>
        </w:rPr>
      </w:pPr>
      <w:r w:rsidRPr="008D663D">
        <w:rPr>
          <w:szCs w:val="22"/>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rsidR="008D663D" w:rsidRPr="008D663D" w:rsidRDefault="008D663D" w:rsidP="00323696">
      <w:pPr>
        <w:widowControl w:val="0"/>
        <w:numPr>
          <w:ilvl w:val="1"/>
          <w:numId w:val="16"/>
        </w:numPr>
        <w:tabs>
          <w:tab w:val="left" w:pos="585"/>
        </w:tabs>
        <w:autoSpaceDE w:val="0"/>
        <w:autoSpaceDN w:val="0"/>
        <w:ind w:right="113" w:firstLine="0"/>
        <w:jc w:val="both"/>
        <w:rPr>
          <w:szCs w:val="22"/>
          <w:lang w:eastAsia="en-US"/>
        </w:rPr>
      </w:pPr>
      <w:r w:rsidRPr="008D663D">
        <w:rPr>
          <w:szCs w:val="22"/>
          <w:lang w:eastAsia="en-US"/>
        </w:rPr>
        <w:t>Профессиональная переподготовка педагогических работников Детского сада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8D663D" w:rsidRPr="008D663D" w:rsidRDefault="008D663D" w:rsidP="00323696">
      <w:pPr>
        <w:widowControl w:val="0"/>
        <w:numPr>
          <w:ilvl w:val="1"/>
          <w:numId w:val="16"/>
        </w:numPr>
        <w:tabs>
          <w:tab w:val="left" w:pos="585"/>
        </w:tabs>
        <w:autoSpaceDE w:val="0"/>
        <w:autoSpaceDN w:val="0"/>
        <w:ind w:right="123" w:firstLine="0"/>
        <w:jc w:val="both"/>
        <w:rPr>
          <w:szCs w:val="22"/>
          <w:lang w:eastAsia="en-US"/>
        </w:rPr>
      </w:pPr>
      <w:r w:rsidRPr="008D663D">
        <w:rPr>
          <w:szCs w:val="22"/>
          <w:u w:val="single"/>
          <w:lang w:eastAsia="en-US"/>
        </w:rPr>
        <w:t>Основанием для издания приказа о направлении на курсы повышения квалификации</w:t>
      </w:r>
      <w:r w:rsidRPr="008D663D">
        <w:rPr>
          <w:szCs w:val="22"/>
          <w:lang w:eastAsia="en-US"/>
        </w:rPr>
        <w:t xml:space="preserve"> </w:t>
      </w:r>
      <w:r w:rsidRPr="008D663D">
        <w:rPr>
          <w:szCs w:val="22"/>
          <w:u w:val="single"/>
          <w:lang w:eastAsia="en-US"/>
        </w:rPr>
        <w:t>заведующим Детским  садом являются:</w:t>
      </w:r>
    </w:p>
    <w:p w:rsidR="008D663D" w:rsidRPr="008D663D" w:rsidRDefault="008D663D" w:rsidP="00323696">
      <w:pPr>
        <w:widowControl w:val="0"/>
        <w:numPr>
          <w:ilvl w:val="0"/>
          <w:numId w:val="17"/>
        </w:numPr>
        <w:tabs>
          <w:tab w:val="left" w:pos="584"/>
        </w:tabs>
        <w:autoSpaceDE w:val="0"/>
        <w:autoSpaceDN w:val="0"/>
        <w:ind w:left="584" w:hanging="426"/>
        <w:jc w:val="both"/>
        <w:rPr>
          <w:szCs w:val="22"/>
          <w:lang w:eastAsia="en-US"/>
        </w:rPr>
      </w:pPr>
      <w:r w:rsidRPr="008D663D">
        <w:rPr>
          <w:szCs w:val="22"/>
          <w:lang w:eastAsia="en-US"/>
        </w:rPr>
        <w:t>план</w:t>
      </w:r>
      <w:r w:rsidRPr="008D663D">
        <w:rPr>
          <w:spacing w:val="-5"/>
          <w:szCs w:val="22"/>
          <w:lang w:eastAsia="en-US"/>
        </w:rPr>
        <w:t xml:space="preserve"> </w:t>
      </w:r>
      <w:r w:rsidRPr="008D663D">
        <w:rPr>
          <w:szCs w:val="22"/>
          <w:lang w:eastAsia="en-US"/>
        </w:rPr>
        <w:t>повышения</w:t>
      </w:r>
      <w:r w:rsidRPr="008D663D">
        <w:rPr>
          <w:spacing w:val="-7"/>
          <w:szCs w:val="22"/>
          <w:lang w:eastAsia="en-US"/>
        </w:rPr>
        <w:t xml:space="preserve"> </w:t>
      </w:r>
      <w:r w:rsidRPr="008D663D">
        <w:rPr>
          <w:szCs w:val="22"/>
          <w:lang w:eastAsia="en-US"/>
        </w:rPr>
        <w:t>квалификации</w:t>
      </w:r>
      <w:r w:rsidRPr="008D663D">
        <w:rPr>
          <w:spacing w:val="-4"/>
          <w:szCs w:val="22"/>
          <w:lang w:eastAsia="en-US"/>
        </w:rPr>
        <w:t xml:space="preserve"> </w:t>
      </w:r>
      <w:r w:rsidRPr="008D663D">
        <w:rPr>
          <w:szCs w:val="22"/>
          <w:lang w:eastAsia="en-US"/>
        </w:rPr>
        <w:t>педагогических</w:t>
      </w:r>
      <w:r w:rsidRPr="008D663D">
        <w:rPr>
          <w:spacing w:val="-2"/>
          <w:szCs w:val="22"/>
          <w:lang w:eastAsia="en-US"/>
        </w:rPr>
        <w:t xml:space="preserve"> работников;</w:t>
      </w:r>
    </w:p>
    <w:p w:rsidR="008D663D" w:rsidRPr="008D663D" w:rsidRDefault="008D663D" w:rsidP="00323696">
      <w:pPr>
        <w:widowControl w:val="0"/>
        <w:numPr>
          <w:ilvl w:val="0"/>
          <w:numId w:val="17"/>
        </w:numPr>
        <w:tabs>
          <w:tab w:val="left" w:pos="584"/>
        </w:tabs>
        <w:autoSpaceDE w:val="0"/>
        <w:autoSpaceDN w:val="0"/>
        <w:ind w:left="584" w:hanging="426"/>
        <w:jc w:val="both"/>
        <w:rPr>
          <w:szCs w:val="22"/>
          <w:lang w:eastAsia="en-US"/>
        </w:rPr>
      </w:pPr>
      <w:r w:rsidRPr="008D663D">
        <w:rPr>
          <w:szCs w:val="22"/>
          <w:lang w:eastAsia="en-US"/>
        </w:rPr>
        <w:t>вызов</w:t>
      </w:r>
      <w:r w:rsidRPr="008D663D">
        <w:rPr>
          <w:spacing w:val="-5"/>
          <w:szCs w:val="22"/>
          <w:lang w:eastAsia="en-US"/>
        </w:rPr>
        <w:t xml:space="preserve"> </w:t>
      </w:r>
      <w:r w:rsidRPr="008D663D">
        <w:rPr>
          <w:szCs w:val="22"/>
          <w:lang w:eastAsia="en-US"/>
        </w:rPr>
        <w:t>на</w:t>
      </w:r>
      <w:r w:rsidRPr="008D663D">
        <w:rPr>
          <w:spacing w:val="-2"/>
          <w:szCs w:val="22"/>
          <w:lang w:eastAsia="en-US"/>
        </w:rPr>
        <w:t xml:space="preserve"> </w:t>
      </w:r>
      <w:r w:rsidRPr="008D663D">
        <w:rPr>
          <w:szCs w:val="22"/>
          <w:lang w:eastAsia="en-US"/>
        </w:rPr>
        <w:t>учебную</w:t>
      </w:r>
      <w:r w:rsidRPr="008D663D">
        <w:rPr>
          <w:spacing w:val="-4"/>
          <w:szCs w:val="22"/>
          <w:lang w:eastAsia="en-US"/>
        </w:rPr>
        <w:t xml:space="preserve"> </w:t>
      </w:r>
      <w:r w:rsidRPr="008D663D">
        <w:rPr>
          <w:szCs w:val="22"/>
          <w:lang w:eastAsia="en-US"/>
        </w:rPr>
        <w:t>сессию</w:t>
      </w:r>
      <w:r w:rsidRPr="008D663D">
        <w:rPr>
          <w:spacing w:val="-3"/>
          <w:szCs w:val="22"/>
          <w:lang w:eastAsia="en-US"/>
        </w:rPr>
        <w:t xml:space="preserve"> </w:t>
      </w:r>
      <w:r w:rsidRPr="008D663D">
        <w:rPr>
          <w:szCs w:val="22"/>
          <w:lang w:eastAsia="en-US"/>
        </w:rPr>
        <w:t>обучающей</w:t>
      </w:r>
      <w:r w:rsidRPr="008D663D">
        <w:rPr>
          <w:spacing w:val="-3"/>
          <w:szCs w:val="22"/>
          <w:lang w:eastAsia="en-US"/>
        </w:rPr>
        <w:t xml:space="preserve"> </w:t>
      </w:r>
      <w:r w:rsidRPr="008D663D">
        <w:rPr>
          <w:spacing w:val="-2"/>
          <w:szCs w:val="22"/>
          <w:lang w:eastAsia="en-US"/>
        </w:rPr>
        <w:t>организацией;</w:t>
      </w:r>
    </w:p>
    <w:p w:rsidR="008D663D" w:rsidRPr="008D663D" w:rsidRDefault="008D663D" w:rsidP="00323696">
      <w:pPr>
        <w:widowControl w:val="0"/>
        <w:numPr>
          <w:ilvl w:val="0"/>
          <w:numId w:val="17"/>
        </w:numPr>
        <w:tabs>
          <w:tab w:val="left" w:pos="584"/>
        </w:tabs>
        <w:autoSpaceDE w:val="0"/>
        <w:autoSpaceDN w:val="0"/>
        <w:ind w:left="584" w:hanging="426"/>
        <w:jc w:val="both"/>
        <w:rPr>
          <w:szCs w:val="22"/>
          <w:lang w:eastAsia="en-US"/>
        </w:rPr>
      </w:pPr>
      <w:r w:rsidRPr="008D663D">
        <w:rPr>
          <w:szCs w:val="22"/>
          <w:lang w:eastAsia="en-US"/>
        </w:rPr>
        <w:t>заявление</w:t>
      </w:r>
      <w:r w:rsidRPr="008D663D">
        <w:rPr>
          <w:spacing w:val="-4"/>
          <w:szCs w:val="22"/>
          <w:lang w:eastAsia="en-US"/>
        </w:rPr>
        <w:t xml:space="preserve"> </w:t>
      </w:r>
      <w:r w:rsidRPr="008D663D">
        <w:rPr>
          <w:spacing w:val="-2"/>
          <w:szCs w:val="22"/>
          <w:lang w:eastAsia="en-US"/>
        </w:rPr>
        <w:t>педагога.</w:t>
      </w:r>
    </w:p>
    <w:p w:rsidR="008D663D" w:rsidRPr="008D663D" w:rsidRDefault="008D663D" w:rsidP="008D663D">
      <w:pPr>
        <w:widowControl w:val="0"/>
        <w:autoSpaceDE w:val="0"/>
        <w:autoSpaceDN w:val="0"/>
        <w:spacing w:before="5"/>
        <w:rPr>
          <w:lang w:eastAsia="en-US"/>
        </w:rPr>
      </w:pPr>
    </w:p>
    <w:p w:rsidR="008D663D" w:rsidRPr="008D663D" w:rsidRDefault="008D663D" w:rsidP="00323696">
      <w:pPr>
        <w:widowControl w:val="0"/>
        <w:numPr>
          <w:ilvl w:val="0"/>
          <w:numId w:val="16"/>
        </w:numPr>
        <w:tabs>
          <w:tab w:val="left" w:pos="398"/>
        </w:tabs>
        <w:autoSpaceDE w:val="0"/>
        <w:autoSpaceDN w:val="0"/>
        <w:jc w:val="both"/>
        <w:outlineLvl w:val="1"/>
        <w:rPr>
          <w:b/>
          <w:bCs/>
          <w:lang w:eastAsia="en-US"/>
        </w:rPr>
      </w:pPr>
      <w:r w:rsidRPr="008D663D">
        <w:rPr>
          <w:b/>
          <w:bCs/>
          <w:lang w:eastAsia="en-US"/>
        </w:rPr>
        <w:t>Организация</w:t>
      </w:r>
      <w:r w:rsidRPr="008D663D">
        <w:rPr>
          <w:b/>
          <w:bCs/>
          <w:spacing w:val="-9"/>
          <w:lang w:eastAsia="en-US"/>
        </w:rPr>
        <w:t xml:space="preserve"> </w:t>
      </w:r>
      <w:r w:rsidRPr="008D663D">
        <w:rPr>
          <w:b/>
          <w:bCs/>
          <w:lang w:eastAsia="en-US"/>
        </w:rPr>
        <w:t>и</w:t>
      </w:r>
      <w:r w:rsidRPr="008D663D">
        <w:rPr>
          <w:b/>
          <w:bCs/>
          <w:spacing w:val="-3"/>
          <w:lang w:eastAsia="en-US"/>
        </w:rPr>
        <w:t xml:space="preserve"> </w:t>
      </w:r>
      <w:r w:rsidRPr="008D663D">
        <w:rPr>
          <w:b/>
          <w:bCs/>
          <w:lang w:eastAsia="en-US"/>
        </w:rPr>
        <w:t>порядок</w:t>
      </w:r>
      <w:r w:rsidRPr="008D663D">
        <w:rPr>
          <w:b/>
          <w:bCs/>
          <w:spacing w:val="-4"/>
          <w:lang w:eastAsia="en-US"/>
        </w:rPr>
        <w:t xml:space="preserve"> </w:t>
      </w:r>
      <w:r w:rsidRPr="008D663D">
        <w:rPr>
          <w:b/>
          <w:bCs/>
          <w:lang w:eastAsia="en-US"/>
        </w:rPr>
        <w:t>работы</w:t>
      </w:r>
      <w:r w:rsidRPr="008D663D">
        <w:rPr>
          <w:b/>
          <w:bCs/>
          <w:spacing w:val="-3"/>
          <w:lang w:eastAsia="en-US"/>
        </w:rPr>
        <w:t xml:space="preserve"> </w:t>
      </w:r>
      <w:r w:rsidRPr="008D663D">
        <w:rPr>
          <w:b/>
          <w:bCs/>
          <w:lang w:eastAsia="en-US"/>
        </w:rPr>
        <w:t>по</w:t>
      </w:r>
      <w:r w:rsidRPr="008D663D">
        <w:rPr>
          <w:b/>
          <w:bCs/>
          <w:spacing w:val="-6"/>
          <w:lang w:eastAsia="en-US"/>
        </w:rPr>
        <w:t xml:space="preserve"> </w:t>
      </w:r>
      <w:r w:rsidRPr="008D663D">
        <w:rPr>
          <w:b/>
          <w:bCs/>
          <w:lang w:eastAsia="en-US"/>
        </w:rPr>
        <w:t>повышению</w:t>
      </w:r>
      <w:r w:rsidRPr="008D663D">
        <w:rPr>
          <w:b/>
          <w:bCs/>
          <w:spacing w:val="-4"/>
          <w:lang w:eastAsia="en-US"/>
        </w:rPr>
        <w:t xml:space="preserve"> </w:t>
      </w:r>
      <w:r w:rsidRPr="008D663D">
        <w:rPr>
          <w:b/>
          <w:bCs/>
          <w:spacing w:val="-2"/>
          <w:lang w:eastAsia="en-US"/>
        </w:rPr>
        <w:t>квалификации</w:t>
      </w:r>
    </w:p>
    <w:p w:rsidR="008D663D" w:rsidRPr="008D663D" w:rsidRDefault="008D663D" w:rsidP="00323696">
      <w:pPr>
        <w:widowControl w:val="0"/>
        <w:numPr>
          <w:ilvl w:val="1"/>
          <w:numId w:val="16"/>
        </w:numPr>
        <w:tabs>
          <w:tab w:val="left" w:pos="724"/>
        </w:tabs>
        <w:autoSpaceDE w:val="0"/>
        <w:autoSpaceDN w:val="0"/>
        <w:spacing w:before="3" w:line="237" w:lineRule="auto"/>
        <w:ind w:right="117" w:firstLine="0"/>
        <w:jc w:val="both"/>
        <w:rPr>
          <w:szCs w:val="22"/>
          <w:lang w:eastAsia="en-US"/>
        </w:rPr>
      </w:pPr>
      <w:r w:rsidRPr="008D663D">
        <w:rPr>
          <w:szCs w:val="22"/>
          <w:lang w:eastAsia="en-US"/>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8D663D">
        <w:rPr>
          <w:spacing w:val="40"/>
          <w:szCs w:val="22"/>
          <w:lang w:eastAsia="en-US"/>
        </w:rPr>
        <w:t xml:space="preserve"> </w:t>
      </w:r>
      <w:r w:rsidRPr="008D663D">
        <w:rPr>
          <w:szCs w:val="22"/>
          <w:lang w:eastAsia="en-US"/>
        </w:rPr>
        <w:t>человека, обеспечение соответствия его квалификации меняющимся условиям профессиональной деятельности и социальной среды.</w:t>
      </w:r>
    </w:p>
    <w:p w:rsidR="008D663D" w:rsidRPr="008D663D" w:rsidRDefault="008D663D" w:rsidP="00323696">
      <w:pPr>
        <w:widowControl w:val="0"/>
        <w:numPr>
          <w:ilvl w:val="1"/>
          <w:numId w:val="16"/>
        </w:numPr>
        <w:tabs>
          <w:tab w:val="left" w:pos="724"/>
        </w:tabs>
        <w:autoSpaceDE w:val="0"/>
        <w:autoSpaceDN w:val="0"/>
        <w:ind w:right="114" w:firstLine="0"/>
        <w:jc w:val="both"/>
        <w:rPr>
          <w:szCs w:val="22"/>
          <w:lang w:eastAsia="en-US"/>
        </w:rPr>
      </w:pPr>
      <w:r w:rsidRPr="008D663D">
        <w:rPr>
          <w:szCs w:val="22"/>
          <w:lang w:eastAsia="en-US"/>
        </w:rPr>
        <w:t xml:space="preserve">Периодичность прохождения преподавателями повышения квалификации </w:t>
      </w:r>
      <w:r w:rsidRPr="008D663D">
        <w:rPr>
          <w:szCs w:val="22"/>
          <w:lang w:eastAsia="en-US"/>
        </w:rPr>
        <w:lastRenderedPageBreak/>
        <w:t>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8D663D" w:rsidRPr="008D663D" w:rsidRDefault="008D663D" w:rsidP="00323696">
      <w:pPr>
        <w:widowControl w:val="0"/>
        <w:numPr>
          <w:ilvl w:val="1"/>
          <w:numId w:val="16"/>
        </w:numPr>
        <w:tabs>
          <w:tab w:val="left" w:pos="724"/>
        </w:tabs>
        <w:autoSpaceDE w:val="0"/>
        <w:autoSpaceDN w:val="0"/>
        <w:spacing w:line="237" w:lineRule="auto"/>
        <w:ind w:right="118" w:firstLine="0"/>
        <w:jc w:val="both"/>
        <w:rPr>
          <w:szCs w:val="22"/>
          <w:lang w:eastAsia="en-US"/>
        </w:rPr>
      </w:pPr>
      <w:r w:rsidRPr="008D663D">
        <w:rPr>
          <w:szCs w:val="22"/>
          <w:lang w:eastAsia="en-US"/>
        </w:rP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8D663D" w:rsidRPr="008D663D" w:rsidRDefault="008D663D" w:rsidP="00323696">
      <w:pPr>
        <w:widowControl w:val="0"/>
        <w:numPr>
          <w:ilvl w:val="1"/>
          <w:numId w:val="16"/>
        </w:numPr>
        <w:tabs>
          <w:tab w:val="left" w:pos="661"/>
        </w:tabs>
        <w:autoSpaceDE w:val="0"/>
        <w:autoSpaceDN w:val="0"/>
        <w:ind w:right="120" w:firstLine="0"/>
        <w:jc w:val="both"/>
        <w:rPr>
          <w:szCs w:val="22"/>
          <w:lang w:eastAsia="en-US"/>
        </w:rPr>
      </w:pPr>
      <w:r w:rsidRPr="008D663D">
        <w:rPr>
          <w:szCs w:val="22"/>
          <w:lang w:eastAsia="en-US"/>
        </w:rP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8D663D" w:rsidRPr="008D663D" w:rsidRDefault="008D663D" w:rsidP="00323696">
      <w:pPr>
        <w:widowControl w:val="0"/>
        <w:numPr>
          <w:ilvl w:val="1"/>
          <w:numId w:val="16"/>
        </w:numPr>
        <w:tabs>
          <w:tab w:val="left" w:pos="592"/>
        </w:tabs>
        <w:autoSpaceDE w:val="0"/>
        <w:autoSpaceDN w:val="0"/>
        <w:ind w:right="114" w:firstLine="0"/>
        <w:jc w:val="both"/>
        <w:rPr>
          <w:szCs w:val="22"/>
          <w:lang w:eastAsia="en-US"/>
        </w:rPr>
      </w:pPr>
      <w:r w:rsidRPr="008D663D">
        <w:rPr>
          <w:szCs w:val="22"/>
          <w:lang w:eastAsia="en-US"/>
        </w:rPr>
        <w:t>За организацию и координацию работы по повышению квалификации педагогических работников ответственность несет старший воспитатель</w:t>
      </w:r>
    </w:p>
    <w:p w:rsidR="008D663D" w:rsidRPr="008D663D" w:rsidRDefault="008D663D" w:rsidP="00323696">
      <w:pPr>
        <w:widowControl w:val="0"/>
        <w:numPr>
          <w:ilvl w:val="1"/>
          <w:numId w:val="16"/>
        </w:numPr>
        <w:tabs>
          <w:tab w:val="left" w:pos="726"/>
        </w:tabs>
        <w:autoSpaceDE w:val="0"/>
        <w:autoSpaceDN w:val="0"/>
        <w:ind w:right="116" w:firstLine="0"/>
        <w:jc w:val="both"/>
        <w:rPr>
          <w:szCs w:val="22"/>
          <w:lang w:eastAsia="en-US"/>
        </w:rPr>
      </w:pPr>
      <w:r w:rsidRPr="008D663D">
        <w:rPr>
          <w:szCs w:val="22"/>
          <w:u w:val="single"/>
          <w:lang w:eastAsia="en-US"/>
        </w:rPr>
        <w:t>Администрация детского сада в лице старшего воспитателя:</w:t>
      </w:r>
    </w:p>
    <w:p w:rsidR="008D663D" w:rsidRPr="008D663D" w:rsidRDefault="008D663D" w:rsidP="00323696">
      <w:pPr>
        <w:widowControl w:val="0"/>
        <w:numPr>
          <w:ilvl w:val="2"/>
          <w:numId w:val="16"/>
        </w:numPr>
        <w:tabs>
          <w:tab w:val="left" w:pos="878"/>
        </w:tabs>
        <w:autoSpaceDE w:val="0"/>
        <w:autoSpaceDN w:val="0"/>
        <w:ind w:right="122"/>
        <w:jc w:val="both"/>
        <w:rPr>
          <w:szCs w:val="22"/>
          <w:lang w:eastAsia="en-US"/>
        </w:rPr>
      </w:pPr>
      <w:r w:rsidRPr="008D663D">
        <w:rPr>
          <w:szCs w:val="22"/>
          <w:lang w:eastAsia="en-US"/>
        </w:rPr>
        <w:t>доводит до сведения педагога перечень рекомендованных образовательных программ дополнительного профессионального образования;</w:t>
      </w:r>
    </w:p>
    <w:p w:rsidR="008D663D" w:rsidRPr="008D663D" w:rsidRDefault="008D663D" w:rsidP="00323696">
      <w:pPr>
        <w:widowControl w:val="0"/>
        <w:numPr>
          <w:ilvl w:val="2"/>
          <w:numId w:val="16"/>
        </w:numPr>
        <w:tabs>
          <w:tab w:val="left" w:pos="878"/>
        </w:tabs>
        <w:autoSpaceDE w:val="0"/>
        <w:autoSpaceDN w:val="0"/>
        <w:ind w:right="125"/>
        <w:jc w:val="both"/>
        <w:rPr>
          <w:szCs w:val="22"/>
          <w:lang w:eastAsia="en-US"/>
        </w:rPr>
      </w:pPr>
      <w:r w:rsidRPr="008D663D">
        <w:rPr>
          <w:szCs w:val="22"/>
          <w:lang w:eastAsia="en-US"/>
        </w:rPr>
        <w:t>дает рекомендации по выбору программы повышения квалификации, учитывая образовательные потребности педагога и проблемы детсого сада;</w:t>
      </w:r>
    </w:p>
    <w:p w:rsidR="008D663D" w:rsidRPr="008D663D" w:rsidRDefault="008D663D" w:rsidP="00323696">
      <w:pPr>
        <w:widowControl w:val="0"/>
        <w:numPr>
          <w:ilvl w:val="2"/>
          <w:numId w:val="16"/>
        </w:numPr>
        <w:tabs>
          <w:tab w:val="left" w:pos="878"/>
        </w:tabs>
        <w:autoSpaceDE w:val="0"/>
        <w:autoSpaceDN w:val="0"/>
        <w:ind w:right="115"/>
        <w:jc w:val="both"/>
        <w:rPr>
          <w:szCs w:val="22"/>
          <w:lang w:eastAsia="en-US"/>
        </w:rPr>
      </w:pPr>
      <w:r w:rsidRPr="008D663D">
        <w:rPr>
          <w:szCs w:val="22"/>
          <w:lang w:eastAsia="en-US"/>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8D663D">
        <w:rPr>
          <w:spacing w:val="40"/>
          <w:szCs w:val="22"/>
          <w:lang w:eastAsia="en-US"/>
        </w:rPr>
        <w:t xml:space="preserve"> </w:t>
      </w:r>
      <w:r w:rsidRPr="008D663D">
        <w:rPr>
          <w:szCs w:val="22"/>
          <w:lang w:eastAsia="en-US"/>
        </w:rPr>
        <w:t>знаний в ходе курсовой переподготовки.</w:t>
      </w:r>
    </w:p>
    <w:p w:rsidR="008D663D" w:rsidRPr="008D663D" w:rsidRDefault="008D663D" w:rsidP="00323696">
      <w:pPr>
        <w:widowControl w:val="0"/>
        <w:numPr>
          <w:ilvl w:val="1"/>
          <w:numId w:val="16"/>
        </w:numPr>
        <w:tabs>
          <w:tab w:val="left" w:pos="578"/>
        </w:tabs>
        <w:autoSpaceDE w:val="0"/>
        <w:autoSpaceDN w:val="0"/>
        <w:ind w:left="578" w:hanging="420"/>
        <w:jc w:val="both"/>
        <w:rPr>
          <w:szCs w:val="22"/>
          <w:lang w:eastAsia="en-US"/>
        </w:rPr>
      </w:pPr>
      <w:r w:rsidRPr="008D663D">
        <w:rPr>
          <w:szCs w:val="22"/>
          <w:u w:val="single"/>
          <w:lang w:eastAsia="en-US"/>
        </w:rPr>
        <w:t>Педагогический</w:t>
      </w:r>
      <w:r w:rsidRPr="008D663D">
        <w:rPr>
          <w:spacing w:val="-7"/>
          <w:szCs w:val="22"/>
          <w:u w:val="single"/>
          <w:lang w:eastAsia="en-US"/>
        </w:rPr>
        <w:t xml:space="preserve"> </w:t>
      </w:r>
      <w:r w:rsidRPr="008D663D">
        <w:rPr>
          <w:spacing w:val="-2"/>
          <w:szCs w:val="22"/>
          <w:u w:val="single"/>
          <w:lang w:eastAsia="en-US"/>
        </w:rPr>
        <w:t>работник:</w:t>
      </w:r>
    </w:p>
    <w:p w:rsidR="008D663D" w:rsidRPr="008D663D" w:rsidRDefault="008D663D" w:rsidP="00323696">
      <w:pPr>
        <w:widowControl w:val="0"/>
        <w:numPr>
          <w:ilvl w:val="2"/>
          <w:numId w:val="16"/>
        </w:numPr>
        <w:tabs>
          <w:tab w:val="left" w:pos="878"/>
        </w:tabs>
        <w:autoSpaceDE w:val="0"/>
        <w:autoSpaceDN w:val="0"/>
        <w:rPr>
          <w:szCs w:val="22"/>
          <w:lang w:eastAsia="en-US"/>
        </w:rPr>
      </w:pPr>
      <w:r w:rsidRPr="008D663D">
        <w:rPr>
          <w:szCs w:val="22"/>
          <w:lang w:eastAsia="en-US"/>
        </w:rPr>
        <w:t>знакомится</w:t>
      </w:r>
      <w:r w:rsidRPr="008D663D">
        <w:rPr>
          <w:spacing w:val="-5"/>
          <w:szCs w:val="22"/>
          <w:lang w:eastAsia="en-US"/>
        </w:rPr>
        <w:t xml:space="preserve"> </w:t>
      </w:r>
      <w:r w:rsidRPr="008D663D">
        <w:rPr>
          <w:szCs w:val="22"/>
          <w:lang w:eastAsia="en-US"/>
        </w:rPr>
        <w:t>с</w:t>
      </w:r>
      <w:r w:rsidRPr="008D663D">
        <w:rPr>
          <w:spacing w:val="-6"/>
          <w:szCs w:val="22"/>
          <w:lang w:eastAsia="en-US"/>
        </w:rPr>
        <w:t xml:space="preserve"> </w:t>
      </w:r>
      <w:r w:rsidRPr="008D663D">
        <w:rPr>
          <w:szCs w:val="22"/>
          <w:lang w:eastAsia="en-US"/>
        </w:rPr>
        <w:t>перечнем</w:t>
      </w:r>
      <w:r w:rsidRPr="008D663D">
        <w:rPr>
          <w:spacing w:val="-5"/>
          <w:szCs w:val="22"/>
          <w:lang w:eastAsia="en-US"/>
        </w:rPr>
        <w:t xml:space="preserve"> </w:t>
      </w:r>
      <w:r w:rsidRPr="008D663D">
        <w:rPr>
          <w:szCs w:val="22"/>
          <w:lang w:eastAsia="en-US"/>
        </w:rPr>
        <w:t>рекомендованных</w:t>
      </w:r>
      <w:r w:rsidRPr="008D663D">
        <w:rPr>
          <w:spacing w:val="-4"/>
          <w:szCs w:val="22"/>
          <w:lang w:eastAsia="en-US"/>
        </w:rPr>
        <w:t xml:space="preserve"> </w:t>
      </w:r>
      <w:r w:rsidRPr="008D663D">
        <w:rPr>
          <w:szCs w:val="22"/>
          <w:lang w:eastAsia="en-US"/>
        </w:rPr>
        <w:t>образовательных</w:t>
      </w:r>
      <w:r w:rsidRPr="008D663D">
        <w:rPr>
          <w:spacing w:val="-2"/>
          <w:szCs w:val="22"/>
          <w:lang w:eastAsia="en-US"/>
        </w:rPr>
        <w:t xml:space="preserve"> программ;</w:t>
      </w:r>
    </w:p>
    <w:p w:rsidR="008D663D" w:rsidRPr="008D663D" w:rsidRDefault="008D663D" w:rsidP="00323696">
      <w:pPr>
        <w:widowControl w:val="0"/>
        <w:numPr>
          <w:ilvl w:val="2"/>
          <w:numId w:val="16"/>
        </w:numPr>
        <w:tabs>
          <w:tab w:val="left" w:pos="878"/>
        </w:tabs>
        <w:autoSpaceDE w:val="0"/>
        <w:autoSpaceDN w:val="0"/>
        <w:ind w:right="125"/>
        <w:rPr>
          <w:szCs w:val="22"/>
          <w:lang w:eastAsia="en-US"/>
        </w:rPr>
      </w:pPr>
      <w:r w:rsidRPr="008D663D">
        <w:rPr>
          <w:szCs w:val="22"/>
          <w:lang w:eastAsia="en-US"/>
        </w:rPr>
        <w:t>выбирает</w:t>
      </w:r>
      <w:r w:rsidRPr="008D663D">
        <w:rPr>
          <w:spacing w:val="40"/>
          <w:szCs w:val="22"/>
          <w:lang w:eastAsia="en-US"/>
        </w:rPr>
        <w:t xml:space="preserve"> </w:t>
      </w:r>
      <w:r w:rsidRPr="008D663D">
        <w:rPr>
          <w:szCs w:val="22"/>
          <w:lang w:eastAsia="en-US"/>
        </w:rPr>
        <w:t>тематику</w:t>
      </w:r>
      <w:r w:rsidRPr="008D663D">
        <w:rPr>
          <w:spacing w:val="40"/>
          <w:szCs w:val="22"/>
          <w:lang w:eastAsia="en-US"/>
        </w:rPr>
        <w:t xml:space="preserve"> </w:t>
      </w:r>
      <w:r w:rsidRPr="008D663D">
        <w:rPr>
          <w:szCs w:val="22"/>
          <w:lang w:eastAsia="en-US"/>
        </w:rPr>
        <w:t>курсов,</w:t>
      </w:r>
      <w:r w:rsidRPr="008D663D">
        <w:rPr>
          <w:spacing w:val="40"/>
          <w:szCs w:val="22"/>
          <w:lang w:eastAsia="en-US"/>
        </w:rPr>
        <w:t xml:space="preserve"> </w:t>
      </w:r>
      <w:r w:rsidRPr="008D663D">
        <w:rPr>
          <w:szCs w:val="22"/>
          <w:lang w:eastAsia="en-US"/>
        </w:rPr>
        <w:t>знакомится</w:t>
      </w:r>
      <w:r w:rsidRPr="008D663D">
        <w:rPr>
          <w:spacing w:val="40"/>
          <w:szCs w:val="22"/>
          <w:lang w:eastAsia="en-US"/>
        </w:rPr>
        <w:t xml:space="preserve"> </w:t>
      </w:r>
      <w:r w:rsidRPr="008D663D">
        <w:rPr>
          <w:szCs w:val="22"/>
          <w:lang w:eastAsia="en-US"/>
        </w:rPr>
        <w:t>с</w:t>
      </w:r>
      <w:r w:rsidRPr="008D663D">
        <w:rPr>
          <w:spacing w:val="40"/>
          <w:szCs w:val="22"/>
          <w:lang w:eastAsia="en-US"/>
        </w:rPr>
        <w:t xml:space="preserve"> </w:t>
      </w:r>
      <w:r w:rsidRPr="008D663D">
        <w:rPr>
          <w:szCs w:val="22"/>
          <w:lang w:eastAsia="en-US"/>
        </w:rPr>
        <w:t>их</w:t>
      </w:r>
      <w:r w:rsidRPr="008D663D">
        <w:rPr>
          <w:spacing w:val="40"/>
          <w:szCs w:val="22"/>
          <w:lang w:eastAsia="en-US"/>
        </w:rPr>
        <w:t xml:space="preserve"> </w:t>
      </w:r>
      <w:r w:rsidRPr="008D663D">
        <w:rPr>
          <w:szCs w:val="22"/>
          <w:lang w:eastAsia="en-US"/>
        </w:rPr>
        <w:t>содержанием</w:t>
      </w:r>
      <w:r w:rsidRPr="008D663D">
        <w:rPr>
          <w:spacing w:val="40"/>
          <w:szCs w:val="22"/>
          <w:lang w:eastAsia="en-US"/>
        </w:rPr>
        <w:t xml:space="preserve"> </w:t>
      </w:r>
      <w:r w:rsidRPr="008D663D">
        <w:rPr>
          <w:szCs w:val="22"/>
          <w:lang w:eastAsia="en-US"/>
        </w:rPr>
        <w:t>согласно</w:t>
      </w:r>
      <w:r w:rsidRPr="008D663D">
        <w:rPr>
          <w:spacing w:val="40"/>
          <w:szCs w:val="22"/>
          <w:lang w:eastAsia="en-US"/>
        </w:rPr>
        <w:t xml:space="preserve"> </w:t>
      </w:r>
      <w:r w:rsidRPr="008D663D">
        <w:rPr>
          <w:szCs w:val="22"/>
          <w:lang w:eastAsia="en-US"/>
        </w:rPr>
        <w:t>собственным потребностям и рекомендациям администрации общеобразовательной организации;</w:t>
      </w:r>
    </w:p>
    <w:p w:rsidR="008D663D" w:rsidRPr="008D663D" w:rsidRDefault="008D663D" w:rsidP="00323696">
      <w:pPr>
        <w:widowControl w:val="0"/>
        <w:numPr>
          <w:ilvl w:val="2"/>
          <w:numId w:val="16"/>
        </w:numPr>
        <w:tabs>
          <w:tab w:val="left" w:pos="878"/>
        </w:tabs>
        <w:autoSpaceDE w:val="0"/>
        <w:autoSpaceDN w:val="0"/>
        <w:rPr>
          <w:szCs w:val="22"/>
          <w:lang w:eastAsia="en-US"/>
        </w:rPr>
      </w:pPr>
      <w:r w:rsidRPr="008D663D">
        <w:rPr>
          <w:szCs w:val="22"/>
          <w:lang w:eastAsia="en-US"/>
        </w:rPr>
        <w:t>своевременно</w:t>
      </w:r>
      <w:r w:rsidRPr="008D663D">
        <w:rPr>
          <w:spacing w:val="-6"/>
          <w:szCs w:val="22"/>
          <w:lang w:eastAsia="en-US"/>
        </w:rPr>
        <w:t xml:space="preserve"> </w:t>
      </w:r>
      <w:r w:rsidRPr="008D663D">
        <w:rPr>
          <w:szCs w:val="22"/>
          <w:lang w:eastAsia="en-US"/>
        </w:rPr>
        <w:t>предоставляет</w:t>
      </w:r>
      <w:r w:rsidRPr="008D663D">
        <w:rPr>
          <w:spacing w:val="-3"/>
          <w:szCs w:val="22"/>
          <w:lang w:eastAsia="en-US"/>
        </w:rPr>
        <w:t xml:space="preserve"> </w:t>
      </w:r>
      <w:r w:rsidRPr="008D663D">
        <w:rPr>
          <w:szCs w:val="22"/>
          <w:lang w:eastAsia="en-US"/>
        </w:rPr>
        <w:t>итоговые</w:t>
      </w:r>
      <w:r w:rsidRPr="008D663D">
        <w:rPr>
          <w:spacing w:val="-5"/>
          <w:szCs w:val="22"/>
          <w:lang w:eastAsia="en-US"/>
        </w:rPr>
        <w:t xml:space="preserve"> </w:t>
      </w:r>
      <w:r w:rsidRPr="008D663D">
        <w:rPr>
          <w:szCs w:val="22"/>
          <w:lang w:eastAsia="en-US"/>
        </w:rPr>
        <w:t>документы</w:t>
      </w:r>
      <w:r w:rsidRPr="008D663D">
        <w:rPr>
          <w:spacing w:val="-3"/>
          <w:szCs w:val="22"/>
          <w:lang w:eastAsia="en-US"/>
        </w:rPr>
        <w:t xml:space="preserve"> </w:t>
      </w:r>
      <w:r w:rsidRPr="008D663D">
        <w:rPr>
          <w:szCs w:val="22"/>
          <w:lang w:eastAsia="en-US"/>
        </w:rPr>
        <w:t>об</w:t>
      </w:r>
      <w:r w:rsidRPr="008D663D">
        <w:rPr>
          <w:spacing w:val="-2"/>
          <w:szCs w:val="22"/>
          <w:lang w:eastAsia="en-US"/>
        </w:rPr>
        <w:t xml:space="preserve"> </w:t>
      </w:r>
      <w:r w:rsidRPr="008D663D">
        <w:rPr>
          <w:szCs w:val="22"/>
          <w:lang w:eastAsia="en-US"/>
        </w:rPr>
        <w:t>усвоении</w:t>
      </w:r>
      <w:r w:rsidRPr="008D663D">
        <w:rPr>
          <w:spacing w:val="-1"/>
          <w:szCs w:val="22"/>
          <w:lang w:eastAsia="en-US"/>
        </w:rPr>
        <w:t xml:space="preserve"> </w:t>
      </w:r>
      <w:r w:rsidRPr="008D663D">
        <w:rPr>
          <w:szCs w:val="22"/>
          <w:lang w:eastAsia="en-US"/>
        </w:rPr>
        <w:t>учебных</w:t>
      </w:r>
      <w:r w:rsidRPr="008D663D">
        <w:rPr>
          <w:spacing w:val="-2"/>
          <w:szCs w:val="22"/>
          <w:lang w:eastAsia="en-US"/>
        </w:rPr>
        <w:t xml:space="preserve"> программ.</w:t>
      </w:r>
    </w:p>
    <w:p w:rsidR="008D663D" w:rsidRPr="008D663D" w:rsidRDefault="008D663D" w:rsidP="00323696">
      <w:pPr>
        <w:widowControl w:val="0"/>
        <w:numPr>
          <w:ilvl w:val="1"/>
          <w:numId w:val="16"/>
        </w:numPr>
        <w:tabs>
          <w:tab w:val="left" w:pos="635"/>
        </w:tabs>
        <w:autoSpaceDE w:val="0"/>
        <w:autoSpaceDN w:val="0"/>
        <w:spacing w:line="237" w:lineRule="auto"/>
        <w:ind w:right="114" w:firstLine="0"/>
        <w:jc w:val="both"/>
        <w:rPr>
          <w:szCs w:val="22"/>
          <w:lang w:eastAsia="en-US"/>
        </w:rPr>
      </w:pPr>
      <w:r w:rsidRPr="008D663D">
        <w:rPr>
          <w:szCs w:val="22"/>
          <w:lang w:eastAsia="en-US"/>
        </w:rP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старшему воспитателю и специалисту по кадрам.</w:t>
      </w:r>
    </w:p>
    <w:p w:rsidR="008D663D" w:rsidRPr="008D663D" w:rsidRDefault="008D663D" w:rsidP="00323696">
      <w:pPr>
        <w:widowControl w:val="0"/>
        <w:numPr>
          <w:ilvl w:val="1"/>
          <w:numId w:val="16"/>
        </w:numPr>
        <w:tabs>
          <w:tab w:val="left" w:pos="635"/>
        </w:tabs>
        <w:autoSpaceDE w:val="0"/>
        <w:autoSpaceDN w:val="0"/>
        <w:ind w:right="116" w:firstLine="0"/>
        <w:jc w:val="both"/>
        <w:rPr>
          <w:szCs w:val="22"/>
          <w:lang w:eastAsia="en-US"/>
        </w:rPr>
      </w:pPr>
      <w:r w:rsidRPr="008D663D">
        <w:rPr>
          <w:szCs w:val="22"/>
          <w:lang w:eastAsia="en-US"/>
        </w:rP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детского сада.</w:t>
      </w:r>
    </w:p>
    <w:p w:rsidR="008D663D" w:rsidRPr="008D663D" w:rsidRDefault="008D663D" w:rsidP="00323696">
      <w:pPr>
        <w:widowControl w:val="0"/>
        <w:numPr>
          <w:ilvl w:val="1"/>
          <w:numId w:val="16"/>
        </w:numPr>
        <w:tabs>
          <w:tab w:val="left" w:pos="752"/>
        </w:tabs>
        <w:autoSpaceDE w:val="0"/>
        <w:autoSpaceDN w:val="0"/>
        <w:spacing w:before="68"/>
        <w:ind w:right="124" w:firstLine="0"/>
        <w:jc w:val="both"/>
        <w:rPr>
          <w:szCs w:val="22"/>
          <w:lang w:eastAsia="en-US"/>
        </w:rPr>
      </w:pPr>
      <w:r w:rsidRPr="008D663D">
        <w:rPr>
          <w:szCs w:val="22"/>
          <w:lang w:eastAsia="en-US"/>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8D663D" w:rsidRPr="008D663D" w:rsidRDefault="008D663D" w:rsidP="00323696">
      <w:pPr>
        <w:widowControl w:val="0"/>
        <w:numPr>
          <w:ilvl w:val="1"/>
          <w:numId w:val="16"/>
        </w:numPr>
        <w:tabs>
          <w:tab w:val="left" w:pos="714"/>
        </w:tabs>
        <w:autoSpaceDE w:val="0"/>
        <w:autoSpaceDN w:val="0"/>
        <w:spacing w:before="1" w:line="237" w:lineRule="auto"/>
        <w:ind w:right="112" w:firstLine="0"/>
        <w:jc w:val="both"/>
        <w:rPr>
          <w:szCs w:val="22"/>
          <w:lang w:eastAsia="en-US"/>
        </w:rPr>
      </w:pPr>
      <w:r w:rsidRPr="008D663D">
        <w:rPr>
          <w:szCs w:val="22"/>
          <w:lang w:eastAsia="en-US"/>
        </w:rP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детсого сада сохраняется место работы и производится оплата учебного отпуска, в соответствии с законодательством Российской Федерации.</w:t>
      </w:r>
    </w:p>
    <w:p w:rsidR="008D663D" w:rsidRPr="008D663D" w:rsidRDefault="008D663D" w:rsidP="00323696">
      <w:pPr>
        <w:widowControl w:val="0"/>
        <w:numPr>
          <w:ilvl w:val="1"/>
          <w:numId w:val="16"/>
        </w:numPr>
        <w:tabs>
          <w:tab w:val="left" w:pos="788"/>
        </w:tabs>
        <w:autoSpaceDE w:val="0"/>
        <w:autoSpaceDN w:val="0"/>
        <w:ind w:right="121" w:firstLine="0"/>
        <w:jc w:val="both"/>
        <w:rPr>
          <w:szCs w:val="22"/>
          <w:lang w:eastAsia="en-US"/>
        </w:rPr>
      </w:pPr>
      <w:r w:rsidRPr="008D663D">
        <w:rPr>
          <w:szCs w:val="22"/>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8D663D" w:rsidRPr="008D663D" w:rsidRDefault="008D663D" w:rsidP="00323696">
      <w:pPr>
        <w:widowControl w:val="0"/>
        <w:numPr>
          <w:ilvl w:val="1"/>
          <w:numId w:val="16"/>
        </w:numPr>
        <w:tabs>
          <w:tab w:val="left" w:pos="755"/>
        </w:tabs>
        <w:autoSpaceDE w:val="0"/>
        <w:autoSpaceDN w:val="0"/>
        <w:spacing w:line="237" w:lineRule="auto"/>
        <w:ind w:right="114" w:firstLine="0"/>
        <w:jc w:val="both"/>
        <w:rPr>
          <w:szCs w:val="22"/>
          <w:lang w:eastAsia="en-US"/>
        </w:rPr>
      </w:pPr>
      <w:r w:rsidRPr="008D663D">
        <w:rPr>
          <w:szCs w:val="22"/>
          <w:lang w:eastAsia="en-US"/>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8D663D" w:rsidRPr="008D663D" w:rsidRDefault="008D663D" w:rsidP="00323696">
      <w:pPr>
        <w:widowControl w:val="0"/>
        <w:numPr>
          <w:ilvl w:val="1"/>
          <w:numId w:val="16"/>
        </w:numPr>
        <w:tabs>
          <w:tab w:val="left" w:pos="721"/>
        </w:tabs>
        <w:autoSpaceDE w:val="0"/>
        <w:autoSpaceDN w:val="0"/>
        <w:ind w:right="112" w:firstLine="0"/>
        <w:jc w:val="both"/>
        <w:rPr>
          <w:szCs w:val="22"/>
          <w:lang w:eastAsia="en-US"/>
        </w:rPr>
      </w:pPr>
      <w:r w:rsidRPr="008D663D">
        <w:rPr>
          <w:szCs w:val="22"/>
          <w:lang w:eastAsia="en-US"/>
        </w:rP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8D663D" w:rsidRPr="008D663D" w:rsidRDefault="008D663D" w:rsidP="00323696">
      <w:pPr>
        <w:widowControl w:val="0"/>
        <w:numPr>
          <w:ilvl w:val="1"/>
          <w:numId w:val="16"/>
        </w:numPr>
        <w:tabs>
          <w:tab w:val="left" w:pos="764"/>
        </w:tabs>
        <w:autoSpaceDE w:val="0"/>
        <w:autoSpaceDN w:val="0"/>
        <w:spacing w:line="237" w:lineRule="auto"/>
        <w:ind w:right="112" w:firstLine="0"/>
        <w:jc w:val="both"/>
        <w:rPr>
          <w:szCs w:val="22"/>
          <w:lang w:eastAsia="en-US"/>
        </w:rPr>
      </w:pPr>
      <w:r w:rsidRPr="008D663D">
        <w:rPr>
          <w:szCs w:val="22"/>
          <w:lang w:eastAsia="en-US"/>
        </w:rP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6">
        <w:r w:rsidRPr="008D663D">
          <w:rPr>
            <w:szCs w:val="22"/>
            <w:lang w:eastAsia="en-US"/>
          </w:rPr>
          <w:t>Положением о методическом</w:t>
        </w:r>
      </w:hyperlink>
      <w:r w:rsidRPr="008D663D">
        <w:rPr>
          <w:szCs w:val="22"/>
          <w:lang w:eastAsia="en-US"/>
        </w:rPr>
        <w:t xml:space="preserve"> </w:t>
      </w:r>
      <w:hyperlink r:id="rId27">
        <w:r w:rsidRPr="008D663D">
          <w:rPr>
            <w:szCs w:val="22"/>
            <w:lang w:eastAsia="en-US"/>
          </w:rPr>
          <w:t>совете школы.</w:t>
        </w:r>
      </w:hyperlink>
      <w:r w:rsidRPr="008D663D">
        <w:rPr>
          <w:szCs w:val="22"/>
          <w:lang w:eastAsia="en-US"/>
        </w:rPr>
        <w:t xml:space="preserve"> В конце учебного года определяется лучший </w:t>
      </w:r>
      <w:r w:rsidRPr="008D663D">
        <w:rPr>
          <w:szCs w:val="22"/>
          <w:lang w:eastAsia="en-US"/>
        </w:rPr>
        <w:lastRenderedPageBreak/>
        <w:t>представленный опыт.</w:t>
      </w:r>
    </w:p>
    <w:p w:rsidR="008D663D" w:rsidRPr="008D663D" w:rsidRDefault="008D663D" w:rsidP="00323696">
      <w:pPr>
        <w:widowControl w:val="0"/>
        <w:numPr>
          <w:ilvl w:val="1"/>
          <w:numId w:val="16"/>
        </w:numPr>
        <w:tabs>
          <w:tab w:val="left" w:pos="789"/>
        </w:tabs>
        <w:autoSpaceDE w:val="0"/>
        <w:autoSpaceDN w:val="0"/>
        <w:spacing w:line="237" w:lineRule="auto"/>
        <w:ind w:right="117" w:firstLine="0"/>
        <w:jc w:val="both"/>
        <w:rPr>
          <w:szCs w:val="22"/>
          <w:lang w:eastAsia="en-US"/>
        </w:rPr>
      </w:pPr>
      <w:r w:rsidRPr="008D663D">
        <w:rPr>
          <w:szCs w:val="22"/>
          <w:lang w:eastAsia="en-US"/>
        </w:rPr>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8D663D" w:rsidRDefault="008D663D" w:rsidP="008D663D">
      <w:pPr>
        <w:widowControl w:val="0"/>
        <w:tabs>
          <w:tab w:val="left" w:pos="628"/>
        </w:tabs>
        <w:autoSpaceDE w:val="0"/>
        <w:autoSpaceDN w:val="0"/>
        <w:spacing w:before="1"/>
        <w:ind w:left="158" w:right="117"/>
        <w:jc w:val="both"/>
        <w:rPr>
          <w:szCs w:val="22"/>
          <w:lang w:eastAsia="en-US"/>
        </w:rPr>
      </w:pPr>
    </w:p>
    <w:p w:rsidR="008D663D" w:rsidRPr="008D663D" w:rsidRDefault="008D663D" w:rsidP="00323696">
      <w:pPr>
        <w:widowControl w:val="0"/>
        <w:numPr>
          <w:ilvl w:val="0"/>
          <w:numId w:val="16"/>
        </w:numPr>
        <w:tabs>
          <w:tab w:val="left" w:pos="398"/>
        </w:tabs>
        <w:autoSpaceDE w:val="0"/>
        <w:autoSpaceDN w:val="0"/>
        <w:spacing w:before="273" w:line="275" w:lineRule="exact"/>
        <w:jc w:val="both"/>
        <w:outlineLvl w:val="1"/>
        <w:rPr>
          <w:b/>
          <w:bCs/>
          <w:lang w:eastAsia="en-US"/>
        </w:rPr>
      </w:pPr>
      <w:r w:rsidRPr="008D663D">
        <w:rPr>
          <w:b/>
          <w:bCs/>
          <w:lang w:eastAsia="en-US"/>
        </w:rPr>
        <w:t>Порядок</w:t>
      </w:r>
      <w:r w:rsidRPr="008D663D">
        <w:rPr>
          <w:b/>
          <w:bCs/>
          <w:spacing w:val="-4"/>
          <w:lang w:eastAsia="en-US"/>
        </w:rPr>
        <w:t xml:space="preserve"> </w:t>
      </w:r>
      <w:r w:rsidRPr="008D663D">
        <w:rPr>
          <w:b/>
          <w:bCs/>
          <w:spacing w:val="-2"/>
          <w:lang w:eastAsia="en-US"/>
        </w:rPr>
        <w:t>прохождения</w:t>
      </w:r>
    </w:p>
    <w:p w:rsidR="008D663D" w:rsidRPr="008D663D" w:rsidRDefault="008D663D" w:rsidP="00323696">
      <w:pPr>
        <w:widowControl w:val="0"/>
        <w:numPr>
          <w:ilvl w:val="1"/>
          <w:numId w:val="16"/>
        </w:numPr>
        <w:tabs>
          <w:tab w:val="left" w:pos="589"/>
        </w:tabs>
        <w:autoSpaceDE w:val="0"/>
        <w:autoSpaceDN w:val="0"/>
        <w:ind w:right="119" w:firstLine="0"/>
        <w:jc w:val="both"/>
        <w:rPr>
          <w:szCs w:val="22"/>
          <w:lang w:eastAsia="en-US"/>
        </w:rPr>
      </w:pPr>
      <w:r w:rsidRPr="008D663D">
        <w:rPr>
          <w:szCs w:val="22"/>
          <w:lang w:eastAsia="en-US"/>
        </w:rP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8D663D" w:rsidRPr="008D663D" w:rsidRDefault="008D663D" w:rsidP="00323696">
      <w:pPr>
        <w:widowControl w:val="0"/>
        <w:numPr>
          <w:ilvl w:val="1"/>
          <w:numId w:val="16"/>
        </w:numPr>
        <w:tabs>
          <w:tab w:val="left" w:pos="652"/>
        </w:tabs>
        <w:autoSpaceDE w:val="0"/>
        <w:autoSpaceDN w:val="0"/>
        <w:spacing w:line="237" w:lineRule="auto"/>
        <w:ind w:right="119" w:firstLine="0"/>
        <w:jc w:val="both"/>
        <w:rPr>
          <w:szCs w:val="22"/>
          <w:lang w:eastAsia="en-US"/>
        </w:rPr>
      </w:pPr>
      <w:r w:rsidRPr="008D663D">
        <w:rPr>
          <w:szCs w:val="22"/>
          <w:lang w:eastAsia="en-US"/>
        </w:rPr>
        <w:t>При направлении работника детского сада для повышения квалификации с отрывом от работы за ним сохраняются место работы (должность) и средняя заработная плата.</w:t>
      </w:r>
    </w:p>
    <w:p w:rsidR="008D663D" w:rsidRPr="008D663D" w:rsidRDefault="008D663D" w:rsidP="00323696">
      <w:pPr>
        <w:widowControl w:val="0"/>
        <w:numPr>
          <w:ilvl w:val="1"/>
          <w:numId w:val="16"/>
        </w:numPr>
        <w:tabs>
          <w:tab w:val="left" w:pos="721"/>
        </w:tabs>
        <w:autoSpaceDE w:val="0"/>
        <w:autoSpaceDN w:val="0"/>
        <w:spacing w:line="237" w:lineRule="auto"/>
        <w:ind w:right="113" w:firstLine="0"/>
        <w:jc w:val="both"/>
        <w:rPr>
          <w:szCs w:val="22"/>
          <w:lang w:eastAsia="en-US"/>
        </w:rPr>
      </w:pPr>
      <w:r w:rsidRPr="008D663D">
        <w:rPr>
          <w:szCs w:val="22"/>
          <w:lang w:eastAsia="en-US"/>
        </w:rP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8D663D">
        <w:rPr>
          <w:spacing w:val="-2"/>
          <w:szCs w:val="22"/>
          <w:lang w:eastAsia="en-US"/>
        </w:rPr>
        <w:t>Федерации).</w:t>
      </w:r>
    </w:p>
    <w:p w:rsidR="008D663D" w:rsidRPr="008D663D" w:rsidRDefault="008D663D" w:rsidP="00323696">
      <w:pPr>
        <w:widowControl w:val="0"/>
        <w:numPr>
          <w:ilvl w:val="1"/>
          <w:numId w:val="16"/>
        </w:numPr>
        <w:tabs>
          <w:tab w:val="left" w:pos="584"/>
        </w:tabs>
        <w:autoSpaceDE w:val="0"/>
        <w:autoSpaceDN w:val="0"/>
        <w:spacing w:before="4" w:line="237" w:lineRule="auto"/>
        <w:ind w:right="115" w:firstLine="0"/>
        <w:jc w:val="both"/>
        <w:rPr>
          <w:szCs w:val="22"/>
          <w:lang w:eastAsia="en-US"/>
        </w:rPr>
      </w:pPr>
      <w:r w:rsidRPr="008D663D">
        <w:rPr>
          <w:szCs w:val="22"/>
          <w:lang w:eastAsia="en-US"/>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8D663D" w:rsidRPr="008D663D" w:rsidRDefault="008D663D" w:rsidP="00323696">
      <w:pPr>
        <w:widowControl w:val="0"/>
        <w:numPr>
          <w:ilvl w:val="1"/>
          <w:numId w:val="16"/>
        </w:numPr>
        <w:tabs>
          <w:tab w:val="left" w:pos="820"/>
        </w:tabs>
        <w:autoSpaceDE w:val="0"/>
        <w:autoSpaceDN w:val="0"/>
        <w:spacing w:before="4" w:line="237" w:lineRule="auto"/>
        <w:ind w:right="119" w:firstLine="0"/>
        <w:jc w:val="both"/>
        <w:rPr>
          <w:szCs w:val="22"/>
          <w:lang w:eastAsia="en-US"/>
        </w:rPr>
      </w:pPr>
      <w:r w:rsidRPr="008D663D">
        <w:rPr>
          <w:szCs w:val="22"/>
          <w:lang w:eastAsia="en-US"/>
        </w:rPr>
        <w:t>Педагогический работник детского сада  имеет право пройти дополнительную профессиональную</w:t>
      </w:r>
      <w:r w:rsidRPr="008D663D">
        <w:rPr>
          <w:spacing w:val="-4"/>
          <w:szCs w:val="22"/>
          <w:lang w:eastAsia="en-US"/>
        </w:rPr>
        <w:t xml:space="preserve"> </w:t>
      </w:r>
      <w:r w:rsidRPr="008D663D">
        <w:rPr>
          <w:szCs w:val="22"/>
          <w:lang w:eastAsia="en-US"/>
        </w:rPr>
        <w:t>переподготовку</w:t>
      </w:r>
      <w:r w:rsidRPr="008D663D">
        <w:rPr>
          <w:spacing w:val="-8"/>
          <w:szCs w:val="22"/>
          <w:lang w:eastAsia="en-US"/>
        </w:rPr>
        <w:t xml:space="preserve"> </w:t>
      </w:r>
      <w:r w:rsidRPr="008D663D">
        <w:rPr>
          <w:szCs w:val="22"/>
          <w:lang w:eastAsia="en-US"/>
        </w:rPr>
        <w:t>за</w:t>
      </w:r>
      <w:r w:rsidRPr="008D663D">
        <w:rPr>
          <w:spacing w:val="-5"/>
          <w:szCs w:val="22"/>
          <w:lang w:eastAsia="en-US"/>
        </w:rPr>
        <w:t xml:space="preserve"> </w:t>
      </w:r>
      <w:r w:rsidRPr="008D663D">
        <w:rPr>
          <w:szCs w:val="22"/>
          <w:lang w:eastAsia="en-US"/>
        </w:rPr>
        <w:t>счѐт</w:t>
      </w:r>
      <w:r w:rsidRPr="008D663D">
        <w:rPr>
          <w:spacing w:val="-4"/>
          <w:szCs w:val="22"/>
          <w:lang w:eastAsia="en-US"/>
        </w:rPr>
        <w:t xml:space="preserve"> </w:t>
      </w:r>
      <w:r w:rsidRPr="008D663D">
        <w:rPr>
          <w:szCs w:val="22"/>
          <w:lang w:eastAsia="en-US"/>
        </w:rPr>
        <w:t>собственных</w:t>
      </w:r>
      <w:r w:rsidRPr="008D663D">
        <w:rPr>
          <w:spacing w:val="-3"/>
          <w:szCs w:val="22"/>
          <w:lang w:eastAsia="en-US"/>
        </w:rPr>
        <w:t xml:space="preserve"> </w:t>
      </w:r>
      <w:r w:rsidRPr="008D663D">
        <w:rPr>
          <w:szCs w:val="22"/>
          <w:lang w:eastAsia="en-US"/>
        </w:rPr>
        <w:t>средств</w:t>
      </w:r>
      <w:r w:rsidRPr="008D663D">
        <w:rPr>
          <w:spacing w:val="-5"/>
          <w:szCs w:val="22"/>
          <w:lang w:eastAsia="en-US"/>
        </w:rPr>
        <w:t xml:space="preserve"> </w:t>
      </w:r>
      <w:r w:rsidRPr="008D663D">
        <w:rPr>
          <w:szCs w:val="22"/>
          <w:lang w:eastAsia="en-US"/>
        </w:rPr>
        <w:t>или</w:t>
      </w:r>
      <w:r w:rsidRPr="008D663D">
        <w:rPr>
          <w:spacing w:val="-3"/>
          <w:szCs w:val="22"/>
          <w:lang w:eastAsia="en-US"/>
        </w:rPr>
        <w:t xml:space="preserve"> </w:t>
      </w:r>
      <w:r w:rsidRPr="008D663D">
        <w:rPr>
          <w:szCs w:val="22"/>
          <w:lang w:eastAsia="en-US"/>
        </w:rPr>
        <w:t>за</w:t>
      </w:r>
      <w:r w:rsidRPr="008D663D">
        <w:rPr>
          <w:spacing w:val="-5"/>
          <w:szCs w:val="22"/>
          <w:lang w:eastAsia="en-US"/>
        </w:rPr>
        <w:t xml:space="preserve"> </w:t>
      </w:r>
      <w:r w:rsidRPr="008D663D">
        <w:rPr>
          <w:szCs w:val="22"/>
          <w:lang w:eastAsia="en-US"/>
        </w:rPr>
        <w:t>счѐт</w:t>
      </w:r>
      <w:r w:rsidRPr="008D663D">
        <w:rPr>
          <w:spacing w:val="-4"/>
          <w:szCs w:val="22"/>
          <w:lang w:eastAsia="en-US"/>
        </w:rPr>
        <w:t xml:space="preserve"> </w:t>
      </w:r>
      <w:r w:rsidRPr="008D663D">
        <w:rPr>
          <w:szCs w:val="22"/>
          <w:lang w:eastAsia="en-US"/>
        </w:rPr>
        <w:t xml:space="preserve">направляющей </w:t>
      </w:r>
      <w:r w:rsidRPr="008D663D">
        <w:rPr>
          <w:spacing w:val="-2"/>
          <w:szCs w:val="22"/>
          <w:lang w:eastAsia="en-US"/>
        </w:rPr>
        <w:t>стороны.</w:t>
      </w:r>
    </w:p>
    <w:p w:rsidR="008D663D" w:rsidRDefault="008D663D" w:rsidP="008D663D">
      <w:pPr>
        <w:widowControl w:val="0"/>
        <w:tabs>
          <w:tab w:val="left" w:pos="628"/>
        </w:tabs>
        <w:autoSpaceDE w:val="0"/>
        <w:autoSpaceDN w:val="0"/>
        <w:spacing w:before="1"/>
        <w:ind w:left="158" w:right="117"/>
        <w:jc w:val="both"/>
        <w:rPr>
          <w:szCs w:val="22"/>
          <w:lang w:eastAsia="en-US"/>
        </w:rPr>
      </w:pPr>
    </w:p>
    <w:p w:rsidR="008D663D" w:rsidRPr="008D663D" w:rsidRDefault="008D663D" w:rsidP="00323696">
      <w:pPr>
        <w:widowControl w:val="0"/>
        <w:numPr>
          <w:ilvl w:val="0"/>
          <w:numId w:val="16"/>
        </w:numPr>
        <w:tabs>
          <w:tab w:val="left" w:pos="398"/>
        </w:tabs>
        <w:autoSpaceDE w:val="0"/>
        <w:autoSpaceDN w:val="0"/>
        <w:spacing w:before="273"/>
        <w:jc w:val="both"/>
        <w:outlineLvl w:val="1"/>
        <w:rPr>
          <w:b/>
          <w:bCs/>
          <w:lang w:eastAsia="en-US"/>
        </w:rPr>
      </w:pPr>
      <w:r w:rsidRPr="008D663D">
        <w:rPr>
          <w:b/>
          <w:bCs/>
          <w:lang w:eastAsia="en-US"/>
        </w:rPr>
        <w:t>Контроль</w:t>
      </w:r>
      <w:r w:rsidRPr="008D663D">
        <w:rPr>
          <w:b/>
          <w:bCs/>
          <w:spacing w:val="-7"/>
          <w:lang w:eastAsia="en-US"/>
        </w:rPr>
        <w:t xml:space="preserve"> </w:t>
      </w:r>
      <w:r w:rsidRPr="008D663D">
        <w:rPr>
          <w:b/>
          <w:bCs/>
          <w:lang w:eastAsia="en-US"/>
        </w:rPr>
        <w:t>за</w:t>
      </w:r>
      <w:r w:rsidRPr="008D663D">
        <w:rPr>
          <w:b/>
          <w:bCs/>
          <w:spacing w:val="-5"/>
          <w:lang w:eastAsia="en-US"/>
        </w:rPr>
        <w:t xml:space="preserve"> </w:t>
      </w:r>
      <w:r w:rsidRPr="008D663D">
        <w:rPr>
          <w:b/>
          <w:bCs/>
          <w:lang w:eastAsia="en-US"/>
        </w:rPr>
        <w:t>повышением</w:t>
      </w:r>
      <w:r w:rsidRPr="008D663D">
        <w:rPr>
          <w:b/>
          <w:bCs/>
          <w:spacing w:val="-6"/>
          <w:lang w:eastAsia="en-US"/>
        </w:rPr>
        <w:t xml:space="preserve"> </w:t>
      </w:r>
      <w:r w:rsidRPr="008D663D">
        <w:rPr>
          <w:b/>
          <w:bCs/>
          <w:lang w:eastAsia="en-US"/>
        </w:rPr>
        <w:t>квалификации</w:t>
      </w:r>
      <w:r w:rsidRPr="008D663D">
        <w:rPr>
          <w:b/>
          <w:bCs/>
          <w:spacing w:val="-7"/>
          <w:lang w:eastAsia="en-US"/>
        </w:rPr>
        <w:t xml:space="preserve"> </w:t>
      </w:r>
      <w:r w:rsidRPr="008D663D">
        <w:rPr>
          <w:b/>
          <w:bCs/>
          <w:lang w:eastAsia="en-US"/>
        </w:rPr>
        <w:t>педагогических</w:t>
      </w:r>
      <w:r w:rsidRPr="008D663D">
        <w:rPr>
          <w:b/>
          <w:bCs/>
          <w:spacing w:val="-4"/>
          <w:lang w:eastAsia="en-US"/>
        </w:rPr>
        <w:t xml:space="preserve"> </w:t>
      </w:r>
      <w:r w:rsidRPr="008D663D">
        <w:rPr>
          <w:b/>
          <w:bCs/>
          <w:spacing w:val="-2"/>
          <w:lang w:eastAsia="en-US"/>
        </w:rPr>
        <w:t>работников</w:t>
      </w:r>
    </w:p>
    <w:p w:rsidR="008D663D" w:rsidRPr="008D663D" w:rsidRDefault="008D663D" w:rsidP="00323696">
      <w:pPr>
        <w:widowControl w:val="0"/>
        <w:numPr>
          <w:ilvl w:val="1"/>
          <w:numId w:val="16"/>
        </w:numPr>
        <w:tabs>
          <w:tab w:val="left" w:pos="662"/>
        </w:tabs>
        <w:autoSpaceDE w:val="0"/>
        <w:autoSpaceDN w:val="0"/>
        <w:ind w:right="116" w:firstLine="0"/>
        <w:jc w:val="both"/>
        <w:rPr>
          <w:szCs w:val="22"/>
          <w:lang w:eastAsia="en-US"/>
        </w:rPr>
      </w:pPr>
      <w:r w:rsidRPr="008D663D">
        <w:rPr>
          <w:szCs w:val="22"/>
          <w:lang w:eastAsia="en-US"/>
        </w:rPr>
        <w:t xml:space="preserve">Старший воспитатель осуществляет контроль соблюдения периодичности повышения квалификации педагогических </w:t>
      </w:r>
      <w:r w:rsidRPr="008D663D">
        <w:rPr>
          <w:spacing w:val="-2"/>
          <w:szCs w:val="22"/>
          <w:lang w:eastAsia="en-US"/>
        </w:rPr>
        <w:t>работников.</w:t>
      </w:r>
    </w:p>
    <w:p w:rsidR="008D663D" w:rsidRDefault="008D663D" w:rsidP="00323696">
      <w:pPr>
        <w:widowControl w:val="0"/>
        <w:numPr>
          <w:ilvl w:val="1"/>
          <w:numId w:val="16"/>
        </w:numPr>
        <w:tabs>
          <w:tab w:val="left" w:pos="752"/>
        </w:tabs>
        <w:autoSpaceDE w:val="0"/>
        <w:autoSpaceDN w:val="0"/>
        <w:spacing w:line="237" w:lineRule="auto"/>
        <w:ind w:right="114" w:firstLine="0"/>
        <w:jc w:val="both"/>
        <w:rPr>
          <w:szCs w:val="22"/>
          <w:lang w:eastAsia="en-US"/>
        </w:rPr>
      </w:pPr>
      <w:r w:rsidRPr="008D663D">
        <w:rPr>
          <w:szCs w:val="22"/>
          <w:lang w:eastAsia="en-US"/>
        </w:rPr>
        <w:t>По завершении курсов повышения квалификации педагогический работник общеобразовательной организации обязан представить старшему воспитателю и специалисту по кадрам документ о получении дополнительного профессионального образования.</w:t>
      </w:r>
    </w:p>
    <w:p w:rsidR="00F75190" w:rsidRDefault="00F75190" w:rsidP="00F75190">
      <w:pPr>
        <w:widowControl w:val="0"/>
        <w:tabs>
          <w:tab w:val="left" w:pos="752"/>
        </w:tabs>
        <w:autoSpaceDE w:val="0"/>
        <w:autoSpaceDN w:val="0"/>
        <w:spacing w:line="237" w:lineRule="auto"/>
        <w:ind w:left="158" w:right="114"/>
        <w:jc w:val="both"/>
        <w:rPr>
          <w:szCs w:val="22"/>
          <w:lang w:eastAsia="en-US"/>
        </w:rPr>
      </w:pPr>
    </w:p>
    <w:p w:rsidR="00F75190" w:rsidRPr="00F75190" w:rsidRDefault="00F75190" w:rsidP="00F75190">
      <w:pPr>
        <w:widowControl w:val="0"/>
        <w:tabs>
          <w:tab w:val="left" w:pos="752"/>
        </w:tabs>
        <w:autoSpaceDE w:val="0"/>
        <w:autoSpaceDN w:val="0"/>
        <w:spacing w:line="237" w:lineRule="auto"/>
        <w:ind w:left="142" w:right="114"/>
        <w:jc w:val="both"/>
        <w:rPr>
          <w:b/>
          <w:szCs w:val="22"/>
          <w:lang w:eastAsia="en-US"/>
        </w:rPr>
      </w:pPr>
      <w:r w:rsidRPr="00F75190">
        <w:rPr>
          <w:b/>
          <w:szCs w:val="22"/>
          <w:lang w:eastAsia="en-US"/>
        </w:rPr>
        <w:t>7.</w:t>
      </w:r>
      <w:r w:rsidRPr="00F75190">
        <w:rPr>
          <w:b/>
          <w:szCs w:val="22"/>
          <w:lang w:eastAsia="en-US"/>
        </w:rPr>
        <w:tab/>
        <w:t>Гарантии и компенсации</w:t>
      </w:r>
    </w:p>
    <w:p w:rsidR="00F75190" w:rsidRPr="00F75190" w:rsidRDefault="00F75190" w:rsidP="00F75190">
      <w:pPr>
        <w:widowControl w:val="0"/>
        <w:tabs>
          <w:tab w:val="left" w:pos="752"/>
        </w:tabs>
        <w:autoSpaceDE w:val="0"/>
        <w:autoSpaceDN w:val="0"/>
        <w:spacing w:line="237" w:lineRule="auto"/>
        <w:ind w:left="142" w:right="114"/>
        <w:jc w:val="both"/>
        <w:rPr>
          <w:szCs w:val="22"/>
          <w:lang w:eastAsia="en-US"/>
        </w:rPr>
      </w:pPr>
      <w:r w:rsidRPr="00F75190">
        <w:rPr>
          <w:szCs w:val="22"/>
          <w:lang w:eastAsia="en-US"/>
        </w:rPr>
        <w:t>7.1.</w:t>
      </w:r>
      <w:r w:rsidRPr="00F75190">
        <w:rPr>
          <w:szCs w:val="22"/>
          <w:lang w:eastAsia="en-US"/>
        </w:rPr>
        <w:tab/>
        <w:t>Работникам  общеобразовательной  организации</w:t>
      </w:r>
      <w:r>
        <w:rPr>
          <w:szCs w:val="22"/>
          <w:lang w:eastAsia="en-US"/>
        </w:rPr>
        <w:t xml:space="preserve">,  проходящим  профессиональное </w:t>
      </w:r>
      <w:r w:rsidRPr="00F75190">
        <w:rPr>
          <w:szCs w:val="22"/>
          <w:lang w:eastAsia="en-US"/>
        </w:rPr>
        <w:t>обучение, заведующий Детским садом предоставляет гарантии и компенсации, предусмотренные действующим трудовым законодательством Российской Федерации.</w:t>
      </w:r>
    </w:p>
    <w:p w:rsidR="008D663D" w:rsidRDefault="00F75190" w:rsidP="00F75190">
      <w:pPr>
        <w:widowControl w:val="0"/>
        <w:tabs>
          <w:tab w:val="left" w:pos="752"/>
        </w:tabs>
        <w:autoSpaceDE w:val="0"/>
        <w:autoSpaceDN w:val="0"/>
        <w:spacing w:line="237" w:lineRule="auto"/>
        <w:ind w:left="142" w:right="114"/>
        <w:jc w:val="both"/>
        <w:rPr>
          <w:szCs w:val="22"/>
          <w:lang w:eastAsia="en-US"/>
        </w:rPr>
      </w:pPr>
      <w:r w:rsidRPr="00F75190">
        <w:rPr>
          <w:szCs w:val="22"/>
          <w:lang w:eastAsia="en-US"/>
        </w:rPr>
        <w:t>7.2.</w:t>
      </w:r>
      <w:r w:rsidRPr="00F75190">
        <w:rPr>
          <w:szCs w:val="22"/>
          <w:lang w:eastAsia="en-US"/>
        </w:rPr>
        <w:tab/>
        <w:t>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работы.</w:t>
      </w:r>
    </w:p>
    <w:p w:rsidR="00F75190" w:rsidRDefault="00F75190" w:rsidP="00F75190">
      <w:pPr>
        <w:widowControl w:val="0"/>
        <w:tabs>
          <w:tab w:val="left" w:pos="752"/>
        </w:tabs>
        <w:autoSpaceDE w:val="0"/>
        <w:autoSpaceDN w:val="0"/>
        <w:spacing w:line="237" w:lineRule="auto"/>
        <w:ind w:left="142" w:right="114"/>
        <w:jc w:val="both"/>
        <w:rPr>
          <w:szCs w:val="22"/>
          <w:lang w:eastAsia="en-US"/>
        </w:rPr>
      </w:pPr>
    </w:p>
    <w:p w:rsidR="00B64B06" w:rsidRDefault="00B64B06" w:rsidP="00F75190">
      <w:pPr>
        <w:widowControl w:val="0"/>
        <w:tabs>
          <w:tab w:val="left" w:pos="752"/>
        </w:tabs>
        <w:autoSpaceDE w:val="0"/>
        <w:autoSpaceDN w:val="0"/>
        <w:spacing w:line="237" w:lineRule="auto"/>
        <w:ind w:left="142" w:right="114"/>
        <w:jc w:val="both"/>
        <w:rPr>
          <w:szCs w:val="22"/>
          <w:lang w:eastAsia="en-US"/>
        </w:rPr>
      </w:pPr>
    </w:p>
    <w:p w:rsidR="00B64B06" w:rsidRPr="00B64B06" w:rsidRDefault="00B64B06" w:rsidP="00B64B06">
      <w:pPr>
        <w:widowControl w:val="0"/>
        <w:tabs>
          <w:tab w:val="left" w:pos="752"/>
        </w:tabs>
        <w:autoSpaceDE w:val="0"/>
        <w:autoSpaceDN w:val="0"/>
        <w:spacing w:line="237" w:lineRule="auto"/>
        <w:ind w:left="142" w:right="114"/>
        <w:jc w:val="both"/>
        <w:rPr>
          <w:b/>
          <w:szCs w:val="22"/>
          <w:lang w:eastAsia="en-US"/>
        </w:rPr>
      </w:pPr>
      <w:r w:rsidRPr="00B64B06">
        <w:rPr>
          <w:b/>
          <w:szCs w:val="22"/>
          <w:lang w:eastAsia="en-US"/>
        </w:rPr>
        <w:t>8.</w:t>
      </w:r>
      <w:r w:rsidRPr="00B64B06">
        <w:rPr>
          <w:b/>
          <w:szCs w:val="22"/>
          <w:lang w:eastAsia="en-US"/>
        </w:rPr>
        <w:tab/>
        <w:t>Отчѐтность о повышении квалификации</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8.1.</w:t>
      </w:r>
      <w:r w:rsidRPr="00B64B06">
        <w:rPr>
          <w:szCs w:val="22"/>
          <w:lang w:eastAsia="en-US"/>
        </w:rPr>
        <w:tab/>
        <w:t>Слушатели, успешно прошедшие курс обучения вне детского сада, предоставляют в общеобразовательную организацию документы государственного образца:</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w:t>
      </w:r>
      <w:r w:rsidRPr="00B64B06">
        <w:rPr>
          <w:szCs w:val="22"/>
          <w:lang w:eastAsia="en-US"/>
        </w:rPr>
        <w:tab/>
        <w:t xml:space="preserve">удостоверение о повышении квалификации - для лиц, прошедших краткосрочное </w:t>
      </w:r>
      <w:r w:rsidRPr="00B64B06">
        <w:rPr>
          <w:szCs w:val="22"/>
          <w:lang w:eastAsia="en-US"/>
        </w:rPr>
        <w:lastRenderedPageBreak/>
        <w:t>обучение или участвовавших в работе тематических и проблемных семинаров по программе в объеме от 72 до 100 часов;</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w:t>
      </w:r>
      <w:r w:rsidRPr="00B64B06">
        <w:rPr>
          <w:szCs w:val="22"/>
          <w:lang w:eastAsia="en-US"/>
        </w:rPr>
        <w:tab/>
        <w:t>свидетельство о повышении квалификации - для лиц, прошедших обучение по программе в объеме свыше 100 часов;</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w:t>
      </w:r>
      <w:r w:rsidRPr="00B64B06">
        <w:rPr>
          <w:szCs w:val="22"/>
          <w:lang w:eastAsia="en-US"/>
        </w:rPr>
        <w:tab/>
        <w:t>справку установленного образца о краткосрочном обучении или сертификат участия в работе тематических и проблемных семинаров в объеме до 72 часов.</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8.2.</w:t>
      </w:r>
      <w:r w:rsidRPr="00B64B06">
        <w:rPr>
          <w:szCs w:val="22"/>
          <w:lang w:eastAsia="en-US"/>
        </w:rPr>
        <w:tab/>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F75190"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8.3.</w:t>
      </w:r>
      <w:r w:rsidRPr="00B64B06">
        <w:rPr>
          <w:szCs w:val="22"/>
          <w:lang w:eastAsia="en-US"/>
        </w:rPr>
        <w:tab/>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B64B06" w:rsidRDefault="00B64B06" w:rsidP="00B64B06">
      <w:pPr>
        <w:widowControl w:val="0"/>
        <w:tabs>
          <w:tab w:val="left" w:pos="752"/>
        </w:tabs>
        <w:autoSpaceDE w:val="0"/>
        <w:autoSpaceDN w:val="0"/>
        <w:spacing w:line="237" w:lineRule="auto"/>
        <w:ind w:left="142" w:right="114"/>
        <w:jc w:val="both"/>
        <w:rPr>
          <w:szCs w:val="22"/>
          <w:lang w:eastAsia="en-US"/>
        </w:rPr>
      </w:pPr>
    </w:p>
    <w:p w:rsidR="00B64B06" w:rsidRPr="00B64B06" w:rsidRDefault="00B64B06" w:rsidP="00B64B06">
      <w:pPr>
        <w:widowControl w:val="0"/>
        <w:tabs>
          <w:tab w:val="left" w:pos="752"/>
        </w:tabs>
        <w:autoSpaceDE w:val="0"/>
        <w:autoSpaceDN w:val="0"/>
        <w:spacing w:line="237" w:lineRule="auto"/>
        <w:ind w:left="142" w:right="114"/>
        <w:jc w:val="both"/>
        <w:rPr>
          <w:b/>
          <w:szCs w:val="22"/>
          <w:lang w:eastAsia="en-US"/>
        </w:rPr>
      </w:pPr>
      <w:r w:rsidRPr="00B64B06">
        <w:rPr>
          <w:b/>
          <w:szCs w:val="22"/>
          <w:lang w:eastAsia="en-US"/>
        </w:rPr>
        <w:t>9.</w:t>
      </w:r>
      <w:r w:rsidRPr="00B64B06">
        <w:rPr>
          <w:b/>
          <w:szCs w:val="22"/>
          <w:lang w:eastAsia="en-US"/>
        </w:rPr>
        <w:tab/>
        <w:t>Документация</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9.1.</w:t>
      </w:r>
      <w:r w:rsidRPr="00B64B06">
        <w:rPr>
          <w:szCs w:val="22"/>
          <w:lang w:eastAsia="en-US"/>
        </w:rPr>
        <w:tab/>
        <w:t>В общеобразовательной организации ведется следующая документация по повышению квалификации:</w:t>
      </w:r>
    </w:p>
    <w:p w:rsidR="00B64B06" w:rsidRPr="00B64B06" w:rsidRDefault="00B64B06" w:rsidP="00B64B06">
      <w:pPr>
        <w:widowControl w:val="0"/>
        <w:tabs>
          <w:tab w:val="left" w:pos="752"/>
        </w:tabs>
        <w:autoSpaceDE w:val="0"/>
        <w:autoSpaceDN w:val="0"/>
        <w:spacing w:line="237" w:lineRule="auto"/>
        <w:ind w:left="851" w:right="114"/>
        <w:jc w:val="both"/>
        <w:rPr>
          <w:szCs w:val="22"/>
          <w:lang w:eastAsia="en-US"/>
        </w:rPr>
      </w:pPr>
      <w:r w:rsidRPr="00B64B06">
        <w:rPr>
          <w:szCs w:val="22"/>
          <w:lang w:eastAsia="en-US"/>
        </w:rPr>
        <w:t>•</w:t>
      </w:r>
      <w:r w:rsidRPr="00B64B06">
        <w:rPr>
          <w:szCs w:val="22"/>
          <w:lang w:eastAsia="en-US"/>
        </w:rPr>
        <w:tab/>
        <w:t>перспективный план прохождения курсов повышения квалификации руководящих работников на 3 года;</w:t>
      </w:r>
    </w:p>
    <w:p w:rsidR="00B64B06" w:rsidRPr="00B64B06" w:rsidRDefault="00B64B06" w:rsidP="00B64B06">
      <w:pPr>
        <w:widowControl w:val="0"/>
        <w:tabs>
          <w:tab w:val="left" w:pos="752"/>
        </w:tabs>
        <w:autoSpaceDE w:val="0"/>
        <w:autoSpaceDN w:val="0"/>
        <w:spacing w:line="237" w:lineRule="auto"/>
        <w:ind w:left="851" w:right="114"/>
        <w:jc w:val="both"/>
        <w:rPr>
          <w:szCs w:val="22"/>
          <w:lang w:eastAsia="en-US"/>
        </w:rPr>
      </w:pPr>
      <w:r w:rsidRPr="00B64B06">
        <w:rPr>
          <w:szCs w:val="22"/>
          <w:lang w:eastAsia="en-US"/>
        </w:rPr>
        <w:t>•</w:t>
      </w:r>
      <w:r w:rsidRPr="00B64B06">
        <w:rPr>
          <w:szCs w:val="22"/>
          <w:lang w:eastAsia="en-US"/>
        </w:rPr>
        <w:tab/>
        <w:t>перспективный план прохождения курсов повышения квалификации педагогических работников на 3 года;</w:t>
      </w:r>
    </w:p>
    <w:p w:rsidR="00B64B06" w:rsidRPr="00B64B06" w:rsidRDefault="00B64B06" w:rsidP="00B64B06">
      <w:pPr>
        <w:widowControl w:val="0"/>
        <w:tabs>
          <w:tab w:val="left" w:pos="752"/>
        </w:tabs>
        <w:autoSpaceDE w:val="0"/>
        <w:autoSpaceDN w:val="0"/>
        <w:spacing w:line="237" w:lineRule="auto"/>
        <w:ind w:left="851" w:right="114"/>
        <w:jc w:val="both"/>
        <w:rPr>
          <w:szCs w:val="22"/>
          <w:lang w:eastAsia="en-US"/>
        </w:rPr>
      </w:pPr>
      <w:r w:rsidRPr="00B64B06">
        <w:rPr>
          <w:szCs w:val="22"/>
          <w:lang w:eastAsia="en-US"/>
        </w:rPr>
        <w:t>•</w:t>
      </w:r>
      <w:r w:rsidRPr="00B64B06">
        <w:rPr>
          <w:szCs w:val="22"/>
          <w:lang w:eastAsia="en-US"/>
        </w:rPr>
        <w:tab/>
        <w:t>перспективный план прохождения курсов повышения квалификации обслуживающего персонала на 5 лет;</w:t>
      </w:r>
    </w:p>
    <w:p w:rsidR="00B64B06" w:rsidRPr="00B64B06" w:rsidRDefault="00B64B06" w:rsidP="00B64B06">
      <w:pPr>
        <w:widowControl w:val="0"/>
        <w:tabs>
          <w:tab w:val="left" w:pos="752"/>
        </w:tabs>
        <w:autoSpaceDE w:val="0"/>
        <w:autoSpaceDN w:val="0"/>
        <w:spacing w:line="237" w:lineRule="auto"/>
        <w:ind w:left="851" w:right="114"/>
        <w:jc w:val="both"/>
        <w:rPr>
          <w:szCs w:val="22"/>
          <w:lang w:eastAsia="en-US"/>
        </w:rPr>
      </w:pPr>
      <w:r w:rsidRPr="00B64B06">
        <w:rPr>
          <w:szCs w:val="22"/>
          <w:lang w:eastAsia="en-US"/>
        </w:rPr>
        <w:t>•</w:t>
      </w:r>
      <w:r w:rsidRPr="00B64B06">
        <w:rPr>
          <w:szCs w:val="22"/>
          <w:lang w:eastAsia="en-US"/>
        </w:rPr>
        <w:tab/>
        <w:t>копии документов о прохождении курсов повышения квалификации, профессиональной переподготовки (в личных делах работников);</w:t>
      </w:r>
    </w:p>
    <w:p w:rsidR="00B64B06" w:rsidRPr="00B64B06" w:rsidRDefault="00B64B06" w:rsidP="00B64B06">
      <w:pPr>
        <w:widowControl w:val="0"/>
        <w:tabs>
          <w:tab w:val="left" w:pos="752"/>
        </w:tabs>
        <w:autoSpaceDE w:val="0"/>
        <w:autoSpaceDN w:val="0"/>
        <w:spacing w:line="237" w:lineRule="auto"/>
        <w:ind w:left="851" w:right="114"/>
        <w:jc w:val="both"/>
        <w:rPr>
          <w:szCs w:val="22"/>
          <w:lang w:eastAsia="en-US"/>
        </w:rPr>
      </w:pPr>
      <w:r w:rsidRPr="00B64B06">
        <w:rPr>
          <w:szCs w:val="22"/>
          <w:lang w:eastAsia="en-US"/>
        </w:rPr>
        <w:t>•</w:t>
      </w:r>
      <w:r w:rsidRPr="00B64B06">
        <w:rPr>
          <w:szCs w:val="22"/>
          <w:lang w:eastAsia="en-US"/>
        </w:rPr>
        <w:tab/>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B64B06" w:rsidRPr="00B64B06"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9.2.</w:t>
      </w:r>
      <w:r w:rsidRPr="00B64B06">
        <w:rPr>
          <w:szCs w:val="22"/>
          <w:lang w:eastAsia="en-US"/>
        </w:rPr>
        <w:tab/>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заведующим детским садом.</w:t>
      </w:r>
    </w:p>
    <w:p w:rsidR="00B64B06" w:rsidRPr="008D663D" w:rsidRDefault="00B64B06" w:rsidP="00B64B06">
      <w:pPr>
        <w:widowControl w:val="0"/>
        <w:tabs>
          <w:tab w:val="left" w:pos="752"/>
        </w:tabs>
        <w:autoSpaceDE w:val="0"/>
        <w:autoSpaceDN w:val="0"/>
        <w:spacing w:line="237" w:lineRule="auto"/>
        <w:ind w:left="142" w:right="114"/>
        <w:jc w:val="both"/>
        <w:rPr>
          <w:szCs w:val="22"/>
          <w:lang w:eastAsia="en-US"/>
        </w:rPr>
      </w:pPr>
      <w:r w:rsidRPr="00B64B06">
        <w:rPr>
          <w:szCs w:val="22"/>
          <w:lang w:eastAsia="en-US"/>
        </w:rPr>
        <w:t>9.3.</w:t>
      </w:r>
      <w:r w:rsidRPr="00B64B06">
        <w:rPr>
          <w:szCs w:val="22"/>
          <w:lang w:eastAsia="en-US"/>
        </w:rPr>
        <w:tab/>
        <w:t>Документация, перечисленная в п. 9.1., обновляется в общеобразовательной организации на начало учебного года.</w:t>
      </w:r>
    </w:p>
    <w:p w:rsidR="008D663D" w:rsidRDefault="008D663D" w:rsidP="008D663D">
      <w:pPr>
        <w:widowControl w:val="0"/>
        <w:tabs>
          <w:tab w:val="left" w:pos="628"/>
        </w:tabs>
        <w:autoSpaceDE w:val="0"/>
        <w:autoSpaceDN w:val="0"/>
        <w:spacing w:before="1"/>
        <w:ind w:left="158" w:right="117"/>
        <w:jc w:val="both"/>
        <w:rPr>
          <w:szCs w:val="22"/>
          <w:lang w:eastAsia="en-US"/>
        </w:rPr>
      </w:pPr>
    </w:p>
    <w:p w:rsidR="00B64B06" w:rsidRPr="00B64B06" w:rsidRDefault="00B64B06" w:rsidP="00B64B06">
      <w:pPr>
        <w:widowControl w:val="0"/>
        <w:tabs>
          <w:tab w:val="left" w:pos="628"/>
        </w:tabs>
        <w:autoSpaceDE w:val="0"/>
        <w:autoSpaceDN w:val="0"/>
        <w:ind w:left="158" w:right="117"/>
        <w:jc w:val="both"/>
        <w:rPr>
          <w:b/>
          <w:szCs w:val="22"/>
          <w:lang w:eastAsia="en-US"/>
        </w:rPr>
      </w:pPr>
      <w:r w:rsidRPr="00B64B06">
        <w:rPr>
          <w:b/>
          <w:szCs w:val="22"/>
          <w:lang w:eastAsia="en-US"/>
        </w:rPr>
        <w:t>10.</w:t>
      </w:r>
      <w:r w:rsidRPr="00B64B06">
        <w:rPr>
          <w:b/>
          <w:szCs w:val="22"/>
          <w:lang w:eastAsia="en-US"/>
        </w:rPr>
        <w:tab/>
        <w:t>Заключительные положения</w:t>
      </w:r>
    </w:p>
    <w:p w:rsidR="00B64B06" w:rsidRPr="00B64B06" w:rsidRDefault="00B64B06" w:rsidP="00B64B06">
      <w:pPr>
        <w:widowControl w:val="0"/>
        <w:tabs>
          <w:tab w:val="left" w:pos="628"/>
        </w:tabs>
        <w:autoSpaceDE w:val="0"/>
        <w:autoSpaceDN w:val="0"/>
        <w:ind w:left="158" w:right="117"/>
        <w:jc w:val="both"/>
        <w:rPr>
          <w:szCs w:val="22"/>
          <w:lang w:eastAsia="en-US"/>
        </w:rPr>
      </w:pPr>
      <w:r w:rsidRPr="00B64B06">
        <w:rPr>
          <w:szCs w:val="22"/>
          <w:lang w:eastAsia="en-US"/>
        </w:rPr>
        <w:t>10.1.</w:t>
      </w:r>
      <w:r w:rsidRPr="00B64B06">
        <w:rPr>
          <w:szCs w:val="22"/>
          <w:lang w:eastAsia="en-US"/>
        </w:rPr>
        <w:tab/>
        <w:t>Настоящее Положение о повышении квалификации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заведующего детским садом.</w:t>
      </w:r>
    </w:p>
    <w:p w:rsidR="00B64B06" w:rsidRPr="00B64B06" w:rsidRDefault="00B64B06" w:rsidP="00B64B06">
      <w:pPr>
        <w:widowControl w:val="0"/>
        <w:tabs>
          <w:tab w:val="left" w:pos="628"/>
        </w:tabs>
        <w:autoSpaceDE w:val="0"/>
        <w:autoSpaceDN w:val="0"/>
        <w:ind w:left="158" w:right="117"/>
        <w:jc w:val="both"/>
        <w:rPr>
          <w:szCs w:val="22"/>
          <w:lang w:eastAsia="en-US"/>
        </w:rPr>
      </w:pPr>
      <w:r w:rsidRPr="00B64B06">
        <w:rPr>
          <w:szCs w:val="22"/>
          <w:lang w:eastAsia="en-US"/>
        </w:rPr>
        <w:t xml:space="preserve"> </w:t>
      </w:r>
    </w:p>
    <w:p w:rsidR="00B64B06" w:rsidRPr="00B64B06" w:rsidRDefault="00B64B06" w:rsidP="00B64B06">
      <w:pPr>
        <w:widowControl w:val="0"/>
        <w:tabs>
          <w:tab w:val="left" w:pos="628"/>
        </w:tabs>
        <w:autoSpaceDE w:val="0"/>
        <w:autoSpaceDN w:val="0"/>
        <w:ind w:left="158" w:right="117"/>
        <w:jc w:val="both"/>
        <w:rPr>
          <w:szCs w:val="22"/>
          <w:lang w:eastAsia="en-US"/>
        </w:rPr>
      </w:pPr>
      <w:r w:rsidRPr="00B64B06">
        <w:rPr>
          <w:szCs w:val="22"/>
          <w:lang w:eastAsia="en-US"/>
        </w:rPr>
        <w:t>10.2.</w:t>
      </w:r>
      <w:r w:rsidRPr="00B64B06">
        <w:rPr>
          <w:szCs w:val="22"/>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64B06" w:rsidRPr="00B64B06" w:rsidRDefault="00B64B06" w:rsidP="00B64B06">
      <w:pPr>
        <w:widowControl w:val="0"/>
        <w:tabs>
          <w:tab w:val="left" w:pos="628"/>
        </w:tabs>
        <w:autoSpaceDE w:val="0"/>
        <w:autoSpaceDN w:val="0"/>
        <w:ind w:left="158" w:right="117"/>
        <w:jc w:val="both"/>
        <w:rPr>
          <w:szCs w:val="22"/>
          <w:lang w:eastAsia="en-US"/>
        </w:rPr>
      </w:pPr>
      <w:r w:rsidRPr="00B64B06">
        <w:rPr>
          <w:szCs w:val="22"/>
          <w:lang w:eastAsia="en-US"/>
        </w:rPr>
        <w:t>10.3.</w:t>
      </w:r>
      <w:r w:rsidRPr="00B64B06">
        <w:rPr>
          <w:szCs w:val="22"/>
          <w:lang w:eastAsia="en-US"/>
        </w:rPr>
        <w:tab/>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8D663D" w:rsidRPr="008D663D" w:rsidRDefault="00B64B06" w:rsidP="00B64B06">
      <w:pPr>
        <w:widowControl w:val="0"/>
        <w:tabs>
          <w:tab w:val="left" w:pos="628"/>
        </w:tabs>
        <w:autoSpaceDE w:val="0"/>
        <w:autoSpaceDN w:val="0"/>
        <w:ind w:left="158" w:right="117"/>
        <w:jc w:val="both"/>
        <w:rPr>
          <w:szCs w:val="22"/>
          <w:lang w:eastAsia="en-US"/>
        </w:rPr>
      </w:pPr>
      <w:r w:rsidRPr="00B64B06">
        <w:rPr>
          <w:szCs w:val="22"/>
          <w:lang w:eastAsia="en-US"/>
        </w:rPr>
        <w:t>10.4.</w:t>
      </w:r>
      <w:r w:rsidRPr="00B64B06">
        <w:rPr>
          <w:szCs w:val="22"/>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D663D" w:rsidRDefault="008D663D" w:rsidP="008D663D">
      <w:pPr>
        <w:widowControl w:val="0"/>
        <w:tabs>
          <w:tab w:val="left" w:pos="4595"/>
          <w:tab w:val="center" w:pos="4855"/>
        </w:tabs>
        <w:autoSpaceDE w:val="0"/>
        <w:autoSpaceDN w:val="0"/>
        <w:spacing w:line="322" w:lineRule="exact"/>
        <w:ind w:left="39" w:right="49"/>
        <w:rPr>
          <w:b/>
          <w:bCs/>
          <w:sz w:val="28"/>
          <w:szCs w:val="28"/>
          <w:lang w:eastAsia="en-US"/>
        </w:rPr>
      </w:pPr>
    </w:p>
    <w:p w:rsidR="008D663D" w:rsidRDefault="008D663D" w:rsidP="008D663D">
      <w:pPr>
        <w:widowControl w:val="0"/>
        <w:tabs>
          <w:tab w:val="left" w:pos="4595"/>
          <w:tab w:val="center" w:pos="4855"/>
        </w:tabs>
        <w:autoSpaceDE w:val="0"/>
        <w:autoSpaceDN w:val="0"/>
        <w:spacing w:line="322" w:lineRule="exact"/>
        <w:ind w:left="39" w:right="49"/>
        <w:jc w:val="center"/>
        <w:rPr>
          <w:b/>
          <w:bCs/>
          <w:sz w:val="28"/>
          <w:szCs w:val="28"/>
          <w:lang w:eastAsia="en-US"/>
        </w:rPr>
      </w:pPr>
    </w:p>
    <w:p w:rsidR="00B64B06" w:rsidRDefault="00B64B06" w:rsidP="008D663D">
      <w:pPr>
        <w:widowControl w:val="0"/>
        <w:tabs>
          <w:tab w:val="left" w:pos="4595"/>
          <w:tab w:val="center" w:pos="4855"/>
        </w:tabs>
        <w:autoSpaceDE w:val="0"/>
        <w:autoSpaceDN w:val="0"/>
        <w:spacing w:line="322" w:lineRule="exact"/>
        <w:ind w:left="39" w:right="49"/>
        <w:jc w:val="center"/>
        <w:rPr>
          <w:b/>
          <w:bCs/>
          <w:sz w:val="28"/>
          <w:szCs w:val="28"/>
          <w:lang w:eastAsia="en-US"/>
        </w:rPr>
      </w:pPr>
    </w:p>
    <w:p w:rsidR="00B64B06" w:rsidRDefault="00B64B06" w:rsidP="00B64B06">
      <w:pPr>
        <w:spacing w:before="480"/>
        <w:jc w:val="center"/>
        <w:rPr>
          <w:b/>
          <w:sz w:val="28"/>
          <w:szCs w:val="28"/>
          <w:u w:val="single"/>
        </w:rPr>
      </w:pPr>
      <w:r w:rsidRPr="0076066F">
        <w:rPr>
          <w:b/>
          <w:sz w:val="28"/>
          <w:szCs w:val="28"/>
        </w:rPr>
        <w:lastRenderedPageBreak/>
        <w:t xml:space="preserve">Ученический договор № </w:t>
      </w:r>
      <w:r w:rsidRPr="0076066F">
        <w:rPr>
          <w:b/>
          <w:sz w:val="28"/>
          <w:szCs w:val="28"/>
          <w:u w:val="single"/>
        </w:rPr>
        <w:t xml:space="preserve"> _______</w:t>
      </w:r>
    </w:p>
    <w:p w:rsidR="005C2BC2" w:rsidRDefault="005C2BC2" w:rsidP="00B64B06">
      <w:pPr>
        <w:spacing w:before="480"/>
        <w:jc w:val="center"/>
        <w:rPr>
          <w:b/>
          <w:sz w:val="28"/>
          <w:szCs w:val="28"/>
          <w:u w:val="single"/>
        </w:rPr>
      </w:pPr>
    </w:p>
    <w:p w:rsidR="00B64B06" w:rsidRPr="0076066F" w:rsidRDefault="00B64B06" w:rsidP="00B64B06">
      <w:r w:rsidRPr="0076066F">
        <w:t xml:space="preserve">г. Казань                                                                           </w:t>
      </w:r>
      <w:r>
        <w:t xml:space="preserve">              </w:t>
      </w:r>
      <w:r w:rsidRPr="0076066F">
        <w:t xml:space="preserve">     “_____” _____ 20_____г.</w:t>
      </w:r>
    </w:p>
    <w:p w:rsidR="00B64B06" w:rsidRPr="0076066F" w:rsidRDefault="00B64B06" w:rsidP="00B64B06"/>
    <w:p w:rsidR="00B64B06" w:rsidRPr="0076066F" w:rsidRDefault="00B64B06" w:rsidP="00B64B06"/>
    <w:p w:rsidR="00B64B06" w:rsidRDefault="00B64B06" w:rsidP="00B64B06">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B64B06" w:rsidRPr="00C8049E" w:rsidRDefault="00B64B06" w:rsidP="00B64B06">
      <w:pPr>
        <w:jc w:val="both"/>
        <w:rPr>
          <w:i/>
        </w:rPr>
      </w:pPr>
      <w:r>
        <w:rPr>
          <w:i/>
          <w:sz w:val="20"/>
          <w:szCs w:val="20"/>
        </w:rPr>
        <w:t xml:space="preserve">   </w:t>
      </w:r>
      <w:r w:rsidRPr="00C8049E">
        <w:rPr>
          <w:i/>
          <w:sz w:val="20"/>
          <w:szCs w:val="20"/>
        </w:rPr>
        <w:t xml:space="preserve">(наименование организации)       </w:t>
      </w:r>
    </w:p>
    <w:p w:rsidR="00B64B06" w:rsidRPr="00C8049E" w:rsidRDefault="00B64B06" w:rsidP="00B64B06">
      <w:pPr>
        <w:jc w:val="both"/>
      </w:pPr>
      <w:r w:rsidRPr="00C8049E">
        <w:t>в</w:t>
      </w:r>
      <w:r>
        <w:t xml:space="preserve"> лице__________________________________________________________</w:t>
      </w:r>
    </w:p>
    <w:p w:rsidR="00B64B06" w:rsidRPr="00C8049E" w:rsidRDefault="00B64B06" w:rsidP="00B64B06">
      <w:pPr>
        <w:jc w:val="center"/>
        <w:rPr>
          <w:i/>
          <w:sz w:val="20"/>
          <w:szCs w:val="20"/>
        </w:rPr>
      </w:pPr>
      <w:r w:rsidRPr="00C8049E">
        <w:rPr>
          <w:i/>
          <w:sz w:val="20"/>
          <w:szCs w:val="20"/>
        </w:rPr>
        <w:t>(ФИО руководителя организации)</w:t>
      </w:r>
    </w:p>
    <w:p w:rsidR="00B64B06" w:rsidRPr="0076066F" w:rsidRDefault="00B64B06" w:rsidP="00B64B06">
      <w:pPr>
        <w:jc w:val="both"/>
      </w:pPr>
      <w:r>
        <w:rPr>
          <w:sz w:val="20"/>
          <w:szCs w:val="20"/>
        </w:rPr>
        <w:t xml:space="preserve"> </w:t>
      </w:r>
    </w:p>
    <w:p w:rsidR="00B64B06" w:rsidRDefault="00B64B06" w:rsidP="00B64B06">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B64B06" w:rsidRDefault="00B64B06" w:rsidP="00B64B06">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B64B06" w:rsidRPr="00C8049E" w:rsidRDefault="00B64B06" w:rsidP="00B64B06">
      <w:pPr>
        <w:jc w:val="both"/>
      </w:pPr>
      <w:r w:rsidRPr="00C8049E">
        <w:t>именуемый (ая)</w:t>
      </w:r>
      <w:r>
        <w:t xml:space="preserve"> в  дальнейшем «Работник»  заключили настоящий договор о  нижеследующем.</w:t>
      </w:r>
    </w:p>
    <w:p w:rsidR="00B64B06" w:rsidRDefault="00B64B06" w:rsidP="00B64B06">
      <w:pPr>
        <w:jc w:val="center"/>
        <w:rPr>
          <w:b/>
        </w:rPr>
      </w:pPr>
    </w:p>
    <w:p w:rsidR="00B64B06" w:rsidRPr="00BA395C"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B64B06" w:rsidRPr="008D71BC"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 w:name="dfasrgoak6"/>
      <w:bookmarkEnd w:id="5"/>
      <w:r w:rsidRPr="008D71BC">
        <w:t xml:space="preserve"> </w:t>
      </w:r>
    </w:p>
    <w:p w:rsidR="00B64B06"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6" w:name="dfastqtydi"/>
      <w:bookmarkEnd w:id="6"/>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B64B06"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B64B06"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B64B06" w:rsidRPr="003D4BF7"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B64B06"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B64B06" w:rsidRDefault="00B64B06" w:rsidP="00B64B06">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B64B06" w:rsidRPr="003D4BF7" w:rsidRDefault="00B64B06" w:rsidP="00B64B06">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B64B06" w:rsidRPr="000D4345"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B64B06" w:rsidRPr="000D4345"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7" w:name="dfas1nn4fq"/>
      <w:bookmarkStart w:id="8" w:name="dfasf7rs8n"/>
      <w:bookmarkEnd w:id="7"/>
      <w:bookmarkEnd w:id="8"/>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B64B06" w:rsidRPr="000D4345"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9" w:name="dfasn4w654"/>
      <w:bookmarkEnd w:id="9"/>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B64B06"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9m165v"/>
      <w:bookmarkEnd w:id="10"/>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64B06" w:rsidRPr="0076066F" w:rsidRDefault="00B64B06" w:rsidP="00B64B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B64B06" w:rsidRPr="0076066F" w:rsidRDefault="00B64B06" w:rsidP="00B64B06">
      <w:pPr>
        <w:ind w:firstLine="700"/>
        <w:jc w:val="center"/>
        <w:rPr>
          <w:b/>
        </w:rPr>
      </w:pPr>
      <w:r w:rsidRPr="0076066F">
        <w:rPr>
          <w:b/>
        </w:rPr>
        <w:t>2. Права и обязанности сторон</w:t>
      </w:r>
    </w:p>
    <w:p w:rsidR="00B64B06" w:rsidRPr="0076066F" w:rsidRDefault="00B64B06" w:rsidP="00B64B06">
      <w:pPr>
        <w:jc w:val="both"/>
      </w:pPr>
      <w:r w:rsidRPr="0076066F">
        <w:t>2.1. Работодатель обязан:</w:t>
      </w:r>
    </w:p>
    <w:p w:rsidR="00B64B06" w:rsidRPr="0076066F" w:rsidRDefault="00B64B06" w:rsidP="00323696">
      <w:pPr>
        <w:numPr>
          <w:ilvl w:val="0"/>
          <w:numId w:val="22"/>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B64B06" w:rsidRPr="0076066F" w:rsidRDefault="00B64B06" w:rsidP="00323696">
      <w:pPr>
        <w:numPr>
          <w:ilvl w:val="0"/>
          <w:numId w:val="22"/>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B64B06" w:rsidRPr="0076066F" w:rsidRDefault="00B64B06" w:rsidP="00323696">
      <w:pPr>
        <w:numPr>
          <w:ilvl w:val="0"/>
          <w:numId w:val="22"/>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B64B06" w:rsidRPr="0076066F" w:rsidRDefault="00B64B06" w:rsidP="00323696">
      <w:pPr>
        <w:numPr>
          <w:ilvl w:val="0"/>
          <w:numId w:val="22"/>
        </w:numPr>
        <w:pBdr>
          <w:top w:val="nil"/>
          <w:left w:val="nil"/>
          <w:bottom w:val="nil"/>
          <w:right w:val="nil"/>
          <w:between w:val="nil"/>
        </w:pBdr>
        <w:contextualSpacing/>
        <w:jc w:val="both"/>
      </w:pPr>
      <w:r>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B64B06" w:rsidRPr="00702B1E" w:rsidRDefault="00B64B06" w:rsidP="00323696">
      <w:pPr>
        <w:numPr>
          <w:ilvl w:val="0"/>
          <w:numId w:val="22"/>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B64B06" w:rsidRPr="0076066F" w:rsidRDefault="00B64B06" w:rsidP="00B64B06">
      <w:pPr>
        <w:jc w:val="both"/>
      </w:pPr>
      <w:r w:rsidRPr="0076066F">
        <w:t>2.2. Работодатель вправе:</w:t>
      </w:r>
    </w:p>
    <w:p w:rsidR="00B64B06" w:rsidRDefault="00B64B06" w:rsidP="00323696">
      <w:pPr>
        <w:numPr>
          <w:ilvl w:val="0"/>
          <w:numId w:val="23"/>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B64B06" w:rsidRPr="0076066F" w:rsidRDefault="00B64B06" w:rsidP="00B64B06">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B64B06" w:rsidRPr="0076066F" w:rsidRDefault="00B64B06" w:rsidP="00B64B06">
      <w:pPr>
        <w:jc w:val="both"/>
      </w:pPr>
      <w:r>
        <w:t xml:space="preserve"> </w:t>
      </w:r>
      <w:r w:rsidRPr="0076066F">
        <w:t>2.</w:t>
      </w:r>
      <w:r>
        <w:t>3</w:t>
      </w:r>
      <w:r w:rsidRPr="0076066F">
        <w:t xml:space="preserve">. </w:t>
      </w:r>
      <w:r>
        <w:t xml:space="preserve">Работник </w:t>
      </w:r>
      <w:r w:rsidRPr="0076066F">
        <w:t xml:space="preserve"> обязан:</w:t>
      </w:r>
    </w:p>
    <w:p w:rsidR="00B64B06" w:rsidRDefault="00B64B06" w:rsidP="00323696">
      <w:pPr>
        <w:numPr>
          <w:ilvl w:val="0"/>
          <w:numId w:val="24"/>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B64B06" w:rsidRPr="0076066F" w:rsidRDefault="00B64B06" w:rsidP="00B64B06">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B64B06" w:rsidRPr="0076066F" w:rsidRDefault="00B64B06" w:rsidP="00B64B06">
      <w:pPr>
        <w:ind w:firstLine="700"/>
        <w:jc w:val="center"/>
        <w:rPr>
          <w:b/>
        </w:rPr>
      </w:pPr>
      <w:r w:rsidRPr="0076066F">
        <w:rPr>
          <w:b/>
        </w:rPr>
        <w:t xml:space="preserve"> </w:t>
      </w:r>
    </w:p>
    <w:p w:rsidR="00B64B06" w:rsidRPr="0076066F" w:rsidRDefault="00B64B06" w:rsidP="00B64B06">
      <w:pPr>
        <w:ind w:firstLine="700"/>
        <w:jc w:val="center"/>
        <w:rPr>
          <w:b/>
        </w:rPr>
      </w:pPr>
      <w:r>
        <w:rPr>
          <w:b/>
        </w:rPr>
        <w:t>3.</w:t>
      </w:r>
      <w:r w:rsidRPr="0076066F">
        <w:rPr>
          <w:b/>
        </w:rPr>
        <w:t xml:space="preserve"> Ответственность сторон</w:t>
      </w:r>
    </w:p>
    <w:p w:rsidR="00B64B06" w:rsidRPr="0076066F" w:rsidRDefault="00B64B06" w:rsidP="00B64B06">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B64B06" w:rsidRPr="0076066F" w:rsidRDefault="00B64B06" w:rsidP="00B64B06">
      <w:pPr>
        <w:jc w:val="both"/>
      </w:pPr>
      <w:r>
        <w:t xml:space="preserve"> </w:t>
      </w:r>
      <w:r w:rsidRPr="0076066F">
        <w:t xml:space="preserve"> </w:t>
      </w:r>
    </w:p>
    <w:p w:rsidR="00B64B06" w:rsidRPr="0076066F" w:rsidRDefault="00B64B06" w:rsidP="00B64B06">
      <w:pPr>
        <w:ind w:firstLine="700"/>
        <w:jc w:val="center"/>
        <w:rPr>
          <w:b/>
        </w:rPr>
      </w:pPr>
      <w:r>
        <w:rPr>
          <w:b/>
        </w:rPr>
        <w:t>4</w:t>
      </w:r>
      <w:r w:rsidRPr="0076066F">
        <w:rPr>
          <w:b/>
        </w:rPr>
        <w:t>. Основания расторжения договора</w:t>
      </w:r>
    </w:p>
    <w:p w:rsidR="00B64B06" w:rsidRPr="0076066F" w:rsidRDefault="00B64B06" w:rsidP="00B64B06">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B64B06" w:rsidRPr="0076066F" w:rsidRDefault="00B64B06" w:rsidP="00B64B06">
      <w:pPr>
        <w:jc w:val="both"/>
      </w:pPr>
      <w:r>
        <w:t>4</w:t>
      </w:r>
      <w:r w:rsidRPr="0076066F">
        <w:t>.2.  Договор может быть расторгнут досрочно по соглашению сторон.</w:t>
      </w:r>
    </w:p>
    <w:p w:rsidR="00B64B06" w:rsidRPr="0076066F" w:rsidRDefault="00B64B06" w:rsidP="00B64B06">
      <w:pPr>
        <w:jc w:val="both"/>
        <w:rPr>
          <w:b/>
        </w:rPr>
      </w:pPr>
      <w:r>
        <w:t xml:space="preserve"> </w:t>
      </w:r>
      <w:r w:rsidRPr="0076066F">
        <w:t xml:space="preserve"> </w:t>
      </w:r>
    </w:p>
    <w:p w:rsidR="00B64B06" w:rsidRPr="0076066F" w:rsidRDefault="00B64B06" w:rsidP="00B64B06">
      <w:pPr>
        <w:ind w:firstLine="700"/>
        <w:jc w:val="center"/>
        <w:rPr>
          <w:b/>
        </w:rPr>
      </w:pPr>
      <w:r>
        <w:rPr>
          <w:b/>
        </w:rPr>
        <w:t>5</w:t>
      </w:r>
      <w:r w:rsidRPr="0076066F">
        <w:rPr>
          <w:b/>
        </w:rPr>
        <w:t>. Прочие условия</w:t>
      </w:r>
    </w:p>
    <w:p w:rsidR="00B64B06" w:rsidRPr="0076066F" w:rsidRDefault="00B64B06" w:rsidP="00B64B06">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B64B06" w:rsidRPr="0076066F" w:rsidRDefault="00B64B06" w:rsidP="00B64B06">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B64B06" w:rsidRPr="0076066F" w:rsidRDefault="00B64B06" w:rsidP="00B64B06">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B64B06" w:rsidRPr="0076066F" w:rsidRDefault="00B64B06" w:rsidP="00B64B06">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B64B06" w:rsidRPr="0076066F" w:rsidRDefault="00B64B06" w:rsidP="00B64B06">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B64B06" w:rsidRPr="0076066F" w:rsidRDefault="00B64B06" w:rsidP="00B64B06">
      <w:pPr>
        <w:jc w:val="both"/>
      </w:pPr>
    </w:p>
    <w:p w:rsidR="00B64B06" w:rsidRDefault="00B64B06" w:rsidP="00B64B06">
      <w:pPr>
        <w:jc w:val="center"/>
        <w:rPr>
          <w:b/>
        </w:rPr>
      </w:pPr>
    </w:p>
    <w:p w:rsidR="00B64B06" w:rsidRDefault="00B64B06" w:rsidP="00B64B06">
      <w:pPr>
        <w:jc w:val="center"/>
        <w:rPr>
          <w:b/>
        </w:rPr>
      </w:pPr>
    </w:p>
    <w:p w:rsidR="00B64B06" w:rsidRDefault="00B64B06" w:rsidP="00B64B06">
      <w:pPr>
        <w:jc w:val="center"/>
        <w:rPr>
          <w:b/>
        </w:rPr>
      </w:pPr>
    </w:p>
    <w:p w:rsidR="00B64B06" w:rsidRDefault="00B64B06" w:rsidP="00B64B06">
      <w:pPr>
        <w:jc w:val="center"/>
        <w:rPr>
          <w:b/>
        </w:rPr>
      </w:pPr>
    </w:p>
    <w:p w:rsidR="00B64B06" w:rsidRDefault="00B64B06" w:rsidP="00B64B06">
      <w:pPr>
        <w:jc w:val="center"/>
        <w:rPr>
          <w:b/>
        </w:rPr>
      </w:pPr>
    </w:p>
    <w:p w:rsidR="00B64B06" w:rsidRDefault="00B64B06" w:rsidP="00B64B06">
      <w:pPr>
        <w:jc w:val="center"/>
        <w:rPr>
          <w:b/>
        </w:rPr>
      </w:pPr>
    </w:p>
    <w:p w:rsidR="00B64B06" w:rsidRPr="0076066F" w:rsidRDefault="00B64B06" w:rsidP="00B64B06">
      <w:pPr>
        <w:jc w:val="center"/>
        <w:rPr>
          <w:b/>
        </w:rPr>
      </w:pPr>
      <w:r>
        <w:rPr>
          <w:b/>
        </w:rPr>
        <w:lastRenderedPageBreak/>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B64B06" w:rsidRPr="0076066F" w:rsidTr="00EA2332">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64B06" w:rsidRPr="0076066F" w:rsidRDefault="00B64B06" w:rsidP="00EA2332">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64B06" w:rsidRPr="0076066F" w:rsidRDefault="00B64B06" w:rsidP="00EA2332">
            <w:pPr>
              <w:jc w:val="center"/>
            </w:pPr>
            <w:r>
              <w:t>РАБОТНИК</w:t>
            </w:r>
          </w:p>
        </w:tc>
      </w:tr>
      <w:tr w:rsidR="00B64B06" w:rsidRPr="0076066F" w:rsidTr="00EA2332">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64B06" w:rsidRDefault="00B64B06" w:rsidP="00EA2332">
            <w:pPr>
              <w:jc w:val="both"/>
              <w:rPr>
                <w:i/>
                <w:u w:val="single"/>
              </w:rPr>
            </w:pPr>
            <w:r w:rsidRPr="0076066F">
              <w:t xml:space="preserve">Наименование организации: </w:t>
            </w:r>
            <w:r>
              <w:rPr>
                <w:i/>
                <w:u w:val="single"/>
              </w:rPr>
              <w:t xml:space="preserve"> </w:t>
            </w:r>
          </w:p>
          <w:p w:rsidR="00B64B06" w:rsidRPr="0076066F" w:rsidRDefault="00B64B06" w:rsidP="00EA2332">
            <w:pPr>
              <w:jc w:val="both"/>
              <w:rPr>
                <w:i/>
                <w:u w:val="single"/>
              </w:rPr>
            </w:pPr>
            <w:r w:rsidRPr="0076066F">
              <w:rPr>
                <w:i/>
                <w:u w:val="single"/>
              </w:rPr>
              <w:t xml:space="preserve"> </w:t>
            </w:r>
            <w:r>
              <w:rPr>
                <w:i/>
                <w:u w:val="single"/>
              </w:rPr>
              <w:t xml:space="preserve"> </w:t>
            </w:r>
          </w:p>
          <w:p w:rsidR="00B64B06" w:rsidRDefault="00B64B06" w:rsidP="00EA2332">
            <w:pPr>
              <w:jc w:val="both"/>
            </w:pPr>
            <w:r w:rsidRPr="0076066F">
              <w:t xml:space="preserve">Адрес: </w:t>
            </w:r>
          </w:p>
          <w:p w:rsidR="00B64B06" w:rsidRPr="0076066F" w:rsidRDefault="00B64B06" w:rsidP="00EA2332">
            <w:pPr>
              <w:jc w:val="both"/>
              <w:rPr>
                <w:i/>
                <w:u w:val="single"/>
              </w:rPr>
            </w:pPr>
            <w:r>
              <w:rPr>
                <w:i/>
                <w:u w:val="single"/>
              </w:rPr>
              <w:t xml:space="preserve"> </w:t>
            </w:r>
          </w:p>
          <w:p w:rsidR="00B64B06" w:rsidRPr="0076066F" w:rsidRDefault="00B64B06" w:rsidP="00EA2332">
            <w:pPr>
              <w:jc w:val="both"/>
              <w:rPr>
                <w:i/>
                <w:u w:val="single"/>
              </w:rPr>
            </w:pPr>
            <w:r w:rsidRPr="0076066F">
              <w:t xml:space="preserve">ИНН </w:t>
            </w:r>
            <w:r>
              <w:rPr>
                <w:i/>
                <w:u w:val="single"/>
              </w:rPr>
              <w:t xml:space="preserve"> </w:t>
            </w:r>
          </w:p>
          <w:p w:rsidR="00B64B06" w:rsidRPr="0076066F" w:rsidRDefault="00B64B06" w:rsidP="00EA2332">
            <w:pPr>
              <w:jc w:val="both"/>
            </w:pPr>
            <w:r w:rsidRPr="0076066F">
              <w:t xml:space="preserve"> </w:t>
            </w:r>
          </w:p>
          <w:p w:rsidR="00B64B06" w:rsidRPr="0076066F" w:rsidRDefault="00B64B06" w:rsidP="00EA2332">
            <w:pPr>
              <w:jc w:val="both"/>
            </w:pPr>
            <w:r w:rsidRPr="0076066F">
              <w:t xml:space="preserve"> </w:t>
            </w:r>
          </w:p>
          <w:p w:rsidR="00B64B06" w:rsidRPr="0076066F" w:rsidRDefault="00B64B06" w:rsidP="00EA2332">
            <w:pPr>
              <w:jc w:val="both"/>
            </w:pPr>
            <w:r w:rsidRPr="0076066F">
              <w:t xml:space="preserve">  </w:t>
            </w:r>
          </w:p>
          <w:p w:rsidR="00B64B06" w:rsidRPr="0076066F" w:rsidRDefault="00B64B06" w:rsidP="00EA2332">
            <w:pPr>
              <w:jc w:val="both"/>
            </w:pPr>
          </w:p>
          <w:p w:rsidR="00B64B06" w:rsidRDefault="00B64B06" w:rsidP="00EA2332">
            <w:pPr>
              <w:jc w:val="both"/>
            </w:pPr>
            <w:r w:rsidRPr="0076066F">
              <w:t xml:space="preserve">Руководитель </w:t>
            </w:r>
            <w:r>
              <w:t>учреждения</w:t>
            </w:r>
          </w:p>
          <w:p w:rsidR="00B64B06" w:rsidRPr="0076066F" w:rsidRDefault="00B64B06" w:rsidP="00EA2332">
            <w:pPr>
              <w:jc w:val="both"/>
              <w:rPr>
                <w:i/>
                <w:u w:val="single"/>
              </w:rPr>
            </w:pPr>
            <w:r w:rsidRPr="0076066F">
              <w:t xml:space="preserve"> /ФИО/ </w:t>
            </w:r>
            <w:r>
              <w:rPr>
                <w:i/>
                <w:u w:val="single"/>
              </w:rPr>
              <w:t xml:space="preserve"> </w:t>
            </w:r>
          </w:p>
          <w:p w:rsidR="00B64B06" w:rsidRPr="0076066F" w:rsidRDefault="00B64B06" w:rsidP="00EA2332">
            <w:pPr>
              <w:jc w:val="both"/>
            </w:pPr>
            <w:r w:rsidRPr="0076066F">
              <w:t xml:space="preserve">Подпись: </w:t>
            </w:r>
            <w:r>
              <w:rPr>
                <w:i/>
                <w:u w:val="single"/>
              </w:rPr>
              <w:t xml:space="preserve"> </w:t>
            </w:r>
            <w:r w:rsidRPr="0076066F">
              <w:t xml:space="preserve">   </w:t>
            </w:r>
          </w:p>
          <w:p w:rsidR="00B64B06" w:rsidRPr="0076066F" w:rsidRDefault="00B64B06" w:rsidP="00EA2332">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B64B06" w:rsidRPr="0076066F" w:rsidRDefault="00B64B06" w:rsidP="00EA2332">
            <w:pPr>
              <w:jc w:val="both"/>
              <w:rPr>
                <w:i/>
                <w:u w:val="single"/>
              </w:rPr>
            </w:pPr>
            <w:r w:rsidRPr="0076066F">
              <w:t xml:space="preserve">ФИО ученика: </w:t>
            </w:r>
            <w:r>
              <w:rPr>
                <w:i/>
                <w:u w:val="single"/>
              </w:rPr>
              <w:t xml:space="preserve"> </w:t>
            </w:r>
          </w:p>
          <w:p w:rsidR="00B64B06" w:rsidRPr="0076066F" w:rsidRDefault="00B64B06" w:rsidP="00EA2332">
            <w:pPr>
              <w:jc w:val="both"/>
            </w:pPr>
            <w:r w:rsidRPr="0076066F">
              <w:t xml:space="preserve">Дата рождения: </w:t>
            </w:r>
            <w:r>
              <w:t xml:space="preserve"> </w:t>
            </w:r>
          </w:p>
          <w:p w:rsidR="00B64B06" w:rsidRPr="0076066F" w:rsidRDefault="00B64B06" w:rsidP="00EA2332">
            <w:pPr>
              <w:jc w:val="both"/>
              <w:rPr>
                <w:i/>
                <w:u w:val="single"/>
              </w:rPr>
            </w:pPr>
            <w:r w:rsidRPr="0076066F">
              <w:t xml:space="preserve">Паспорт: </w:t>
            </w:r>
            <w:r>
              <w:rPr>
                <w:i/>
                <w:u w:val="single"/>
              </w:rPr>
              <w:t xml:space="preserve"> </w:t>
            </w:r>
          </w:p>
          <w:p w:rsidR="00B64B06" w:rsidRPr="0076066F" w:rsidRDefault="00B64B06" w:rsidP="00EA2332">
            <w:pPr>
              <w:jc w:val="both"/>
              <w:rPr>
                <w:i/>
                <w:u w:val="single"/>
              </w:rPr>
            </w:pPr>
            <w:r w:rsidRPr="0076066F">
              <w:t xml:space="preserve">Адрес регистрации: </w:t>
            </w:r>
            <w:r>
              <w:rPr>
                <w:i/>
                <w:u w:val="single"/>
              </w:rPr>
              <w:t xml:space="preserve"> </w:t>
            </w:r>
          </w:p>
          <w:p w:rsidR="00B64B06" w:rsidRDefault="00B64B06" w:rsidP="00EA2332">
            <w:pPr>
              <w:jc w:val="both"/>
            </w:pPr>
            <w:r w:rsidRPr="0076066F">
              <w:t xml:space="preserve">Страховое свидетельство: </w:t>
            </w:r>
          </w:p>
          <w:p w:rsidR="00B64B06" w:rsidRPr="0076066F" w:rsidRDefault="00B64B06" w:rsidP="00EA2332">
            <w:pPr>
              <w:jc w:val="both"/>
              <w:rPr>
                <w:i/>
                <w:u w:val="single"/>
              </w:rPr>
            </w:pPr>
            <w:r>
              <w:rPr>
                <w:i/>
                <w:u w:val="single"/>
              </w:rPr>
              <w:t xml:space="preserve"> </w:t>
            </w:r>
            <w:r>
              <w:t xml:space="preserve"> </w:t>
            </w:r>
          </w:p>
          <w:p w:rsidR="00B64B06" w:rsidRPr="0076066F" w:rsidRDefault="00B64B06" w:rsidP="00EA2332">
            <w:pPr>
              <w:jc w:val="both"/>
            </w:pPr>
            <w:r w:rsidRPr="0076066F">
              <w:t xml:space="preserve"> </w:t>
            </w:r>
          </w:p>
          <w:p w:rsidR="00B64B06" w:rsidRPr="0076066F" w:rsidRDefault="00B64B06" w:rsidP="00EA2332">
            <w:pPr>
              <w:jc w:val="both"/>
              <w:rPr>
                <w:i/>
              </w:rPr>
            </w:pPr>
            <w:r w:rsidRPr="0076066F">
              <w:t xml:space="preserve"> Подпись: </w:t>
            </w:r>
            <w:r>
              <w:rPr>
                <w:i/>
                <w:u w:val="single"/>
              </w:rPr>
              <w:t xml:space="preserve"> </w:t>
            </w:r>
          </w:p>
          <w:p w:rsidR="00B64B06" w:rsidRPr="0076066F" w:rsidRDefault="00B64B06" w:rsidP="00EA2332">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B64B06" w:rsidRPr="0076066F" w:rsidRDefault="00B64B06" w:rsidP="00B64B06">
      <w:pPr>
        <w:jc w:val="both"/>
      </w:pPr>
      <w:r w:rsidRPr="0076066F">
        <w:t xml:space="preserve"> </w:t>
      </w:r>
    </w:p>
    <w:p w:rsidR="00B64B06" w:rsidRDefault="00B64B06" w:rsidP="00B64B06">
      <w:pPr>
        <w:jc w:val="both"/>
      </w:pPr>
      <w:r w:rsidRPr="0076066F">
        <w:t>Второй экземпляр ученического договора на руки получен</w:t>
      </w:r>
      <w:r>
        <w:t xml:space="preserve">:________________  </w:t>
      </w:r>
    </w:p>
    <w:p w:rsidR="00B64B06" w:rsidRDefault="00B64B06" w:rsidP="00B64B06">
      <w:pPr>
        <w:jc w:val="both"/>
      </w:pPr>
    </w:p>
    <w:p w:rsidR="00B64B06" w:rsidRPr="0076066F" w:rsidRDefault="00B64B06" w:rsidP="00B64B06">
      <w:pPr>
        <w:jc w:val="both"/>
        <w:rPr>
          <w:i/>
          <w:u w:val="single"/>
        </w:rPr>
      </w:pPr>
      <w:r w:rsidRPr="0076066F">
        <w:t xml:space="preserve">   </w:t>
      </w:r>
      <w:r>
        <w:rPr>
          <w:i/>
          <w:u w:val="single"/>
        </w:rPr>
        <w:t xml:space="preserve"> </w:t>
      </w:r>
    </w:p>
    <w:p w:rsidR="00B64B06" w:rsidRDefault="00B64B06" w:rsidP="00B64B06">
      <w:pPr>
        <w:jc w:val="both"/>
      </w:pPr>
      <w:r>
        <w:t xml:space="preserve">«_________»   </w:t>
      </w:r>
      <w:r w:rsidRPr="0076066F">
        <w:t xml:space="preserve"> 20</w:t>
      </w:r>
      <w:r>
        <w:t>_____</w:t>
      </w:r>
      <w:r w:rsidRPr="0076066F">
        <w:t xml:space="preserve"> год</w:t>
      </w: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p w:rsidR="005C2BC2" w:rsidRDefault="005C2BC2" w:rsidP="00B64B06">
      <w:pPr>
        <w:jc w:val="both"/>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8C6F2A" w:rsidRPr="00C05B83" w:rsidTr="00EA2332">
        <w:trPr>
          <w:trHeight w:val="1799"/>
          <w:jc w:val="center"/>
        </w:trPr>
        <w:tc>
          <w:tcPr>
            <w:tcW w:w="4986" w:type="dxa"/>
          </w:tcPr>
          <w:p w:rsidR="008C6F2A" w:rsidRPr="00C05B83" w:rsidRDefault="008C6F2A" w:rsidP="00EA2332">
            <w:pPr>
              <w:autoSpaceDE w:val="0"/>
              <w:autoSpaceDN w:val="0"/>
              <w:adjustRightInd w:val="0"/>
              <w:jc w:val="both"/>
              <w:rPr>
                <w:b/>
              </w:rPr>
            </w:pPr>
            <w:r w:rsidRPr="00C05B83">
              <w:rPr>
                <w:b/>
              </w:rPr>
              <w:lastRenderedPageBreak/>
              <w:t xml:space="preserve">Введено в действие </w:t>
            </w:r>
          </w:p>
          <w:p w:rsidR="008C6F2A" w:rsidRPr="00C05B83" w:rsidRDefault="008C6F2A" w:rsidP="00EA2332">
            <w:pPr>
              <w:autoSpaceDE w:val="0"/>
              <w:autoSpaceDN w:val="0"/>
              <w:adjustRightInd w:val="0"/>
              <w:jc w:val="both"/>
              <w:rPr>
                <w:b/>
              </w:rPr>
            </w:pPr>
            <w:r w:rsidRPr="00C05B83">
              <w:rPr>
                <w:b/>
              </w:rPr>
              <w:t>приказом №  _____</w:t>
            </w:r>
            <w:r w:rsidRPr="00C05B83">
              <w:rPr>
                <w:b/>
                <w:u w:val="single"/>
              </w:rPr>
              <w:t xml:space="preserve">  </w:t>
            </w:r>
          </w:p>
          <w:p w:rsidR="008C6F2A" w:rsidRPr="00C05B83" w:rsidRDefault="008C6F2A" w:rsidP="00EA2332">
            <w:pPr>
              <w:autoSpaceDE w:val="0"/>
              <w:autoSpaceDN w:val="0"/>
              <w:adjustRightInd w:val="0"/>
              <w:jc w:val="both"/>
              <w:rPr>
                <w:b/>
              </w:rPr>
            </w:pPr>
            <w:r w:rsidRPr="00C05B83">
              <w:rPr>
                <w:b/>
              </w:rPr>
              <w:t>от «_____»____________ 20____   г.</w:t>
            </w:r>
          </w:p>
          <w:p w:rsidR="008C6F2A" w:rsidRPr="00C05B83" w:rsidRDefault="008C6F2A" w:rsidP="00EA2332">
            <w:pPr>
              <w:autoSpaceDE w:val="0"/>
              <w:autoSpaceDN w:val="0"/>
              <w:adjustRightInd w:val="0"/>
              <w:jc w:val="both"/>
              <w:rPr>
                <w:b/>
              </w:rPr>
            </w:pPr>
            <w:r>
              <w:rPr>
                <w:b/>
              </w:rPr>
              <w:t xml:space="preserve">Заведующего </w:t>
            </w:r>
            <w:r w:rsidRPr="00C05B83">
              <w:rPr>
                <w:b/>
              </w:rPr>
              <w:t>МБ</w:t>
            </w:r>
            <w:r>
              <w:rPr>
                <w:b/>
              </w:rPr>
              <w:t>ДОУ «130</w:t>
            </w:r>
            <w:r w:rsidRPr="00C05B83">
              <w:rPr>
                <w:b/>
              </w:rPr>
              <w:t>»</w:t>
            </w:r>
          </w:p>
          <w:p w:rsidR="008C6F2A" w:rsidRPr="00C05B83" w:rsidRDefault="008C6F2A" w:rsidP="00EA2332">
            <w:pPr>
              <w:autoSpaceDE w:val="0"/>
              <w:autoSpaceDN w:val="0"/>
              <w:adjustRightInd w:val="0"/>
              <w:jc w:val="both"/>
              <w:rPr>
                <w:b/>
              </w:rPr>
            </w:pPr>
            <w:r w:rsidRPr="00C05B83">
              <w:rPr>
                <w:b/>
              </w:rPr>
              <w:t xml:space="preserve"> __________ ___________</w:t>
            </w:r>
          </w:p>
          <w:p w:rsidR="008C6F2A" w:rsidRPr="00C05B83" w:rsidRDefault="008C6F2A" w:rsidP="00EA2332">
            <w:pPr>
              <w:autoSpaceDE w:val="0"/>
              <w:autoSpaceDN w:val="0"/>
              <w:adjustRightInd w:val="0"/>
              <w:jc w:val="both"/>
              <w:rPr>
                <w:b/>
              </w:rPr>
            </w:pPr>
          </w:p>
        </w:tc>
        <w:tc>
          <w:tcPr>
            <w:tcW w:w="868" w:type="dxa"/>
            <w:hideMark/>
          </w:tcPr>
          <w:p w:rsidR="008C6F2A" w:rsidRPr="00C05B83" w:rsidRDefault="008C6F2A" w:rsidP="00EA2332">
            <w:pPr>
              <w:autoSpaceDE w:val="0"/>
              <w:autoSpaceDN w:val="0"/>
              <w:adjustRightInd w:val="0"/>
              <w:jc w:val="both"/>
              <w:rPr>
                <w:b/>
              </w:rPr>
            </w:pPr>
          </w:p>
        </w:tc>
        <w:tc>
          <w:tcPr>
            <w:tcW w:w="4275" w:type="dxa"/>
          </w:tcPr>
          <w:p w:rsidR="008C6F2A" w:rsidRPr="00C05B83" w:rsidRDefault="008C6F2A" w:rsidP="00EA2332">
            <w:pPr>
              <w:autoSpaceDE w:val="0"/>
              <w:autoSpaceDN w:val="0"/>
              <w:adjustRightInd w:val="0"/>
              <w:jc w:val="both"/>
              <w:rPr>
                <w:b/>
              </w:rPr>
            </w:pPr>
            <w:r w:rsidRPr="00C05B83">
              <w:rPr>
                <w:b/>
              </w:rPr>
              <w:t xml:space="preserve">          УТВЕРЖДЕНО</w:t>
            </w:r>
          </w:p>
          <w:p w:rsidR="008C6F2A" w:rsidRPr="00C05B83" w:rsidRDefault="008C6F2A" w:rsidP="00EA2332">
            <w:pPr>
              <w:autoSpaceDE w:val="0"/>
              <w:autoSpaceDN w:val="0"/>
              <w:adjustRightInd w:val="0"/>
              <w:jc w:val="both"/>
              <w:rPr>
                <w:b/>
              </w:rPr>
            </w:pPr>
            <w:r w:rsidRPr="00C05B83">
              <w:rPr>
                <w:b/>
              </w:rPr>
              <w:t>на     общем собрании   работников</w:t>
            </w:r>
          </w:p>
          <w:p w:rsidR="008C6F2A" w:rsidRPr="00C05B83" w:rsidRDefault="008C6F2A" w:rsidP="00EA2332">
            <w:pPr>
              <w:autoSpaceDE w:val="0"/>
              <w:autoSpaceDN w:val="0"/>
              <w:adjustRightInd w:val="0"/>
              <w:jc w:val="both"/>
              <w:rPr>
                <w:b/>
              </w:rPr>
            </w:pPr>
            <w:r w:rsidRPr="00C05B83">
              <w:rPr>
                <w:b/>
              </w:rPr>
              <w:t xml:space="preserve">Протокол  № ___ от «___»____20___   г. </w:t>
            </w:r>
          </w:p>
          <w:p w:rsidR="008C6F2A" w:rsidRPr="00C05B83" w:rsidRDefault="008C6F2A" w:rsidP="00EA2332">
            <w:pPr>
              <w:autoSpaceDE w:val="0"/>
              <w:autoSpaceDN w:val="0"/>
              <w:adjustRightInd w:val="0"/>
              <w:jc w:val="both"/>
              <w:rPr>
                <w:b/>
                <w:u w:val="single"/>
              </w:rPr>
            </w:pPr>
            <w:r w:rsidRPr="00C05B83">
              <w:rPr>
                <w:b/>
              </w:rPr>
              <w:t xml:space="preserve"> </w:t>
            </w:r>
          </w:p>
          <w:p w:rsidR="008C6F2A" w:rsidRPr="00C05B83" w:rsidRDefault="008C6F2A" w:rsidP="00EA2332">
            <w:pPr>
              <w:autoSpaceDE w:val="0"/>
              <w:autoSpaceDN w:val="0"/>
              <w:adjustRightInd w:val="0"/>
              <w:jc w:val="both"/>
              <w:rPr>
                <w:b/>
              </w:rPr>
            </w:pPr>
            <w:r w:rsidRPr="00C05B83">
              <w:rPr>
                <w:b/>
              </w:rPr>
              <w:t xml:space="preserve"> </w:t>
            </w:r>
          </w:p>
          <w:p w:rsidR="008C6F2A" w:rsidRPr="00C05B83" w:rsidRDefault="008C6F2A" w:rsidP="00EA2332">
            <w:pPr>
              <w:autoSpaceDE w:val="0"/>
              <w:autoSpaceDN w:val="0"/>
              <w:adjustRightInd w:val="0"/>
              <w:jc w:val="both"/>
              <w:rPr>
                <w:b/>
              </w:rPr>
            </w:pPr>
          </w:p>
        </w:tc>
      </w:tr>
    </w:tbl>
    <w:p w:rsidR="008C6F2A" w:rsidRPr="00C05B83" w:rsidRDefault="008C6F2A" w:rsidP="008C6F2A">
      <w:pPr>
        <w:ind w:left="5529"/>
        <w:jc w:val="both"/>
        <w:rPr>
          <w:b/>
        </w:rPr>
      </w:pPr>
      <w:r w:rsidRPr="00C05B83">
        <w:rPr>
          <w:b/>
        </w:rPr>
        <w:t>Мотивирование мнение</w:t>
      </w:r>
    </w:p>
    <w:p w:rsidR="008C6F2A" w:rsidRPr="00C05B83" w:rsidRDefault="008C6F2A" w:rsidP="008C6F2A">
      <w:pPr>
        <w:ind w:left="5529"/>
        <w:jc w:val="both"/>
        <w:rPr>
          <w:b/>
        </w:rPr>
      </w:pPr>
      <w:r w:rsidRPr="00C05B83">
        <w:rPr>
          <w:b/>
        </w:rPr>
        <w:t xml:space="preserve"> первичной профсоюзной</w:t>
      </w:r>
    </w:p>
    <w:p w:rsidR="008C6F2A" w:rsidRPr="00C05B83" w:rsidRDefault="008C6F2A" w:rsidP="008C6F2A">
      <w:pPr>
        <w:ind w:left="5529"/>
        <w:jc w:val="both"/>
        <w:rPr>
          <w:b/>
        </w:rPr>
      </w:pPr>
      <w:r w:rsidRPr="00C05B83">
        <w:rPr>
          <w:b/>
        </w:rPr>
        <w:t xml:space="preserve"> организации</w:t>
      </w:r>
    </w:p>
    <w:p w:rsidR="008C6F2A" w:rsidRPr="00C05B83" w:rsidRDefault="008C6F2A" w:rsidP="008C6F2A">
      <w:pPr>
        <w:ind w:left="5529"/>
        <w:jc w:val="both"/>
        <w:rPr>
          <w:b/>
        </w:rPr>
      </w:pPr>
      <w:r w:rsidRPr="00C05B83">
        <w:rPr>
          <w:b/>
        </w:rPr>
        <w:t>Председатель профкома</w:t>
      </w:r>
    </w:p>
    <w:p w:rsidR="008C6F2A" w:rsidRPr="00C05B83" w:rsidRDefault="008C6F2A" w:rsidP="008C6F2A">
      <w:pPr>
        <w:ind w:left="5529"/>
        <w:jc w:val="both"/>
        <w:rPr>
          <w:b/>
        </w:rPr>
      </w:pPr>
      <w:r w:rsidRPr="00C05B83">
        <w:rPr>
          <w:b/>
        </w:rPr>
        <w:t>__________ __________</w:t>
      </w:r>
    </w:p>
    <w:p w:rsidR="008C6F2A" w:rsidRPr="00C05B83" w:rsidRDefault="008C6F2A" w:rsidP="008C6F2A">
      <w:pPr>
        <w:ind w:left="5529"/>
        <w:jc w:val="both"/>
        <w:rPr>
          <w:b/>
        </w:rPr>
      </w:pPr>
      <w:r w:rsidRPr="00C05B83">
        <w:rPr>
          <w:b/>
        </w:rPr>
        <w:t>«___»  ___________ 20____ г.</w:t>
      </w:r>
    </w:p>
    <w:p w:rsidR="008C6F2A" w:rsidRDefault="008C6F2A" w:rsidP="008C6F2A">
      <w:pPr>
        <w:jc w:val="right"/>
        <w:rPr>
          <w:b/>
          <w:bCs/>
          <w:color w:val="222222"/>
        </w:rPr>
      </w:pPr>
    </w:p>
    <w:p w:rsidR="008C6F2A" w:rsidRDefault="008C6F2A" w:rsidP="008C6F2A">
      <w:pPr>
        <w:spacing w:after="150"/>
        <w:jc w:val="center"/>
        <w:rPr>
          <w:b/>
          <w:bCs/>
        </w:rPr>
      </w:pPr>
    </w:p>
    <w:p w:rsidR="008C6F2A" w:rsidRDefault="008C6F2A" w:rsidP="008C6F2A">
      <w:pPr>
        <w:spacing w:after="150"/>
        <w:jc w:val="center"/>
        <w:rPr>
          <w:b/>
          <w:bCs/>
        </w:rPr>
      </w:pPr>
    </w:p>
    <w:p w:rsidR="008C6F2A" w:rsidRDefault="008C6F2A" w:rsidP="008C6F2A">
      <w:pPr>
        <w:jc w:val="center"/>
        <w:rPr>
          <w:b/>
          <w:color w:val="000000"/>
          <w:sz w:val="26"/>
          <w:szCs w:val="26"/>
        </w:rPr>
      </w:pPr>
      <w:r>
        <w:rPr>
          <w:b/>
          <w:color w:val="000000"/>
          <w:sz w:val="26"/>
          <w:szCs w:val="26"/>
        </w:rPr>
        <w:t>Положение об обработке персональных данных  в МБДОУ130</w:t>
      </w:r>
    </w:p>
    <w:p w:rsidR="008C6F2A" w:rsidRPr="0091023A" w:rsidRDefault="008C6F2A" w:rsidP="008C6F2A">
      <w:pPr>
        <w:spacing w:after="150"/>
        <w:jc w:val="center"/>
        <w:rPr>
          <w:b/>
        </w:rPr>
      </w:pPr>
      <w:r w:rsidRPr="0091023A">
        <w:rPr>
          <w:b/>
        </w:rPr>
        <w:t>1.Общие положения</w:t>
      </w:r>
    </w:p>
    <w:p w:rsidR="008C6F2A" w:rsidRDefault="008C6F2A" w:rsidP="008C6F2A">
      <w:pPr>
        <w:ind w:firstLine="709"/>
        <w:jc w:val="both"/>
      </w:pPr>
      <w:r>
        <w:t>1.1. Настоящее П</w:t>
      </w:r>
      <w:r w:rsidRPr="00D80459">
        <w:t xml:space="preserve">оложение об обработке персональных данных </w:t>
      </w:r>
      <w:r>
        <w:t xml:space="preserve">в МБДОУ130 </w:t>
      </w:r>
      <w:r w:rsidRPr="00D80459">
        <w:t>(далее – Положение) разработано в соответствии</w:t>
      </w:r>
      <w:r>
        <w:t xml:space="preserve"> с:</w:t>
      </w:r>
    </w:p>
    <w:p w:rsidR="008C6F2A" w:rsidRDefault="008C6F2A" w:rsidP="008C6F2A">
      <w:pPr>
        <w:ind w:firstLine="709"/>
        <w:jc w:val="both"/>
      </w:pPr>
      <w:r>
        <w:t>-статьей 24 Конституции Российской Федерации;</w:t>
      </w:r>
    </w:p>
    <w:p w:rsidR="008C6F2A" w:rsidRDefault="008C6F2A" w:rsidP="008C6F2A">
      <w:pPr>
        <w:ind w:firstLine="709"/>
        <w:jc w:val="both"/>
      </w:pPr>
      <w:r>
        <w:t>-Трудовым кодексом Российской Федерации;</w:t>
      </w:r>
    </w:p>
    <w:p w:rsidR="008C6F2A" w:rsidRDefault="008C6F2A" w:rsidP="008C6F2A">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8C6F2A" w:rsidRDefault="008C6F2A" w:rsidP="008C6F2A">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8C6F2A" w:rsidRDefault="008C6F2A" w:rsidP="008C6F2A">
      <w:pPr>
        <w:ind w:firstLine="709"/>
        <w:jc w:val="both"/>
      </w:pPr>
      <w:r>
        <w:t>-</w:t>
      </w:r>
      <w:r w:rsidRPr="00D80459">
        <w:t>Федеральным законом от 27.07.2006 № 152-ФЗ «О персональных данных»</w:t>
      </w:r>
      <w:r>
        <w:t xml:space="preserve">  с изменениями от 06.02.2023 года;</w:t>
      </w:r>
    </w:p>
    <w:p w:rsidR="008C6F2A" w:rsidRPr="00D80459" w:rsidRDefault="008C6F2A" w:rsidP="008C6F2A">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МБДОУ 130</w:t>
      </w:r>
    </w:p>
    <w:p w:rsidR="008C6F2A" w:rsidRPr="00D80459" w:rsidRDefault="008C6F2A" w:rsidP="008C6F2A">
      <w:pPr>
        <w:ind w:firstLine="709"/>
        <w:jc w:val="both"/>
      </w:pPr>
      <w:r w:rsidRPr="00D80459">
        <w:t>1.2. Положение определяет порядок работы с персональными данными в </w:t>
      </w:r>
      <w:r>
        <w:t xml:space="preserve">МБДОУ 130(далее – Детский сад </w:t>
      </w:r>
      <w:r w:rsidRPr="00D80459">
        <w:t xml:space="preserve">)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w:t>
      </w:r>
      <w:r>
        <w:t xml:space="preserve">и работники предоставляют детского сада </w:t>
      </w:r>
    </w:p>
    <w:p w:rsidR="008C6F2A" w:rsidRDefault="008C6F2A" w:rsidP="008C6F2A">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8C6F2A" w:rsidRDefault="008C6F2A" w:rsidP="008C6F2A">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МБДОУ  130(далее- Оператор), имеющим доступ к персональным данным работника</w:t>
      </w:r>
    </w:p>
    <w:p w:rsidR="008C6F2A" w:rsidRDefault="008C6F2A" w:rsidP="008C6F2A">
      <w:pPr>
        <w:ind w:firstLine="709"/>
        <w:jc w:val="both"/>
      </w:pPr>
    </w:p>
    <w:p w:rsidR="008C6F2A" w:rsidRDefault="008C6F2A" w:rsidP="008C6F2A">
      <w:pPr>
        <w:ind w:firstLine="709"/>
        <w:jc w:val="center"/>
        <w:rPr>
          <w:b/>
        </w:rPr>
      </w:pPr>
    </w:p>
    <w:p w:rsidR="008C6F2A" w:rsidRDefault="008C6F2A" w:rsidP="008C6F2A">
      <w:pPr>
        <w:ind w:firstLine="709"/>
        <w:jc w:val="center"/>
        <w:rPr>
          <w:b/>
        </w:rPr>
      </w:pPr>
    </w:p>
    <w:p w:rsidR="008C6F2A" w:rsidRDefault="008C6F2A" w:rsidP="008C6F2A">
      <w:pPr>
        <w:ind w:firstLine="709"/>
        <w:jc w:val="center"/>
        <w:rPr>
          <w:b/>
        </w:rPr>
      </w:pPr>
      <w:r w:rsidRPr="0066622D">
        <w:rPr>
          <w:b/>
        </w:rPr>
        <w:t>2. Основные понятия</w:t>
      </w:r>
    </w:p>
    <w:p w:rsidR="008C6F2A" w:rsidRPr="0066622D" w:rsidRDefault="008C6F2A" w:rsidP="008C6F2A">
      <w:pPr>
        <w:ind w:firstLine="709"/>
        <w:jc w:val="both"/>
      </w:pPr>
      <w:r w:rsidRPr="0066622D">
        <w:t>2.1. В настоящем Положении используются следующие понятия:</w:t>
      </w:r>
    </w:p>
    <w:p w:rsidR="008C6F2A" w:rsidRDefault="008C6F2A" w:rsidP="008C6F2A">
      <w:pPr>
        <w:ind w:firstLine="709"/>
        <w:jc w:val="both"/>
      </w:pPr>
      <w:r>
        <w:rPr>
          <w:b/>
          <w:bCs/>
          <w:i/>
          <w:iCs/>
        </w:rPr>
        <w:lastRenderedPageBreak/>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8C6F2A" w:rsidRPr="006D29F2" w:rsidRDefault="008C6F2A" w:rsidP="008C6F2A">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8C6F2A" w:rsidRDefault="008C6F2A" w:rsidP="008C6F2A">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8C6F2A" w:rsidRDefault="008C6F2A" w:rsidP="008C6F2A">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8C6F2A" w:rsidRDefault="008C6F2A" w:rsidP="008C6F2A">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8C6F2A" w:rsidRDefault="008C6F2A" w:rsidP="008C6F2A">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8C6F2A" w:rsidRDefault="008C6F2A" w:rsidP="008C6F2A">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8C6F2A" w:rsidRDefault="008C6F2A" w:rsidP="008C6F2A">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8C6F2A" w:rsidRDefault="008C6F2A" w:rsidP="008C6F2A">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8C6F2A" w:rsidRDefault="008C6F2A" w:rsidP="008C6F2A">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8C6F2A" w:rsidRDefault="008C6F2A" w:rsidP="008C6F2A">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8C6F2A" w:rsidRPr="0066622D" w:rsidRDefault="008C6F2A" w:rsidP="008C6F2A">
      <w:pPr>
        <w:ind w:firstLine="709"/>
        <w:jc w:val="center"/>
        <w:rPr>
          <w:b/>
        </w:rPr>
      </w:pPr>
    </w:p>
    <w:p w:rsidR="008C6F2A" w:rsidRPr="00624BAF" w:rsidRDefault="008C6F2A" w:rsidP="008C6F2A">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3320"/>
        <w:gridCol w:w="1137"/>
        <w:gridCol w:w="1347"/>
        <w:gridCol w:w="1794"/>
      </w:tblGrid>
      <w:tr w:rsidR="008C6F2A" w:rsidRPr="0022468E" w:rsidTr="00EA233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rPr>
                <w:b/>
                <w:bCs/>
              </w:rPr>
              <w:t>1. Цель обработки: организация трудоустройства кандидатов на работу (соискателей)</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r w:rsidRPr="00277D8E">
              <w:t>Специальные</w:t>
            </w:r>
          </w:p>
          <w:p w:rsidR="008C6F2A" w:rsidRPr="00277D8E" w:rsidRDefault="008C6F2A" w:rsidP="00EA2332">
            <w:r w:rsidRPr="00277D8E">
              <w:t>данные</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 xml:space="preserve">Перечень </w:t>
            </w:r>
            <w:r w:rsidRPr="00277D8E">
              <w:lastRenderedPageBreak/>
              <w:t>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323696">
            <w:pPr>
              <w:numPr>
                <w:ilvl w:val="0"/>
                <w:numId w:val="25"/>
              </w:numPr>
              <w:spacing w:line="255" w:lineRule="atLeast"/>
              <w:ind w:left="270"/>
            </w:pPr>
            <w:r w:rsidRPr="00277D8E">
              <w:lastRenderedPageBreak/>
              <w:t>фамилия, имя, отчество;</w:t>
            </w:r>
          </w:p>
          <w:p w:rsidR="008C6F2A" w:rsidRPr="00277D8E" w:rsidRDefault="008C6F2A" w:rsidP="00323696">
            <w:pPr>
              <w:numPr>
                <w:ilvl w:val="0"/>
                <w:numId w:val="25"/>
              </w:numPr>
              <w:spacing w:line="255" w:lineRule="atLeast"/>
              <w:ind w:left="270"/>
            </w:pPr>
            <w:r w:rsidRPr="00277D8E">
              <w:lastRenderedPageBreak/>
              <w:t>пол;</w:t>
            </w:r>
          </w:p>
          <w:p w:rsidR="008C6F2A" w:rsidRPr="00277D8E" w:rsidRDefault="008C6F2A" w:rsidP="00323696">
            <w:pPr>
              <w:numPr>
                <w:ilvl w:val="0"/>
                <w:numId w:val="25"/>
              </w:numPr>
              <w:spacing w:line="255" w:lineRule="atLeast"/>
              <w:ind w:left="270"/>
            </w:pPr>
            <w:r w:rsidRPr="00277D8E">
              <w:t>гражданство;</w:t>
            </w:r>
          </w:p>
          <w:p w:rsidR="008C6F2A" w:rsidRPr="00277D8E" w:rsidRDefault="008C6F2A" w:rsidP="00323696">
            <w:pPr>
              <w:numPr>
                <w:ilvl w:val="0"/>
                <w:numId w:val="25"/>
              </w:numPr>
              <w:spacing w:line="255" w:lineRule="atLeast"/>
              <w:ind w:left="270"/>
            </w:pPr>
            <w:r w:rsidRPr="00277D8E">
              <w:t>дата и место рождения;</w:t>
            </w:r>
          </w:p>
          <w:p w:rsidR="008C6F2A" w:rsidRPr="00277D8E" w:rsidRDefault="008C6F2A" w:rsidP="00323696">
            <w:pPr>
              <w:numPr>
                <w:ilvl w:val="0"/>
                <w:numId w:val="25"/>
              </w:numPr>
              <w:spacing w:line="255" w:lineRule="atLeast"/>
              <w:ind w:left="270"/>
            </w:pPr>
            <w:r w:rsidRPr="00277D8E">
              <w:t>изображение (фотография);</w:t>
            </w:r>
          </w:p>
          <w:p w:rsidR="008C6F2A" w:rsidRPr="00277D8E" w:rsidRDefault="008C6F2A" w:rsidP="00323696">
            <w:pPr>
              <w:numPr>
                <w:ilvl w:val="0"/>
                <w:numId w:val="25"/>
              </w:numPr>
              <w:spacing w:line="255" w:lineRule="atLeast"/>
              <w:ind w:left="270"/>
            </w:pPr>
            <w:r w:rsidRPr="00277D8E">
              <w:t>паспортные данные;</w:t>
            </w:r>
          </w:p>
          <w:p w:rsidR="008C6F2A" w:rsidRPr="00277D8E" w:rsidRDefault="008C6F2A" w:rsidP="00323696">
            <w:pPr>
              <w:numPr>
                <w:ilvl w:val="0"/>
                <w:numId w:val="25"/>
              </w:numPr>
              <w:spacing w:line="255" w:lineRule="atLeast"/>
              <w:ind w:left="270"/>
            </w:pPr>
            <w:r w:rsidRPr="00277D8E">
              <w:t>адрес регистрации по месту жительства;</w:t>
            </w:r>
          </w:p>
          <w:p w:rsidR="008C6F2A" w:rsidRPr="00277D8E" w:rsidRDefault="008C6F2A" w:rsidP="00323696">
            <w:pPr>
              <w:numPr>
                <w:ilvl w:val="0"/>
                <w:numId w:val="25"/>
              </w:numPr>
              <w:spacing w:line="255" w:lineRule="atLeast"/>
              <w:ind w:left="270"/>
            </w:pPr>
            <w:r w:rsidRPr="00277D8E">
              <w:t>адрес фактического проживания;</w:t>
            </w:r>
          </w:p>
          <w:p w:rsidR="008C6F2A" w:rsidRPr="00277D8E" w:rsidRDefault="008C6F2A" w:rsidP="00323696">
            <w:pPr>
              <w:numPr>
                <w:ilvl w:val="0"/>
                <w:numId w:val="25"/>
              </w:numPr>
              <w:spacing w:line="255" w:lineRule="atLeast"/>
              <w:ind w:left="270"/>
            </w:pPr>
            <w:r w:rsidRPr="00277D8E">
              <w:t>контактные данные;</w:t>
            </w:r>
          </w:p>
          <w:p w:rsidR="008C6F2A" w:rsidRPr="00277D8E" w:rsidRDefault="008C6F2A" w:rsidP="00323696">
            <w:pPr>
              <w:numPr>
                <w:ilvl w:val="0"/>
                <w:numId w:val="25"/>
              </w:numPr>
              <w:spacing w:line="255" w:lineRule="atLeast"/>
              <w:ind w:left="270"/>
            </w:pPr>
            <w:r w:rsidRPr="00277D8E">
              <w:t>страховой номер индивидуального лицевого счета (СНИЛС);</w:t>
            </w:r>
          </w:p>
          <w:p w:rsidR="008C6F2A" w:rsidRPr="00277D8E" w:rsidRDefault="008C6F2A" w:rsidP="00323696">
            <w:pPr>
              <w:numPr>
                <w:ilvl w:val="0"/>
                <w:numId w:val="25"/>
              </w:numPr>
              <w:spacing w:line="255" w:lineRule="atLeast"/>
              <w:ind w:left="270"/>
            </w:pPr>
            <w:r w:rsidRPr="00277D8E">
              <w:t>сведения об образовании, квалификации, профессиональной подготовке и повышении квалификации;</w:t>
            </w:r>
          </w:p>
          <w:p w:rsidR="008C6F2A" w:rsidRPr="00277D8E" w:rsidRDefault="008C6F2A" w:rsidP="00323696">
            <w:pPr>
              <w:numPr>
                <w:ilvl w:val="0"/>
                <w:numId w:val="25"/>
              </w:numPr>
              <w:spacing w:line="255" w:lineRule="atLeast"/>
              <w:ind w:left="270"/>
            </w:pPr>
            <w:r w:rsidRPr="00277D8E">
              <w:t>семейное положение, наличие детей, родственные связи;</w:t>
            </w:r>
          </w:p>
          <w:p w:rsidR="008C6F2A" w:rsidRPr="00277D8E" w:rsidRDefault="008C6F2A" w:rsidP="00323696">
            <w:pPr>
              <w:numPr>
                <w:ilvl w:val="0"/>
                <w:numId w:val="25"/>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rsidR="008C6F2A" w:rsidRPr="00277D8E" w:rsidRDefault="008C6F2A" w:rsidP="00323696">
            <w:pPr>
              <w:numPr>
                <w:ilvl w:val="0"/>
                <w:numId w:val="25"/>
              </w:numPr>
              <w:spacing w:line="255" w:lineRule="atLeast"/>
              <w:ind w:left="270"/>
            </w:pPr>
            <w:r w:rsidRPr="00277D8E">
              <w:t>данные о регистрации брака;</w:t>
            </w:r>
          </w:p>
          <w:p w:rsidR="008C6F2A" w:rsidRPr="00277D8E" w:rsidRDefault="008C6F2A" w:rsidP="00323696">
            <w:pPr>
              <w:numPr>
                <w:ilvl w:val="0"/>
                <w:numId w:val="25"/>
              </w:numPr>
              <w:spacing w:line="255" w:lineRule="atLeast"/>
              <w:ind w:left="270"/>
            </w:pPr>
            <w:r w:rsidRPr="00277D8E">
              <w:t>сведения о воинском учете;</w:t>
            </w:r>
          </w:p>
          <w:p w:rsidR="008C6F2A" w:rsidRPr="00277D8E" w:rsidRDefault="008C6F2A" w:rsidP="00323696">
            <w:pPr>
              <w:numPr>
                <w:ilvl w:val="0"/>
                <w:numId w:val="25"/>
              </w:numPr>
              <w:spacing w:line="255" w:lineRule="atLeast"/>
              <w:ind w:left="266" w:hanging="357"/>
            </w:pPr>
            <w:r w:rsidRPr="00277D8E">
              <w:t>сведения об инвалидности;</w:t>
            </w:r>
          </w:p>
          <w:p w:rsidR="008C6F2A" w:rsidRPr="00277D8E" w:rsidRDefault="008C6F2A" w:rsidP="00323696">
            <w:pPr>
              <w:numPr>
                <w:ilvl w:val="0"/>
                <w:numId w:val="25"/>
              </w:numPr>
              <w:spacing w:line="255" w:lineRule="atLeast"/>
              <w:ind w:left="266" w:hanging="357"/>
            </w:pPr>
            <w:r w:rsidRPr="00277D8E">
              <w:t>сведения о судимости, привлечении к уголовной ответственности;</w:t>
            </w:r>
          </w:p>
          <w:p w:rsidR="008C6F2A" w:rsidRPr="00277D8E" w:rsidRDefault="008C6F2A" w:rsidP="00323696">
            <w:pPr>
              <w:numPr>
                <w:ilvl w:val="0"/>
                <w:numId w:val="25"/>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Default="008C6F2A" w:rsidP="00EA2332">
            <w:pPr>
              <w:spacing w:after="150" w:line="255" w:lineRule="atLeast"/>
            </w:pPr>
            <w:r w:rsidRPr="00277D8E">
              <w:lastRenderedPageBreak/>
              <w:t xml:space="preserve">Сведения о состоянии </w:t>
            </w:r>
            <w:r w:rsidRPr="00277D8E">
              <w:lastRenderedPageBreak/>
              <w:t>здоровья</w:t>
            </w:r>
          </w:p>
          <w:p w:rsidR="008C6F2A" w:rsidRPr="001431E1" w:rsidRDefault="008C6F2A" w:rsidP="00EA2332">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rsidR="008C6F2A" w:rsidRPr="00277D8E" w:rsidRDefault="008C6F2A" w:rsidP="00EA2332">
            <w:pPr>
              <w:spacing w:after="150" w:line="255" w:lineRule="atLeast"/>
            </w:pP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Кандидаты на работу (соискатели)</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Автоматизированная обработка и без средств автоматизации</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8C6F2A" w:rsidRPr="0022468E" w:rsidTr="00EA233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lastRenderedPageBreak/>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r w:rsidRPr="00277D8E">
              <w:t>Специальные</w:t>
            </w:r>
          </w:p>
          <w:p w:rsidR="008C6F2A" w:rsidRPr="00277D8E" w:rsidRDefault="008C6F2A" w:rsidP="00EA2332">
            <w:r w:rsidRPr="00277D8E">
              <w:t>персональные</w:t>
            </w:r>
          </w:p>
          <w:p w:rsidR="008C6F2A" w:rsidRPr="00277D8E" w:rsidRDefault="008C6F2A" w:rsidP="00EA2332">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C6F2A" w:rsidRPr="00277D8E" w:rsidRDefault="008C6F2A" w:rsidP="00EA2332">
            <w:pPr>
              <w:spacing w:line="255" w:lineRule="atLeast"/>
            </w:pP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54518" w:rsidRDefault="008C6F2A" w:rsidP="00323696">
            <w:pPr>
              <w:numPr>
                <w:ilvl w:val="0"/>
                <w:numId w:val="26"/>
              </w:numPr>
              <w:jc w:val="both"/>
            </w:pPr>
            <w:r w:rsidRPr="00254518">
              <w:t xml:space="preserve">фамилия, имя, отчество (в т.ч. предыдущие); </w:t>
            </w:r>
          </w:p>
          <w:p w:rsidR="008C6F2A" w:rsidRPr="00254518" w:rsidRDefault="008C6F2A" w:rsidP="00323696">
            <w:pPr>
              <w:numPr>
                <w:ilvl w:val="0"/>
                <w:numId w:val="26"/>
              </w:numPr>
              <w:jc w:val="both"/>
            </w:pPr>
            <w:r w:rsidRPr="00254518">
              <w:t>пол;</w:t>
            </w:r>
          </w:p>
          <w:p w:rsidR="008C6F2A" w:rsidRPr="00254518" w:rsidRDefault="008C6F2A" w:rsidP="00323696">
            <w:pPr>
              <w:numPr>
                <w:ilvl w:val="0"/>
                <w:numId w:val="26"/>
              </w:numPr>
              <w:jc w:val="both"/>
            </w:pPr>
            <w:r w:rsidRPr="00254518">
              <w:t xml:space="preserve">паспортные данные или данные документа, удостоверяющего личность; </w:t>
            </w:r>
          </w:p>
          <w:p w:rsidR="008C6F2A" w:rsidRPr="00254518" w:rsidRDefault="008C6F2A" w:rsidP="00323696">
            <w:pPr>
              <w:numPr>
                <w:ilvl w:val="0"/>
                <w:numId w:val="26"/>
              </w:numPr>
              <w:jc w:val="both"/>
            </w:pPr>
            <w:r w:rsidRPr="00254518">
              <w:t xml:space="preserve">дата рождения, место рождения; </w:t>
            </w:r>
          </w:p>
          <w:p w:rsidR="008C6F2A" w:rsidRPr="00254518" w:rsidRDefault="008C6F2A" w:rsidP="00EA2332">
            <w:pPr>
              <w:jc w:val="both"/>
            </w:pPr>
            <w:r w:rsidRPr="00254518">
              <w:t>гражданство;</w:t>
            </w:r>
          </w:p>
          <w:p w:rsidR="008C6F2A" w:rsidRPr="00254518" w:rsidRDefault="008C6F2A" w:rsidP="00323696">
            <w:pPr>
              <w:numPr>
                <w:ilvl w:val="0"/>
                <w:numId w:val="26"/>
              </w:numPr>
            </w:pPr>
            <w:r w:rsidRPr="00254518">
              <w:t>изображение (фотография);</w:t>
            </w:r>
          </w:p>
          <w:p w:rsidR="008C6F2A" w:rsidRPr="00254518" w:rsidRDefault="008C6F2A" w:rsidP="00323696">
            <w:pPr>
              <w:numPr>
                <w:ilvl w:val="0"/>
                <w:numId w:val="26"/>
              </w:numPr>
              <w:jc w:val="both"/>
            </w:pPr>
            <w:r w:rsidRPr="00254518">
              <w:t>отношение к воинской обязанности и иные сведения военного билета и приписного удостоверения;</w:t>
            </w:r>
          </w:p>
          <w:p w:rsidR="008C6F2A" w:rsidRPr="00254518" w:rsidRDefault="008C6F2A" w:rsidP="00323696">
            <w:pPr>
              <w:numPr>
                <w:ilvl w:val="0"/>
                <w:numId w:val="26"/>
              </w:numPr>
              <w:jc w:val="both"/>
            </w:pPr>
            <w:r w:rsidRPr="00254518">
              <w:t>данные документов о профессиональном образовании, профессиональной переподготовке, повышении квалификации, стажировке;</w:t>
            </w:r>
          </w:p>
          <w:p w:rsidR="008C6F2A" w:rsidRPr="00254518" w:rsidRDefault="008C6F2A" w:rsidP="00323696">
            <w:pPr>
              <w:numPr>
                <w:ilvl w:val="0"/>
                <w:numId w:val="26"/>
              </w:numPr>
              <w:jc w:val="both"/>
            </w:pPr>
            <w:r w:rsidRPr="00254518">
              <w:t>данные документов о подтверждении специальных знаний;</w:t>
            </w:r>
          </w:p>
          <w:p w:rsidR="008C6F2A" w:rsidRPr="00254518" w:rsidRDefault="008C6F2A" w:rsidP="00323696">
            <w:pPr>
              <w:numPr>
                <w:ilvl w:val="0"/>
                <w:numId w:val="26"/>
              </w:numPr>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8C6F2A" w:rsidRPr="00254518" w:rsidRDefault="008C6F2A" w:rsidP="00323696">
            <w:pPr>
              <w:numPr>
                <w:ilvl w:val="0"/>
                <w:numId w:val="26"/>
              </w:numPr>
              <w:jc w:val="both"/>
            </w:pPr>
            <w:r w:rsidRPr="00254518">
              <w:t>знание иностранных языков;</w:t>
            </w:r>
          </w:p>
          <w:p w:rsidR="008C6F2A" w:rsidRPr="00254518" w:rsidRDefault="008C6F2A" w:rsidP="00323696">
            <w:pPr>
              <w:numPr>
                <w:ilvl w:val="0"/>
                <w:numId w:val="26"/>
              </w:numPr>
              <w:jc w:val="both"/>
            </w:pPr>
            <w:r w:rsidRPr="00254518">
              <w:t>семейное положение и данные о составе и членах семьи;</w:t>
            </w:r>
          </w:p>
          <w:p w:rsidR="008C6F2A" w:rsidRPr="00254518" w:rsidRDefault="008C6F2A" w:rsidP="00323696">
            <w:pPr>
              <w:numPr>
                <w:ilvl w:val="0"/>
                <w:numId w:val="26"/>
              </w:numPr>
              <w:jc w:val="both"/>
            </w:pPr>
            <w:r w:rsidRPr="00254518">
              <w:t>сведения о социальных льготах, пенсионном обеспечении и страховании;</w:t>
            </w:r>
          </w:p>
          <w:p w:rsidR="008C6F2A" w:rsidRPr="00254518" w:rsidRDefault="008C6F2A" w:rsidP="00323696">
            <w:pPr>
              <w:numPr>
                <w:ilvl w:val="0"/>
                <w:numId w:val="26"/>
              </w:numPr>
              <w:jc w:val="both"/>
            </w:pPr>
            <w:r w:rsidRPr="00254518">
              <w:t xml:space="preserve">данные документов об инвалидности (при </w:t>
            </w:r>
            <w:r w:rsidRPr="00254518">
              <w:lastRenderedPageBreak/>
              <w:t>наличии);</w:t>
            </w:r>
          </w:p>
          <w:p w:rsidR="008C6F2A" w:rsidRPr="00254518" w:rsidRDefault="008C6F2A" w:rsidP="00323696">
            <w:pPr>
              <w:numPr>
                <w:ilvl w:val="0"/>
                <w:numId w:val="26"/>
              </w:numPr>
              <w:jc w:val="both"/>
            </w:pPr>
            <w:r w:rsidRPr="00254518">
              <w:t>стаж работы и другие данные трудовой книжки и вкладыша к трудовой книжке;</w:t>
            </w:r>
          </w:p>
          <w:p w:rsidR="008C6F2A" w:rsidRPr="00254518" w:rsidRDefault="008C6F2A" w:rsidP="00323696">
            <w:pPr>
              <w:numPr>
                <w:ilvl w:val="0"/>
                <w:numId w:val="26"/>
              </w:numPr>
              <w:jc w:val="both"/>
            </w:pPr>
            <w:r w:rsidRPr="00254518">
              <w:t>должность, квалификационный уровень;</w:t>
            </w:r>
          </w:p>
          <w:p w:rsidR="008C6F2A" w:rsidRPr="00254518" w:rsidRDefault="008C6F2A" w:rsidP="00323696">
            <w:pPr>
              <w:numPr>
                <w:ilvl w:val="0"/>
                <w:numId w:val="26"/>
              </w:numPr>
              <w:jc w:val="both"/>
            </w:pPr>
            <w:r w:rsidRPr="00254518">
              <w:t>сведения о заработной плате (доходах), банковских счетах, картах;</w:t>
            </w:r>
          </w:p>
          <w:p w:rsidR="008C6F2A" w:rsidRPr="00254518" w:rsidRDefault="008C6F2A" w:rsidP="00323696">
            <w:pPr>
              <w:numPr>
                <w:ilvl w:val="0"/>
                <w:numId w:val="26"/>
              </w:numPr>
              <w:jc w:val="both"/>
            </w:pPr>
            <w:r w:rsidRPr="00254518">
              <w:t>адрес места жительства (по регистрации и фактический), дата регистрации по указанному месту жительства;</w:t>
            </w:r>
          </w:p>
          <w:p w:rsidR="008C6F2A" w:rsidRPr="00254518" w:rsidRDefault="008C6F2A" w:rsidP="00323696">
            <w:pPr>
              <w:numPr>
                <w:ilvl w:val="0"/>
                <w:numId w:val="26"/>
              </w:numPr>
              <w:jc w:val="both"/>
            </w:pPr>
            <w:r w:rsidRPr="00254518">
              <w:t>номер телефона (стационарный домашний, мобильный);</w:t>
            </w:r>
          </w:p>
          <w:p w:rsidR="008C6F2A" w:rsidRPr="00254518" w:rsidRDefault="008C6F2A" w:rsidP="00323696">
            <w:pPr>
              <w:numPr>
                <w:ilvl w:val="0"/>
                <w:numId w:val="26"/>
              </w:numPr>
              <w:jc w:val="both"/>
            </w:pPr>
            <w:r w:rsidRPr="00254518">
              <w:t>данные свидетельства о постановке на учет в налоговом органе физического лица по месту жительства на территории РФ (ИНН);</w:t>
            </w:r>
          </w:p>
          <w:p w:rsidR="008C6F2A" w:rsidRPr="00254518" w:rsidRDefault="008C6F2A" w:rsidP="00323696">
            <w:pPr>
              <w:numPr>
                <w:ilvl w:val="0"/>
                <w:numId w:val="26"/>
              </w:numPr>
              <w:jc w:val="both"/>
            </w:pPr>
            <w:r w:rsidRPr="00254518">
              <w:t>данные страхового номера индивидуального лицевого счета;</w:t>
            </w:r>
          </w:p>
          <w:p w:rsidR="008C6F2A" w:rsidRDefault="008C6F2A" w:rsidP="00323696">
            <w:pPr>
              <w:numPr>
                <w:ilvl w:val="0"/>
                <w:numId w:val="26"/>
              </w:numPr>
              <w:jc w:val="both"/>
            </w:pPr>
            <w:r w:rsidRPr="00254518">
              <w:t>данные страхового медицинского полиса об</w:t>
            </w:r>
            <w:r>
              <w:t>язательного страхования граждан;</w:t>
            </w:r>
          </w:p>
          <w:p w:rsidR="008C6F2A" w:rsidRPr="00254518" w:rsidRDefault="008C6F2A" w:rsidP="00323696">
            <w:pPr>
              <w:numPr>
                <w:ilvl w:val="0"/>
                <w:numId w:val="26"/>
              </w:numPr>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Default="008C6F2A" w:rsidP="00EA2332">
            <w:pPr>
              <w:spacing w:after="150" w:line="255" w:lineRule="atLeast"/>
            </w:pPr>
            <w:r w:rsidRPr="00277D8E">
              <w:lastRenderedPageBreak/>
              <w:t>Сведения о состоянии здоровья</w:t>
            </w:r>
          </w:p>
          <w:p w:rsidR="008C6F2A" w:rsidRPr="001431E1" w:rsidRDefault="008C6F2A" w:rsidP="00EA2332">
            <w:pPr>
              <w:jc w:val="both"/>
              <w:rPr>
                <w:color w:val="000000"/>
                <w:shd w:val="clear" w:color="auto" w:fill="FFFFFF"/>
              </w:rPr>
            </w:pPr>
            <w:r w:rsidRPr="001431E1">
              <w:rPr>
                <w:color w:val="000000"/>
                <w:shd w:val="clear" w:color="auto" w:fill="FFFFFF"/>
              </w:rPr>
              <w:t xml:space="preserve">Сведения </w:t>
            </w:r>
          </w:p>
          <w:p w:rsidR="008C6F2A" w:rsidRPr="001431E1" w:rsidRDefault="008C6F2A" w:rsidP="00EA2332">
            <w:pPr>
              <w:jc w:val="both"/>
            </w:pPr>
            <w:r w:rsidRPr="001431E1">
              <w:rPr>
                <w:color w:val="000000"/>
                <w:shd w:val="clear" w:color="auto" w:fill="FFFFFF"/>
              </w:rPr>
              <w:t>о наличии/отсутствии судимости</w:t>
            </w:r>
          </w:p>
          <w:p w:rsidR="008C6F2A" w:rsidRPr="00277D8E" w:rsidRDefault="008C6F2A" w:rsidP="00EA2332">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C6F2A" w:rsidRPr="00277D8E" w:rsidRDefault="008C6F2A" w:rsidP="00EA2332">
            <w:pPr>
              <w:spacing w:after="150" w:line="255" w:lineRule="atLeast"/>
            </w:pP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Работники, их родственники</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Автоматизированная обработка и без средств автоматизации, в том числе:</w:t>
            </w:r>
          </w:p>
          <w:p w:rsidR="008C6F2A" w:rsidRPr="00277D8E" w:rsidRDefault="008C6F2A" w:rsidP="00323696">
            <w:pPr>
              <w:numPr>
                <w:ilvl w:val="0"/>
                <w:numId w:val="27"/>
              </w:numPr>
              <w:spacing w:line="255" w:lineRule="atLeast"/>
              <w:ind w:left="270"/>
            </w:pPr>
            <w:r w:rsidRPr="00277D8E">
              <w:lastRenderedPageBreak/>
              <w:t>получение персональных данных в устной и письменной форме непосредственно от субъектов персональных данных;</w:t>
            </w:r>
          </w:p>
          <w:p w:rsidR="008C6F2A" w:rsidRPr="00277D8E" w:rsidRDefault="008C6F2A" w:rsidP="00323696">
            <w:pPr>
              <w:numPr>
                <w:ilvl w:val="0"/>
                <w:numId w:val="27"/>
              </w:numPr>
              <w:spacing w:line="255" w:lineRule="atLeast"/>
              <w:ind w:left="270"/>
            </w:pPr>
            <w:r w:rsidRPr="00277D8E">
              <w:t>внесения персональных данных в журналы, реестры и информационные системы и документы Школы</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действия трудового договора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8C6F2A" w:rsidRPr="0022468E" w:rsidTr="00EA233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Персональные данные</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323696">
            <w:pPr>
              <w:numPr>
                <w:ilvl w:val="0"/>
                <w:numId w:val="28"/>
              </w:numPr>
              <w:spacing w:line="255" w:lineRule="atLeast"/>
              <w:ind w:left="270"/>
            </w:pPr>
            <w:r w:rsidRPr="00277D8E">
              <w:t>фамилия, имя, отчество;</w:t>
            </w:r>
          </w:p>
          <w:p w:rsidR="008C6F2A" w:rsidRPr="00277D8E" w:rsidRDefault="008C6F2A" w:rsidP="00323696">
            <w:pPr>
              <w:numPr>
                <w:ilvl w:val="0"/>
                <w:numId w:val="28"/>
              </w:numPr>
              <w:spacing w:line="255" w:lineRule="atLeast"/>
              <w:ind w:left="270"/>
            </w:pPr>
            <w:r w:rsidRPr="00277D8E">
              <w:t>паспортные данные;</w:t>
            </w:r>
          </w:p>
          <w:p w:rsidR="008C6F2A" w:rsidRPr="00277D8E" w:rsidRDefault="008C6F2A" w:rsidP="00323696">
            <w:pPr>
              <w:numPr>
                <w:ilvl w:val="0"/>
                <w:numId w:val="28"/>
              </w:numPr>
              <w:spacing w:line="255" w:lineRule="atLeast"/>
              <w:ind w:left="270"/>
            </w:pPr>
            <w:r w:rsidRPr="00277D8E">
              <w:t>адрес регистрации и (или) фактического проживания;</w:t>
            </w:r>
          </w:p>
          <w:p w:rsidR="008C6F2A" w:rsidRPr="00277D8E" w:rsidRDefault="008C6F2A" w:rsidP="00323696">
            <w:pPr>
              <w:numPr>
                <w:ilvl w:val="0"/>
                <w:numId w:val="28"/>
              </w:numPr>
              <w:spacing w:line="255" w:lineRule="atLeast"/>
              <w:ind w:left="270"/>
            </w:pPr>
            <w:r w:rsidRPr="00277D8E">
              <w:t>контактные данные;</w:t>
            </w:r>
          </w:p>
          <w:p w:rsidR="008C6F2A" w:rsidRPr="00277D8E" w:rsidRDefault="008C6F2A" w:rsidP="00323696">
            <w:pPr>
              <w:numPr>
                <w:ilvl w:val="0"/>
                <w:numId w:val="28"/>
              </w:numPr>
              <w:spacing w:line="255" w:lineRule="atLeast"/>
              <w:ind w:left="270"/>
            </w:pPr>
            <w:r w:rsidRPr="00277D8E">
              <w:t>индивидуальный номер налогоплательщика;</w:t>
            </w:r>
          </w:p>
          <w:p w:rsidR="008C6F2A" w:rsidRPr="00277D8E" w:rsidRDefault="008C6F2A" w:rsidP="00323696">
            <w:pPr>
              <w:numPr>
                <w:ilvl w:val="0"/>
                <w:numId w:val="28"/>
              </w:numPr>
              <w:spacing w:line="255" w:lineRule="atLeast"/>
              <w:ind w:left="270"/>
            </w:pPr>
            <w:r w:rsidRPr="00277D8E">
              <w:t>страховой номер индивидуального лицевого счета (СНИЛС);</w:t>
            </w:r>
          </w:p>
          <w:p w:rsidR="008C6F2A" w:rsidRPr="00277D8E" w:rsidRDefault="008C6F2A" w:rsidP="00323696">
            <w:pPr>
              <w:numPr>
                <w:ilvl w:val="0"/>
                <w:numId w:val="28"/>
              </w:numPr>
              <w:spacing w:line="255" w:lineRule="atLeast"/>
              <w:ind w:left="270"/>
            </w:pPr>
            <w:r w:rsidRPr="00277D8E">
              <w:t>номер расчетного счета;</w:t>
            </w:r>
          </w:p>
          <w:p w:rsidR="008C6F2A" w:rsidRPr="00277D8E" w:rsidRDefault="008C6F2A" w:rsidP="00323696">
            <w:pPr>
              <w:numPr>
                <w:ilvl w:val="0"/>
                <w:numId w:val="28"/>
              </w:numPr>
              <w:spacing w:line="255" w:lineRule="atLeast"/>
              <w:ind w:left="270"/>
            </w:pPr>
            <w:r w:rsidRPr="00277D8E">
              <w:t>номер банковской карты;</w:t>
            </w:r>
          </w:p>
          <w:p w:rsidR="008C6F2A" w:rsidRPr="00277D8E" w:rsidRDefault="008C6F2A" w:rsidP="00323696">
            <w:pPr>
              <w:numPr>
                <w:ilvl w:val="0"/>
                <w:numId w:val="28"/>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Контрагенты, партнеры, стороны договора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Автоматизированная обработка и без средств автоматизации, в том числе:</w:t>
            </w:r>
          </w:p>
          <w:p w:rsidR="008C6F2A" w:rsidRPr="00277D8E" w:rsidRDefault="008C6F2A" w:rsidP="00323696">
            <w:pPr>
              <w:numPr>
                <w:ilvl w:val="0"/>
                <w:numId w:val="29"/>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8C6F2A" w:rsidRPr="00277D8E" w:rsidRDefault="008C6F2A" w:rsidP="00323696">
            <w:pPr>
              <w:numPr>
                <w:ilvl w:val="0"/>
                <w:numId w:val="29"/>
              </w:numPr>
              <w:spacing w:line="255" w:lineRule="atLeast"/>
              <w:ind w:left="270"/>
            </w:pPr>
            <w:r w:rsidRPr="00277D8E">
              <w:t>внесения персональных данных в журналы, реестры и информационные системы и документы Школы</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необходимого для исполнения заключенного договора</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8C6F2A" w:rsidRPr="0022468E" w:rsidTr="00EA233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t xml:space="preserve">Порядок </w:t>
            </w:r>
            <w:r w:rsidRPr="00277D8E">
              <w:lastRenderedPageBreak/>
              <w:t>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C6F2A" w:rsidRPr="00277D8E" w:rsidRDefault="008C6F2A" w:rsidP="00EA2332">
            <w:pPr>
              <w:spacing w:after="150" w:line="255" w:lineRule="atLeast"/>
            </w:pPr>
            <w:r w:rsidRPr="00277D8E">
              <w:lastRenderedPageBreak/>
              <w:t xml:space="preserve">В соответствии с Порядком уничтожения и обезличивания </w:t>
            </w:r>
            <w:r w:rsidRPr="00277D8E">
              <w:lastRenderedPageBreak/>
              <w:t>персональных данных Школы в зависимости от типа носителя персональных данных</w:t>
            </w:r>
          </w:p>
        </w:tc>
      </w:tr>
    </w:tbl>
    <w:p w:rsidR="008C6F2A" w:rsidRPr="008C6F2A" w:rsidRDefault="008C6F2A" w:rsidP="008C6F2A">
      <w:pPr>
        <w:ind w:firstLine="709"/>
        <w:jc w:val="both"/>
      </w:pPr>
      <w:r>
        <w:lastRenderedPageBreak/>
        <w:t xml:space="preserve"> </w:t>
      </w:r>
    </w:p>
    <w:p w:rsidR="008C6F2A" w:rsidRPr="006D29F2" w:rsidRDefault="008C6F2A" w:rsidP="008C6F2A">
      <w:pPr>
        <w:spacing w:after="150"/>
        <w:jc w:val="center"/>
        <w:rPr>
          <w:color w:val="000000" w:themeColor="text1"/>
        </w:rPr>
      </w:pPr>
      <w:r w:rsidRPr="006D29F2">
        <w:rPr>
          <w:b/>
          <w:bCs/>
          <w:color w:val="000000" w:themeColor="text1"/>
        </w:rPr>
        <w:t>4. Сбор, обработка и хранение персональных данных</w:t>
      </w:r>
    </w:p>
    <w:p w:rsidR="008C6F2A" w:rsidRPr="00037DC4" w:rsidRDefault="008C6F2A" w:rsidP="008C6F2A">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8C6F2A" w:rsidRPr="00037DC4" w:rsidRDefault="008C6F2A" w:rsidP="008C6F2A">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8C6F2A" w:rsidRPr="00037DC4" w:rsidRDefault="008C6F2A" w:rsidP="008C6F2A">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8C6F2A" w:rsidRPr="00037DC4" w:rsidRDefault="008C6F2A" w:rsidP="008C6F2A">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8C6F2A" w:rsidRPr="00037DC4" w:rsidRDefault="008C6F2A" w:rsidP="008C6F2A">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8C6F2A" w:rsidRPr="00037DC4" w:rsidRDefault="008C6F2A" w:rsidP="008C6F2A">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8C6F2A" w:rsidRPr="00037DC4" w:rsidRDefault="008C6F2A" w:rsidP="008C6F2A">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8C6F2A" w:rsidRPr="00037DC4" w:rsidRDefault="008C6F2A" w:rsidP="008C6F2A">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8C6F2A" w:rsidRPr="00037DC4" w:rsidRDefault="008C6F2A" w:rsidP="008C6F2A">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8C6F2A" w:rsidRPr="00037DC4" w:rsidRDefault="008C6F2A" w:rsidP="008C6F2A">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8C6F2A" w:rsidRPr="00037DC4" w:rsidRDefault="008C6F2A" w:rsidP="008C6F2A">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8C6F2A" w:rsidRPr="00037DC4" w:rsidRDefault="008C6F2A" w:rsidP="008C6F2A">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8C6F2A" w:rsidRPr="00037DC4" w:rsidRDefault="008C6F2A" w:rsidP="008C6F2A">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8C6F2A" w:rsidRPr="00037DC4" w:rsidRDefault="008C6F2A" w:rsidP="008C6F2A">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8C6F2A" w:rsidRPr="00FB0A6F" w:rsidRDefault="008C6F2A" w:rsidP="008C6F2A">
      <w:pPr>
        <w:ind w:firstLine="709"/>
        <w:jc w:val="both"/>
      </w:pPr>
      <w:r>
        <w:lastRenderedPageBreak/>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8C6F2A" w:rsidRDefault="008C6F2A" w:rsidP="008C6F2A">
      <w:pPr>
        <w:spacing w:after="150"/>
        <w:rPr>
          <w:b/>
          <w:bCs/>
        </w:rPr>
      </w:pPr>
    </w:p>
    <w:p w:rsidR="008C6F2A" w:rsidRPr="00AC24E0" w:rsidRDefault="008C6F2A" w:rsidP="008C6F2A">
      <w:pPr>
        <w:spacing w:after="150"/>
        <w:jc w:val="center"/>
      </w:pPr>
      <w:r w:rsidRPr="00AC24E0">
        <w:rPr>
          <w:b/>
          <w:bCs/>
        </w:rPr>
        <w:t>5. Доступ к персональным данным</w:t>
      </w:r>
    </w:p>
    <w:p w:rsidR="008C6F2A" w:rsidRPr="00AC24E0" w:rsidRDefault="008C6F2A" w:rsidP="008C6F2A">
      <w:pPr>
        <w:ind w:firstLine="709"/>
        <w:jc w:val="both"/>
      </w:pPr>
      <w:r w:rsidRPr="00AC24E0">
        <w:t>5.1. Доступ к персональным данным соискателя, работников и их родственников имеет директор в полном объеме.</w:t>
      </w:r>
    </w:p>
    <w:p w:rsidR="008C6F2A" w:rsidRDefault="008C6F2A" w:rsidP="008C6F2A">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8C6F2A" w:rsidRDefault="008C6F2A" w:rsidP="00323696">
      <w:pPr>
        <w:pStyle w:val="aff1"/>
        <w:numPr>
          <w:ilvl w:val="0"/>
          <w:numId w:val="36"/>
        </w:numPr>
        <w:contextualSpacing/>
        <w:jc w:val="both"/>
      </w:pPr>
      <w:r>
        <w:t>директор;</w:t>
      </w:r>
    </w:p>
    <w:p w:rsidR="008C6F2A" w:rsidRPr="00354EFC" w:rsidRDefault="008C6F2A" w:rsidP="00323696">
      <w:pPr>
        <w:pStyle w:val="aff1"/>
        <w:numPr>
          <w:ilvl w:val="0"/>
          <w:numId w:val="36"/>
        </w:numPr>
        <w:contextualSpacing/>
        <w:jc w:val="both"/>
      </w:pPr>
      <w:r>
        <w:t>ответственный за обработку персональных данных (секретарь);</w:t>
      </w:r>
    </w:p>
    <w:p w:rsidR="008C6F2A" w:rsidRPr="00354EFC" w:rsidRDefault="008C6F2A" w:rsidP="00323696">
      <w:pPr>
        <w:numPr>
          <w:ilvl w:val="0"/>
          <w:numId w:val="31"/>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8C6F2A" w:rsidRPr="00354EFC" w:rsidRDefault="008C6F2A" w:rsidP="00323696">
      <w:pPr>
        <w:numPr>
          <w:ilvl w:val="0"/>
          <w:numId w:val="31"/>
        </w:numPr>
        <w:ind w:left="714" w:hanging="357"/>
      </w:pPr>
      <w:r w:rsidRPr="00354EFC">
        <w:t xml:space="preserve"> бухгалтер;</w:t>
      </w:r>
    </w:p>
    <w:p w:rsidR="008C6F2A" w:rsidRDefault="008C6F2A" w:rsidP="00323696">
      <w:pPr>
        <w:numPr>
          <w:ilvl w:val="0"/>
          <w:numId w:val="31"/>
        </w:numPr>
        <w:ind w:left="714" w:hanging="357"/>
      </w:pPr>
      <w:r>
        <w:t>ответственный по охране труда;</w:t>
      </w:r>
    </w:p>
    <w:p w:rsidR="008C6F2A" w:rsidRDefault="008C6F2A" w:rsidP="00323696">
      <w:pPr>
        <w:numPr>
          <w:ilvl w:val="0"/>
          <w:numId w:val="31"/>
        </w:numPr>
        <w:ind w:left="714" w:hanging="357"/>
      </w:pPr>
      <w:r>
        <w:t>председатель профкома;</w:t>
      </w:r>
    </w:p>
    <w:p w:rsidR="008C6F2A" w:rsidRPr="00354EFC" w:rsidRDefault="008C6F2A" w:rsidP="00323696">
      <w:pPr>
        <w:numPr>
          <w:ilvl w:val="0"/>
          <w:numId w:val="31"/>
        </w:numPr>
        <w:ind w:left="714" w:hanging="357"/>
      </w:pPr>
      <w:r>
        <w:t>медицинский работник</w:t>
      </w:r>
    </w:p>
    <w:p w:rsidR="008C6F2A" w:rsidRPr="00AC24E0" w:rsidRDefault="008C6F2A" w:rsidP="008C6F2A">
      <w:pPr>
        <w:ind w:firstLine="709"/>
        <w:jc w:val="both"/>
        <w:rPr>
          <w:rFonts w:ascii="Arial" w:hAnsi="Arial" w:cs="Arial"/>
          <w:b/>
          <w:bCs/>
          <w:sz w:val="21"/>
          <w:szCs w:val="21"/>
        </w:rPr>
      </w:pPr>
    </w:p>
    <w:p w:rsidR="008C6F2A" w:rsidRPr="0037185D" w:rsidRDefault="008C6F2A" w:rsidP="008C6F2A">
      <w:pPr>
        <w:spacing w:after="150"/>
        <w:jc w:val="center"/>
      </w:pPr>
      <w:r w:rsidRPr="0037185D">
        <w:rPr>
          <w:b/>
          <w:bCs/>
        </w:rPr>
        <w:t>6. Передача персональных данных</w:t>
      </w:r>
    </w:p>
    <w:p w:rsidR="008C6F2A" w:rsidRPr="0037185D" w:rsidRDefault="008C6F2A" w:rsidP="008C6F2A">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8C6F2A" w:rsidRPr="0037185D" w:rsidRDefault="008C6F2A" w:rsidP="008C6F2A">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8C6F2A" w:rsidRPr="0037185D" w:rsidRDefault="008C6F2A" w:rsidP="00323696">
      <w:pPr>
        <w:numPr>
          <w:ilvl w:val="0"/>
          <w:numId w:val="30"/>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8C6F2A" w:rsidRPr="0037185D" w:rsidRDefault="008C6F2A" w:rsidP="00323696">
      <w:pPr>
        <w:numPr>
          <w:ilvl w:val="0"/>
          <w:numId w:val="30"/>
        </w:numPr>
        <w:ind w:left="714" w:hanging="357"/>
        <w:jc w:val="both"/>
      </w:pPr>
      <w:r w:rsidRPr="0037185D">
        <w:t>для статистических или исследовательских целей (при обезличивании);</w:t>
      </w:r>
    </w:p>
    <w:p w:rsidR="008C6F2A" w:rsidRPr="0037185D" w:rsidRDefault="008C6F2A" w:rsidP="00323696">
      <w:pPr>
        <w:numPr>
          <w:ilvl w:val="0"/>
          <w:numId w:val="30"/>
        </w:numPr>
        <w:ind w:left="714" w:hanging="357"/>
        <w:jc w:val="both"/>
      </w:pPr>
      <w:r w:rsidRPr="0037185D">
        <w:t>в случаях, напрямую предусмотренных федеральными законами.</w:t>
      </w:r>
    </w:p>
    <w:p w:rsidR="008C6F2A" w:rsidRPr="0037185D" w:rsidRDefault="008C6F2A" w:rsidP="008C6F2A">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8C6F2A" w:rsidRPr="0037185D" w:rsidRDefault="008C6F2A" w:rsidP="008C6F2A">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8C6F2A" w:rsidRDefault="008C6F2A" w:rsidP="008C6F2A">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8C6F2A" w:rsidRDefault="008C6F2A" w:rsidP="008C6F2A">
      <w:pPr>
        <w:ind w:firstLine="709"/>
        <w:jc w:val="both"/>
      </w:pPr>
    </w:p>
    <w:p w:rsidR="008C6F2A" w:rsidRDefault="008C6F2A" w:rsidP="008C6F2A">
      <w:pPr>
        <w:jc w:val="center"/>
        <w:outlineLvl w:val="2"/>
        <w:rPr>
          <w:b/>
          <w:bCs/>
        </w:rPr>
      </w:pPr>
      <w:r w:rsidRPr="0037185D">
        <w:rPr>
          <w:b/>
          <w:bCs/>
        </w:rPr>
        <w:t xml:space="preserve">7. Права работника в целях обеспечения защиты </w:t>
      </w:r>
    </w:p>
    <w:p w:rsidR="008C6F2A" w:rsidRDefault="008C6F2A" w:rsidP="008C6F2A">
      <w:pPr>
        <w:jc w:val="center"/>
        <w:outlineLvl w:val="2"/>
        <w:rPr>
          <w:b/>
          <w:bCs/>
        </w:rPr>
      </w:pPr>
      <w:r w:rsidRPr="0037185D">
        <w:rPr>
          <w:b/>
          <w:bCs/>
        </w:rPr>
        <w:t>персональных данных, хранящихся у работодателя</w:t>
      </w:r>
    </w:p>
    <w:p w:rsidR="008C6F2A" w:rsidRPr="0037185D" w:rsidRDefault="008C6F2A" w:rsidP="008C6F2A">
      <w:pPr>
        <w:jc w:val="center"/>
        <w:outlineLvl w:val="2"/>
        <w:rPr>
          <w:b/>
          <w:bCs/>
        </w:rPr>
      </w:pPr>
    </w:p>
    <w:p w:rsidR="008C6F2A" w:rsidRPr="0037185D" w:rsidRDefault="008C6F2A" w:rsidP="008C6F2A">
      <w:pPr>
        <w:ind w:firstLine="709"/>
        <w:jc w:val="both"/>
      </w:pPr>
      <w:r w:rsidRPr="0037185D">
        <w:t>7.1. В целях обеспечения защиты персональных данных, хранящихся у работодателя, работники имеют право:</w:t>
      </w:r>
    </w:p>
    <w:p w:rsidR="008C6F2A" w:rsidRPr="0037185D" w:rsidRDefault="008C6F2A" w:rsidP="008C6F2A">
      <w:pPr>
        <w:ind w:firstLine="709"/>
        <w:jc w:val="both"/>
      </w:pPr>
      <w:r w:rsidRPr="0037185D">
        <w:t xml:space="preserve">7.1.1. Получать полную информацию о своих персональных данных и их обработке. </w:t>
      </w:r>
    </w:p>
    <w:p w:rsidR="008C6F2A" w:rsidRPr="0037185D" w:rsidRDefault="008C6F2A" w:rsidP="008C6F2A">
      <w:pPr>
        <w:ind w:firstLine="709"/>
        <w:jc w:val="both"/>
      </w:pPr>
      <w:r w:rsidRPr="0037185D">
        <w:lastRenderedPageBreak/>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8C6F2A" w:rsidRPr="0037185D" w:rsidRDefault="008C6F2A" w:rsidP="008C6F2A">
      <w:pPr>
        <w:ind w:firstLine="709"/>
        <w:jc w:val="both"/>
      </w:pPr>
      <w:r w:rsidRPr="0037185D">
        <w:t xml:space="preserve">7.1.3. На определение своих представителей для защиты своих персональных данных. </w:t>
      </w:r>
    </w:p>
    <w:p w:rsidR="008C6F2A" w:rsidRPr="0037185D" w:rsidRDefault="008C6F2A" w:rsidP="008C6F2A">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8C6F2A" w:rsidRPr="0037185D" w:rsidRDefault="008C6F2A" w:rsidP="008C6F2A">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8C6F2A" w:rsidRPr="0037185D" w:rsidRDefault="008C6F2A" w:rsidP="008C6F2A">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8C6F2A" w:rsidRPr="0037185D" w:rsidRDefault="008C6F2A" w:rsidP="008C6F2A">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8C6F2A" w:rsidRPr="0037185D" w:rsidRDefault="008C6F2A" w:rsidP="008C6F2A">
      <w:pPr>
        <w:ind w:firstLine="709"/>
        <w:jc w:val="both"/>
      </w:pPr>
    </w:p>
    <w:p w:rsidR="008C6F2A" w:rsidRPr="00354EFC" w:rsidRDefault="008C6F2A" w:rsidP="008C6F2A">
      <w:pPr>
        <w:spacing w:after="150"/>
        <w:jc w:val="center"/>
      </w:pPr>
      <w:r w:rsidRPr="00354EFC">
        <w:rPr>
          <w:b/>
          <w:bCs/>
        </w:rPr>
        <w:t>8. Меры обеспечения безопасности персональных данных</w:t>
      </w:r>
    </w:p>
    <w:p w:rsidR="008C6F2A" w:rsidRPr="005417E9" w:rsidRDefault="008C6F2A" w:rsidP="008C6F2A">
      <w:pPr>
        <w:ind w:firstLine="709"/>
        <w:jc w:val="both"/>
      </w:pPr>
      <w:r>
        <w:t>8</w:t>
      </w:r>
      <w:r w:rsidRPr="005417E9">
        <w:t>.1. К основным мерам обеспечения безопасности персональных данных в Школе относятся:</w:t>
      </w:r>
    </w:p>
    <w:p w:rsidR="008C6F2A" w:rsidRPr="005417E9" w:rsidRDefault="008C6F2A" w:rsidP="008C6F2A">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8C6F2A" w:rsidRPr="005417E9" w:rsidRDefault="008C6F2A" w:rsidP="008C6F2A">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8C6F2A" w:rsidRPr="005417E9" w:rsidRDefault="008C6F2A" w:rsidP="008C6F2A">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8C6F2A" w:rsidRPr="005417E9" w:rsidRDefault="008C6F2A" w:rsidP="008C6F2A">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8C6F2A" w:rsidRPr="005417E9" w:rsidRDefault="008C6F2A" w:rsidP="008C6F2A">
      <w:pPr>
        <w:ind w:firstLine="709"/>
        <w:jc w:val="both"/>
      </w:pPr>
      <w:r>
        <w:t>8</w:t>
      </w:r>
      <w:r w:rsidRPr="005417E9">
        <w:t>.1.5. Учет материальных носителей персональных данных.</w:t>
      </w:r>
    </w:p>
    <w:p w:rsidR="008C6F2A" w:rsidRPr="005417E9" w:rsidRDefault="008C6F2A" w:rsidP="008C6F2A">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8C6F2A" w:rsidRPr="005417E9" w:rsidRDefault="008C6F2A" w:rsidP="008C6F2A">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8C6F2A" w:rsidRPr="005417E9" w:rsidRDefault="008C6F2A" w:rsidP="008C6F2A">
      <w:pPr>
        <w:ind w:firstLine="709"/>
        <w:jc w:val="both"/>
      </w:pPr>
      <w:r>
        <w:t>8</w:t>
      </w:r>
      <w:r w:rsidRPr="005417E9">
        <w:t>.1.8. Внутренний контроль соответствия обработки персональных данных требованиям законодательства.</w:t>
      </w:r>
    </w:p>
    <w:p w:rsidR="008C6F2A" w:rsidRPr="005417E9" w:rsidRDefault="008C6F2A" w:rsidP="008C6F2A">
      <w:pPr>
        <w:ind w:firstLine="709"/>
        <w:jc w:val="both"/>
      </w:pPr>
      <w:r>
        <w:lastRenderedPageBreak/>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8C6F2A" w:rsidRPr="005417E9" w:rsidRDefault="008C6F2A" w:rsidP="008C6F2A">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8C6F2A" w:rsidRPr="005417E9" w:rsidRDefault="008C6F2A" w:rsidP="008C6F2A">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8C6F2A" w:rsidRPr="005417E9" w:rsidRDefault="008C6F2A" w:rsidP="008C6F2A">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8C6F2A" w:rsidRPr="005417E9" w:rsidRDefault="008C6F2A" w:rsidP="008C6F2A">
      <w:pPr>
        <w:ind w:firstLine="709"/>
        <w:jc w:val="both"/>
      </w:pPr>
      <w:r>
        <w:t>8.4</w:t>
      </w:r>
      <w:r w:rsidRPr="005417E9">
        <w:t>. При 4-м уровне защищенности персональных данных работодатель:</w:t>
      </w:r>
    </w:p>
    <w:p w:rsidR="008C6F2A" w:rsidRPr="005417E9" w:rsidRDefault="008C6F2A" w:rsidP="008C6F2A">
      <w:pPr>
        <w:ind w:firstLine="709"/>
        <w:jc w:val="both"/>
      </w:pPr>
      <w:r w:rsidRPr="005417E9">
        <w:t>— обеспечивает режим безопасности помещений, в которых размещаете информационную систему;</w:t>
      </w:r>
    </w:p>
    <w:p w:rsidR="008C6F2A" w:rsidRPr="005417E9" w:rsidRDefault="008C6F2A" w:rsidP="008C6F2A">
      <w:pPr>
        <w:ind w:firstLine="709"/>
        <w:jc w:val="both"/>
      </w:pPr>
      <w:r w:rsidRPr="005417E9">
        <w:t>— обеспечивает сохранность носителей информации;</w:t>
      </w:r>
    </w:p>
    <w:p w:rsidR="008C6F2A" w:rsidRPr="005417E9" w:rsidRDefault="008C6F2A" w:rsidP="008C6F2A">
      <w:pPr>
        <w:ind w:firstLine="709"/>
        <w:jc w:val="both"/>
      </w:pPr>
      <w:r w:rsidRPr="005417E9">
        <w:t>— утверждает перечень работников, допущенных до персональных данных;</w:t>
      </w:r>
    </w:p>
    <w:p w:rsidR="008C6F2A" w:rsidRPr="005417E9" w:rsidRDefault="008C6F2A" w:rsidP="008C6F2A">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8C6F2A" w:rsidRPr="005417E9" w:rsidRDefault="008C6F2A" w:rsidP="008C6F2A">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8C6F2A" w:rsidRPr="005417E9" w:rsidRDefault="008C6F2A" w:rsidP="008C6F2A">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8C6F2A" w:rsidRPr="005417E9" w:rsidRDefault="008C6F2A" w:rsidP="008C6F2A">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8C6F2A" w:rsidRPr="005417E9" w:rsidRDefault="008C6F2A" w:rsidP="008C6F2A">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8C6F2A" w:rsidRPr="0047267F" w:rsidRDefault="008C6F2A" w:rsidP="008C6F2A">
      <w:pPr>
        <w:ind w:firstLine="709"/>
        <w:jc w:val="both"/>
      </w:pPr>
      <w:r w:rsidRPr="0047267F">
        <w:t>8.8. В целях защиты персональных данных на бумажных носителях работодатель:</w:t>
      </w:r>
    </w:p>
    <w:p w:rsidR="008C6F2A" w:rsidRPr="0047267F" w:rsidRDefault="008C6F2A" w:rsidP="008C6F2A">
      <w:pPr>
        <w:ind w:firstLine="709"/>
        <w:jc w:val="both"/>
      </w:pPr>
      <w:r w:rsidRPr="0047267F">
        <w:t>— приказом назначает ответственного за обработку персональных данных;</w:t>
      </w:r>
    </w:p>
    <w:p w:rsidR="008C6F2A" w:rsidRPr="0047267F" w:rsidRDefault="008C6F2A" w:rsidP="008C6F2A">
      <w:pPr>
        <w:ind w:firstLine="709"/>
        <w:jc w:val="both"/>
      </w:pPr>
      <w:r w:rsidRPr="0047267F">
        <w:t>— ограничивает допуск в помещения, где хранятся документы, которые содержат персональные данные работников;</w:t>
      </w:r>
    </w:p>
    <w:p w:rsidR="008C6F2A" w:rsidRPr="0047267F" w:rsidRDefault="008C6F2A" w:rsidP="008C6F2A">
      <w:pPr>
        <w:ind w:firstLine="709"/>
        <w:jc w:val="both"/>
      </w:pPr>
      <w:r w:rsidRPr="0047267F">
        <w:t>— хранит документы, содержащие персональные данные работников в шкафах, запирающихся на ключ;</w:t>
      </w:r>
    </w:p>
    <w:p w:rsidR="008C6F2A" w:rsidRPr="0047267F" w:rsidRDefault="008C6F2A" w:rsidP="008C6F2A">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8C6F2A" w:rsidRDefault="008C6F2A" w:rsidP="008C6F2A">
      <w:pPr>
        <w:jc w:val="center"/>
        <w:outlineLvl w:val="2"/>
        <w:rPr>
          <w:b/>
          <w:bCs/>
        </w:rPr>
      </w:pPr>
      <w:r>
        <w:rPr>
          <w:b/>
          <w:bCs/>
        </w:rPr>
        <w:t>9</w:t>
      </w:r>
      <w:r w:rsidRPr="0047267F">
        <w:rPr>
          <w:b/>
          <w:bCs/>
        </w:rPr>
        <w:t>. Уничтожение персональных данных</w:t>
      </w:r>
    </w:p>
    <w:p w:rsidR="008C6F2A" w:rsidRPr="0047267F" w:rsidRDefault="008C6F2A" w:rsidP="008C6F2A">
      <w:pPr>
        <w:jc w:val="center"/>
        <w:outlineLvl w:val="2"/>
        <w:rPr>
          <w:b/>
          <w:bCs/>
        </w:rPr>
      </w:pPr>
    </w:p>
    <w:p w:rsidR="008C6F2A" w:rsidRPr="00DD71EC" w:rsidRDefault="008C6F2A" w:rsidP="008C6F2A">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8C6F2A" w:rsidRPr="00DD71EC" w:rsidRDefault="008C6F2A" w:rsidP="00323696">
      <w:pPr>
        <w:numPr>
          <w:ilvl w:val="0"/>
          <w:numId w:val="32"/>
        </w:numPr>
        <w:ind w:left="714" w:hanging="357"/>
        <w:jc w:val="both"/>
      </w:pPr>
      <w:r w:rsidRPr="00DD71EC">
        <w:t xml:space="preserve">в случае если обработка персональных данных осуществляется оператором без использования средств автоматизации, документом, подтверждающим </w:t>
      </w:r>
      <w:r w:rsidRPr="00DD71EC">
        <w:lastRenderedPageBreak/>
        <w:t>уничтожение персональных данных субъектов персональных данных, является акт об уничтожении персональных данных;</w:t>
      </w:r>
    </w:p>
    <w:p w:rsidR="008C6F2A" w:rsidRPr="00DD71EC" w:rsidRDefault="008C6F2A" w:rsidP="00323696">
      <w:pPr>
        <w:numPr>
          <w:ilvl w:val="0"/>
          <w:numId w:val="32"/>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8C6F2A" w:rsidRPr="00DD71EC" w:rsidRDefault="008C6F2A" w:rsidP="008C6F2A">
      <w:pPr>
        <w:ind w:firstLine="709"/>
        <w:jc w:val="both"/>
      </w:pPr>
      <w:r>
        <w:t>9</w:t>
      </w:r>
      <w:r w:rsidRPr="00DD71EC">
        <w:t>.2.</w:t>
      </w:r>
      <w:r>
        <w:t xml:space="preserve"> Акт об уничтожении данных должен содержать:</w:t>
      </w:r>
    </w:p>
    <w:p w:rsidR="008C6F2A" w:rsidRPr="00DD71EC" w:rsidRDefault="008C6F2A" w:rsidP="00323696">
      <w:pPr>
        <w:numPr>
          <w:ilvl w:val="0"/>
          <w:numId w:val="33"/>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8C6F2A" w:rsidRPr="00DD71EC" w:rsidRDefault="008C6F2A" w:rsidP="00323696">
      <w:pPr>
        <w:numPr>
          <w:ilvl w:val="0"/>
          <w:numId w:val="33"/>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8C6F2A" w:rsidRPr="00DD71EC" w:rsidRDefault="008C6F2A" w:rsidP="00323696">
      <w:pPr>
        <w:numPr>
          <w:ilvl w:val="0"/>
          <w:numId w:val="33"/>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8C6F2A" w:rsidRPr="00DD71EC" w:rsidRDefault="008C6F2A" w:rsidP="00323696">
      <w:pPr>
        <w:numPr>
          <w:ilvl w:val="0"/>
          <w:numId w:val="33"/>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8C6F2A" w:rsidRPr="00DD71EC" w:rsidRDefault="008C6F2A" w:rsidP="00323696">
      <w:pPr>
        <w:numPr>
          <w:ilvl w:val="0"/>
          <w:numId w:val="33"/>
        </w:numPr>
        <w:ind w:left="714" w:hanging="357"/>
        <w:jc w:val="both"/>
      </w:pPr>
      <w:r w:rsidRPr="00DD71EC">
        <w:t>перечень категорий, уничтоженных персональных данных субъекта (субъектов) персональных данных;</w:t>
      </w:r>
    </w:p>
    <w:p w:rsidR="008C6F2A" w:rsidRPr="00DD71EC" w:rsidRDefault="008C6F2A" w:rsidP="00323696">
      <w:pPr>
        <w:numPr>
          <w:ilvl w:val="0"/>
          <w:numId w:val="33"/>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8C6F2A" w:rsidRPr="00DD71EC" w:rsidRDefault="008C6F2A" w:rsidP="00323696">
      <w:pPr>
        <w:numPr>
          <w:ilvl w:val="0"/>
          <w:numId w:val="33"/>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8C6F2A" w:rsidRPr="00DD71EC" w:rsidRDefault="008C6F2A" w:rsidP="00323696">
      <w:pPr>
        <w:numPr>
          <w:ilvl w:val="0"/>
          <w:numId w:val="33"/>
        </w:numPr>
        <w:ind w:left="714" w:hanging="357"/>
        <w:jc w:val="both"/>
      </w:pPr>
      <w:r w:rsidRPr="00DD71EC">
        <w:t>способ уничтожения персональных данных;</w:t>
      </w:r>
    </w:p>
    <w:p w:rsidR="008C6F2A" w:rsidRPr="00DD71EC" w:rsidRDefault="008C6F2A" w:rsidP="00323696">
      <w:pPr>
        <w:numPr>
          <w:ilvl w:val="0"/>
          <w:numId w:val="33"/>
        </w:numPr>
        <w:ind w:left="714" w:hanging="357"/>
        <w:jc w:val="both"/>
      </w:pPr>
      <w:r w:rsidRPr="00DD71EC">
        <w:t>причину уничтожения персональных данных;</w:t>
      </w:r>
    </w:p>
    <w:p w:rsidR="008C6F2A" w:rsidRPr="00DD71EC" w:rsidRDefault="008C6F2A" w:rsidP="00323696">
      <w:pPr>
        <w:numPr>
          <w:ilvl w:val="0"/>
          <w:numId w:val="33"/>
        </w:numPr>
        <w:ind w:left="714" w:hanging="357"/>
        <w:jc w:val="both"/>
      </w:pPr>
      <w:r w:rsidRPr="00DD71EC">
        <w:t>дату уничтожения персональных данных субъекта (субъектов) персональных данных.</w:t>
      </w:r>
    </w:p>
    <w:p w:rsidR="008C6F2A" w:rsidRPr="00DD71EC" w:rsidRDefault="008C6F2A" w:rsidP="008C6F2A">
      <w:pPr>
        <w:ind w:firstLine="709"/>
        <w:jc w:val="both"/>
      </w:pPr>
      <w:r w:rsidRPr="00DD71EC">
        <w:t xml:space="preserve">Форма акта об уничтожении персональных данных составляется в произвольной форме. </w:t>
      </w:r>
    </w:p>
    <w:p w:rsidR="008C6F2A" w:rsidRPr="00DD71EC" w:rsidRDefault="008C6F2A" w:rsidP="008C6F2A">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8C6F2A" w:rsidRPr="00146DD1" w:rsidRDefault="008C6F2A" w:rsidP="008C6F2A">
      <w:pPr>
        <w:ind w:firstLine="709"/>
        <w:jc w:val="both"/>
      </w:pPr>
      <w:r w:rsidRPr="00146DD1">
        <w:t>9.4. Выгрузка из журнала должна содержать:</w:t>
      </w:r>
    </w:p>
    <w:p w:rsidR="008C6F2A" w:rsidRPr="00146DD1" w:rsidRDefault="008C6F2A" w:rsidP="00323696">
      <w:pPr>
        <w:numPr>
          <w:ilvl w:val="0"/>
          <w:numId w:val="34"/>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8C6F2A" w:rsidRPr="00146DD1" w:rsidRDefault="008C6F2A" w:rsidP="00323696">
      <w:pPr>
        <w:numPr>
          <w:ilvl w:val="0"/>
          <w:numId w:val="34"/>
        </w:numPr>
        <w:ind w:left="714" w:hanging="357"/>
        <w:jc w:val="both"/>
      </w:pPr>
      <w:r w:rsidRPr="00146DD1">
        <w:t>перечень категорий, уничтоженных персональных данных субъекта (субъектов) персональных данных;</w:t>
      </w:r>
    </w:p>
    <w:p w:rsidR="008C6F2A" w:rsidRPr="00146DD1" w:rsidRDefault="008C6F2A" w:rsidP="00323696">
      <w:pPr>
        <w:numPr>
          <w:ilvl w:val="0"/>
          <w:numId w:val="34"/>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8C6F2A" w:rsidRPr="00146DD1" w:rsidRDefault="008C6F2A" w:rsidP="00323696">
      <w:pPr>
        <w:numPr>
          <w:ilvl w:val="0"/>
          <w:numId w:val="34"/>
        </w:numPr>
        <w:ind w:left="714" w:hanging="357"/>
        <w:jc w:val="both"/>
      </w:pPr>
      <w:r w:rsidRPr="00146DD1">
        <w:t>причину уничтожения персональных данных;</w:t>
      </w:r>
    </w:p>
    <w:p w:rsidR="008C6F2A" w:rsidRPr="00146DD1" w:rsidRDefault="008C6F2A" w:rsidP="00323696">
      <w:pPr>
        <w:numPr>
          <w:ilvl w:val="0"/>
          <w:numId w:val="34"/>
        </w:numPr>
        <w:ind w:left="714" w:hanging="357"/>
        <w:jc w:val="both"/>
      </w:pPr>
      <w:r w:rsidRPr="00146DD1">
        <w:t>дату уничтожения персональных данных субъекта (субъектов) персональных данных.</w:t>
      </w:r>
    </w:p>
    <w:p w:rsidR="008C6F2A" w:rsidRPr="00A921BE" w:rsidRDefault="008C6F2A" w:rsidP="008C6F2A">
      <w:pPr>
        <w:ind w:firstLine="709"/>
        <w:jc w:val="both"/>
        <w:rPr>
          <w:color w:val="222222"/>
        </w:rPr>
      </w:pPr>
    </w:p>
    <w:p w:rsidR="008C6F2A" w:rsidRDefault="008C6F2A" w:rsidP="008C6F2A">
      <w:pPr>
        <w:spacing w:after="150"/>
        <w:jc w:val="center"/>
        <w:rPr>
          <w:b/>
          <w:bCs/>
        </w:rPr>
      </w:pPr>
    </w:p>
    <w:p w:rsidR="008C6F2A" w:rsidRPr="009A30B6" w:rsidRDefault="008C6F2A" w:rsidP="008C6F2A">
      <w:pPr>
        <w:spacing w:after="150"/>
        <w:jc w:val="center"/>
      </w:pPr>
      <w:r w:rsidRPr="009A30B6">
        <w:rPr>
          <w:b/>
          <w:bCs/>
        </w:rPr>
        <w:lastRenderedPageBreak/>
        <w:t>10. Ответственность</w:t>
      </w:r>
    </w:p>
    <w:p w:rsidR="008C6F2A" w:rsidRPr="009A30B6" w:rsidRDefault="008C6F2A" w:rsidP="008C6F2A">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8C6F2A" w:rsidRPr="009A30B6" w:rsidRDefault="008C6F2A" w:rsidP="008C6F2A">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Default="008C6F2A" w:rsidP="008C6F2A"/>
    <w:p w:rsidR="008C6F2A" w:rsidRPr="007D3504" w:rsidRDefault="008C6F2A" w:rsidP="008C6F2A">
      <w:pPr>
        <w:jc w:val="right"/>
        <w:rPr>
          <w:i/>
        </w:rPr>
      </w:pPr>
      <w:r w:rsidRPr="007D3504">
        <w:rPr>
          <w:i/>
        </w:rPr>
        <w:lastRenderedPageBreak/>
        <w:t xml:space="preserve">Приложение № 1 </w:t>
      </w:r>
    </w:p>
    <w:p w:rsidR="008C6F2A" w:rsidRPr="007D3504" w:rsidRDefault="008C6F2A" w:rsidP="008C6F2A">
      <w:pPr>
        <w:jc w:val="right"/>
        <w:rPr>
          <w:i/>
        </w:rPr>
      </w:pPr>
      <w:r w:rsidRPr="007D3504">
        <w:rPr>
          <w:i/>
        </w:rPr>
        <w:t xml:space="preserve">к положению о защите персональных данных </w:t>
      </w:r>
    </w:p>
    <w:p w:rsidR="008C6F2A" w:rsidRDefault="008C6F2A" w:rsidP="008C6F2A">
      <w:pPr>
        <w:jc w:val="right"/>
      </w:pPr>
    </w:p>
    <w:p w:rsidR="008C6F2A" w:rsidRPr="007E55AA" w:rsidRDefault="008C6F2A" w:rsidP="008C6F2A">
      <w:pPr>
        <w:spacing w:line="264" w:lineRule="auto"/>
        <w:jc w:val="center"/>
      </w:pPr>
      <w:r w:rsidRPr="007E55AA">
        <w:t>СОГЛАСИЕ</w:t>
      </w:r>
    </w:p>
    <w:p w:rsidR="008C6F2A" w:rsidRPr="007E55AA" w:rsidRDefault="008C6F2A" w:rsidP="008C6F2A">
      <w:pPr>
        <w:spacing w:line="264" w:lineRule="auto"/>
        <w:jc w:val="center"/>
      </w:pPr>
      <w:r w:rsidRPr="007E55AA">
        <w:t>работника на обработку персональных данных</w:t>
      </w:r>
    </w:p>
    <w:p w:rsidR="008C6F2A" w:rsidRPr="007E55AA" w:rsidRDefault="008C6F2A" w:rsidP="008C6F2A">
      <w:pPr>
        <w:spacing w:line="264" w:lineRule="auto"/>
        <w:jc w:val="center"/>
      </w:pPr>
    </w:p>
    <w:p w:rsidR="008C6F2A" w:rsidRPr="00341C13" w:rsidRDefault="008C6F2A" w:rsidP="008C6F2A">
      <w:pPr>
        <w:jc w:val="both"/>
      </w:pPr>
      <w:r w:rsidRPr="00341C13">
        <w:t>Я,____________________________________________________________________________</w:t>
      </w:r>
      <w:r>
        <w:t>_____</w:t>
      </w:r>
    </w:p>
    <w:p w:rsidR="008C6F2A" w:rsidRPr="00341C13" w:rsidRDefault="008C6F2A" w:rsidP="008C6F2A">
      <w:pPr>
        <w:jc w:val="both"/>
      </w:pPr>
      <w:r>
        <w:tab/>
      </w:r>
      <w:r>
        <w:tab/>
      </w:r>
      <w:r>
        <w:tab/>
      </w:r>
      <w:r>
        <w:tab/>
      </w:r>
      <w:r>
        <w:tab/>
      </w:r>
      <w:r>
        <w:tab/>
        <w:t>(Ф.И.О</w:t>
      </w:r>
      <w:r w:rsidRPr="00341C13">
        <w:t>. работника)</w:t>
      </w:r>
    </w:p>
    <w:p w:rsidR="008C6F2A" w:rsidRPr="00341C13" w:rsidRDefault="008C6F2A" w:rsidP="008C6F2A">
      <w:pPr>
        <w:spacing w:line="264" w:lineRule="auto"/>
        <w:jc w:val="both"/>
      </w:pPr>
    </w:p>
    <w:p w:rsidR="008C6F2A" w:rsidRPr="00341C13" w:rsidRDefault="008C6F2A" w:rsidP="008C6F2A">
      <w:pPr>
        <w:spacing w:line="264" w:lineRule="auto"/>
        <w:jc w:val="both"/>
      </w:pPr>
      <w:r w:rsidRPr="00341C13">
        <w:t>зарегистрированный (ая) по адресу: ______________________________________________</w:t>
      </w:r>
      <w:r>
        <w:t>_______</w:t>
      </w:r>
    </w:p>
    <w:p w:rsidR="008C6F2A" w:rsidRPr="00341C13" w:rsidRDefault="008C6F2A" w:rsidP="008C6F2A">
      <w:pPr>
        <w:spacing w:line="264" w:lineRule="auto"/>
        <w:jc w:val="both"/>
      </w:pPr>
      <w:r w:rsidRPr="00341C13">
        <w:t>паспорт серия _______ № _____________, выдан ___________________________________</w:t>
      </w:r>
      <w:r>
        <w:t>_______</w:t>
      </w:r>
    </w:p>
    <w:p w:rsidR="008C6F2A" w:rsidRPr="007E55AA" w:rsidRDefault="008C6F2A" w:rsidP="008C6F2A">
      <w:pPr>
        <w:spacing w:line="264" w:lineRule="auto"/>
        <w:jc w:val="both"/>
      </w:pPr>
      <w:r w:rsidRPr="007E55AA">
        <w:t>__________________________________________________</w:t>
      </w:r>
      <w:r>
        <w:t>___________________________</w:t>
      </w:r>
    </w:p>
    <w:p w:rsidR="008C6F2A" w:rsidRPr="00341C13" w:rsidRDefault="008C6F2A" w:rsidP="008C6F2A">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8C6F2A" w:rsidRPr="00341C13" w:rsidRDefault="008C6F2A" w:rsidP="008C6F2A">
      <w:pPr>
        <w:spacing w:line="264" w:lineRule="auto"/>
        <w:jc w:val="both"/>
        <w:rPr>
          <w:u w:val="single"/>
        </w:rPr>
      </w:pPr>
      <w:r w:rsidRPr="00341C13">
        <w:t>1. Перечень персональных данных, на обработку которых дается согласие:</w:t>
      </w:r>
    </w:p>
    <w:p w:rsidR="008C6F2A" w:rsidRPr="00341C13" w:rsidRDefault="008C6F2A" w:rsidP="00323696">
      <w:pPr>
        <w:numPr>
          <w:ilvl w:val="0"/>
          <w:numId w:val="35"/>
        </w:numPr>
        <w:ind w:left="426" w:hanging="357"/>
        <w:jc w:val="both"/>
      </w:pPr>
      <w:r w:rsidRPr="00341C13">
        <w:t xml:space="preserve">фамилия, имя, отчество (в т.ч. предыдущие); </w:t>
      </w:r>
    </w:p>
    <w:p w:rsidR="008C6F2A" w:rsidRPr="00341C13" w:rsidRDefault="008C6F2A" w:rsidP="00323696">
      <w:pPr>
        <w:numPr>
          <w:ilvl w:val="0"/>
          <w:numId w:val="35"/>
        </w:numPr>
        <w:ind w:left="426" w:hanging="357"/>
        <w:jc w:val="both"/>
      </w:pPr>
      <w:r w:rsidRPr="00341C13">
        <w:t>пол;</w:t>
      </w:r>
    </w:p>
    <w:p w:rsidR="008C6F2A" w:rsidRPr="00341C13" w:rsidRDefault="008C6F2A" w:rsidP="00323696">
      <w:pPr>
        <w:numPr>
          <w:ilvl w:val="0"/>
          <w:numId w:val="35"/>
        </w:numPr>
        <w:ind w:left="426" w:hanging="357"/>
        <w:jc w:val="both"/>
      </w:pPr>
      <w:r w:rsidRPr="00341C13">
        <w:t xml:space="preserve">паспортные данные или данные документа, удостоверяющего личность; </w:t>
      </w:r>
    </w:p>
    <w:p w:rsidR="008C6F2A" w:rsidRPr="00341C13" w:rsidRDefault="008C6F2A" w:rsidP="00323696">
      <w:pPr>
        <w:numPr>
          <w:ilvl w:val="0"/>
          <w:numId w:val="35"/>
        </w:numPr>
        <w:ind w:left="426" w:hanging="357"/>
        <w:jc w:val="both"/>
      </w:pPr>
      <w:r w:rsidRPr="00341C13">
        <w:t xml:space="preserve">дата рождения, место рождения; </w:t>
      </w:r>
    </w:p>
    <w:p w:rsidR="008C6F2A" w:rsidRPr="00341C13" w:rsidRDefault="008C6F2A" w:rsidP="00323696">
      <w:pPr>
        <w:numPr>
          <w:ilvl w:val="0"/>
          <w:numId w:val="35"/>
        </w:numPr>
        <w:ind w:left="426" w:hanging="357"/>
        <w:jc w:val="both"/>
      </w:pPr>
      <w:r w:rsidRPr="00341C13">
        <w:t>гражданство;</w:t>
      </w:r>
    </w:p>
    <w:p w:rsidR="008C6F2A" w:rsidRPr="00341C13" w:rsidRDefault="008C6F2A" w:rsidP="00323696">
      <w:pPr>
        <w:numPr>
          <w:ilvl w:val="0"/>
          <w:numId w:val="35"/>
        </w:numPr>
        <w:ind w:left="426" w:hanging="357"/>
      </w:pPr>
      <w:r w:rsidRPr="00341C13">
        <w:t>изображение (фотография);</w:t>
      </w:r>
    </w:p>
    <w:p w:rsidR="008C6F2A" w:rsidRPr="00341C13" w:rsidRDefault="008C6F2A" w:rsidP="00323696">
      <w:pPr>
        <w:numPr>
          <w:ilvl w:val="0"/>
          <w:numId w:val="35"/>
        </w:numPr>
        <w:ind w:left="426" w:hanging="357"/>
        <w:jc w:val="both"/>
      </w:pPr>
      <w:r w:rsidRPr="00341C13">
        <w:t>отношение к воинской обязанности и иные сведения военного билета и приписного удостоверения;</w:t>
      </w:r>
    </w:p>
    <w:p w:rsidR="008C6F2A" w:rsidRPr="00341C13" w:rsidRDefault="008C6F2A" w:rsidP="00323696">
      <w:pPr>
        <w:numPr>
          <w:ilvl w:val="0"/>
          <w:numId w:val="35"/>
        </w:numPr>
        <w:ind w:left="426"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8C6F2A" w:rsidRPr="00341C13" w:rsidRDefault="008C6F2A" w:rsidP="00323696">
      <w:pPr>
        <w:numPr>
          <w:ilvl w:val="0"/>
          <w:numId w:val="35"/>
        </w:numPr>
        <w:ind w:left="426" w:hanging="357"/>
        <w:jc w:val="both"/>
      </w:pPr>
      <w:r w:rsidRPr="00341C13">
        <w:t>данные документов о подтверждении специальных знаний;</w:t>
      </w:r>
    </w:p>
    <w:p w:rsidR="008C6F2A" w:rsidRPr="00341C13" w:rsidRDefault="008C6F2A" w:rsidP="00323696">
      <w:pPr>
        <w:numPr>
          <w:ilvl w:val="0"/>
          <w:numId w:val="35"/>
        </w:numPr>
        <w:ind w:left="426"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8C6F2A" w:rsidRPr="00341C13" w:rsidRDefault="008C6F2A" w:rsidP="00323696">
      <w:pPr>
        <w:numPr>
          <w:ilvl w:val="0"/>
          <w:numId w:val="35"/>
        </w:numPr>
        <w:ind w:left="426" w:hanging="357"/>
        <w:jc w:val="both"/>
      </w:pPr>
      <w:r w:rsidRPr="00341C13">
        <w:t>знание иностранных языков;</w:t>
      </w:r>
    </w:p>
    <w:p w:rsidR="008C6F2A" w:rsidRPr="00341C13" w:rsidRDefault="008C6F2A" w:rsidP="00323696">
      <w:pPr>
        <w:numPr>
          <w:ilvl w:val="0"/>
          <w:numId w:val="35"/>
        </w:numPr>
        <w:ind w:left="426" w:hanging="357"/>
        <w:jc w:val="both"/>
      </w:pPr>
      <w:r w:rsidRPr="00341C13">
        <w:t>семейное положение и данные о составе и членах семьи;</w:t>
      </w:r>
    </w:p>
    <w:p w:rsidR="008C6F2A" w:rsidRPr="00341C13" w:rsidRDefault="008C6F2A" w:rsidP="00323696">
      <w:pPr>
        <w:numPr>
          <w:ilvl w:val="0"/>
          <w:numId w:val="35"/>
        </w:numPr>
        <w:ind w:left="426" w:hanging="357"/>
        <w:jc w:val="both"/>
      </w:pPr>
      <w:r w:rsidRPr="00341C13">
        <w:lastRenderedPageBreak/>
        <w:t>сведения о социальных льготах, пенсионном обеспечении и страховании;</w:t>
      </w:r>
    </w:p>
    <w:p w:rsidR="008C6F2A" w:rsidRPr="00341C13" w:rsidRDefault="008C6F2A" w:rsidP="00323696">
      <w:pPr>
        <w:numPr>
          <w:ilvl w:val="0"/>
          <w:numId w:val="35"/>
        </w:numPr>
        <w:ind w:left="426" w:hanging="357"/>
        <w:jc w:val="both"/>
      </w:pPr>
      <w:r w:rsidRPr="00341C13">
        <w:t>данные документов об инвалидности (при наличии);</w:t>
      </w:r>
    </w:p>
    <w:p w:rsidR="008C6F2A" w:rsidRPr="00341C13" w:rsidRDefault="008C6F2A" w:rsidP="00323696">
      <w:pPr>
        <w:numPr>
          <w:ilvl w:val="0"/>
          <w:numId w:val="35"/>
        </w:numPr>
        <w:ind w:left="426" w:hanging="357"/>
        <w:jc w:val="both"/>
      </w:pPr>
      <w:r w:rsidRPr="00341C13">
        <w:t>данные медицинского заключения (при необходимости);</w:t>
      </w:r>
    </w:p>
    <w:p w:rsidR="008C6F2A" w:rsidRPr="00341C13" w:rsidRDefault="008C6F2A" w:rsidP="00323696">
      <w:pPr>
        <w:numPr>
          <w:ilvl w:val="0"/>
          <w:numId w:val="35"/>
        </w:numPr>
        <w:ind w:left="426" w:hanging="357"/>
        <w:jc w:val="both"/>
      </w:pPr>
      <w:r w:rsidRPr="00341C13">
        <w:t>стаж работы и другие данные трудовой книжки и вкладыша к трудовой книжке;</w:t>
      </w:r>
    </w:p>
    <w:p w:rsidR="008C6F2A" w:rsidRPr="00341C13" w:rsidRDefault="008C6F2A" w:rsidP="00323696">
      <w:pPr>
        <w:numPr>
          <w:ilvl w:val="0"/>
          <w:numId w:val="35"/>
        </w:numPr>
        <w:ind w:left="426" w:hanging="357"/>
        <w:jc w:val="both"/>
      </w:pPr>
      <w:r w:rsidRPr="00341C13">
        <w:t>должность, квалификационный уровень;</w:t>
      </w:r>
    </w:p>
    <w:p w:rsidR="008C6F2A" w:rsidRPr="00341C13" w:rsidRDefault="008C6F2A" w:rsidP="00323696">
      <w:pPr>
        <w:numPr>
          <w:ilvl w:val="0"/>
          <w:numId w:val="35"/>
        </w:numPr>
        <w:ind w:left="426" w:hanging="357"/>
        <w:jc w:val="both"/>
      </w:pPr>
      <w:r w:rsidRPr="00341C13">
        <w:t>сведения о заработной плате (доходах), банковских счетах, картах;</w:t>
      </w:r>
    </w:p>
    <w:p w:rsidR="008C6F2A" w:rsidRPr="00341C13" w:rsidRDefault="008C6F2A" w:rsidP="00323696">
      <w:pPr>
        <w:numPr>
          <w:ilvl w:val="0"/>
          <w:numId w:val="35"/>
        </w:numPr>
        <w:ind w:left="426" w:hanging="357"/>
        <w:jc w:val="both"/>
      </w:pPr>
      <w:r w:rsidRPr="00341C13">
        <w:t>адрес места жительства (по регистрации и фактический), дата регистрации по указанному месту жительства;</w:t>
      </w:r>
    </w:p>
    <w:p w:rsidR="008C6F2A" w:rsidRPr="00341C13" w:rsidRDefault="008C6F2A" w:rsidP="00323696">
      <w:pPr>
        <w:numPr>
          <w:ilvl w:val="0"/>
          <w:numId w:val="35"/>
        </w:numPr>
        <w:ind w:left="426" w:hanging="357"/>
        <w:jc w:val="both"/>
      </w:pPr>
      <w:r w:rsidRPr="00341C13">
        <w:t>номер телефона (стационарный домашний, мобильный);</w:t>
      </w:r>
    </w:p>
    <w:p w:rsidR="008C6F2A" w:rsidRPr="00341C13" w:rsidRDefault="008C6F2A" w:rsidP="00323696">
      <w:pPr>
        <w:numPr>
          <w:ilvl w:val="0"/>
          <w:numId w:val="35"/>
        </w:numPr>
        <w:ind w:left="426"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8C6F2A" w:rsidRPr="00341C13" w:rsidRDefault="008C6F2A" w:rsidP="00323696">
      <w:pPr>
        <w:numPr>
          <w:ilvl w:val="0"/>
          <w:numId w:val="35"/>
        </w:numPr>
        <w:ind w:left="426" w:hanging="357"/>
        <w:jc w:val="both"/>
      </w:pPr>
      <w:r w:rsidRPr="00341C13">
        <w:t>данные страхового номера индивидуального лицевого счета;</w:t>
      </w:r>
    </w:p>
    <w:p w:rsidR="008C6F2A" w:rsidRDefault="008C6F2A" w:rsidP="00323696">
      <w:pPr>
        <w:numPr>
          <w:ilvl w:val="0"/>
          <w:numId w:val="35"/>
        </w:numPr>
        <w:ind w:left="426" w:hanging="357"/>
        <w:jc w:val="both"/>
      </w:pPr>
      <w:r w:rsidRPr="00341C13">
        <w:t>данные страхового медицинского полиса об</w:t>
      </w:r>
      <w:r>
        <w:t>язательного страхования граждан;</w:t>
      </w:r>
    </w:p>
    <w:p w:rsidR="008C6F2A" w:rsidRPr="00E03A1D" w:rsidRDefault="008C6F2A" w:rsidP="00323696">
      <w:pPr>
        <w:numPr>
          <w:ilvl w:val="0"/>
          <w:numId w:val="35"/>
        </w:numPr>
        <w:ind w:left="426"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8C6F2A" w:rsidRPr="00341C13" w:rsidRDefault="008C6F2A" w:rsidP="008C6F2A">
      <w:pPr>
        <w:ind w:firstLine="709"/>
      </w:pPr>
      <w:r w:rsidRPr="00341C13">
        <w:t>2. Перечень действий, на совершение которых дается согласие:</w:t>
      </w:r>
    </w:p>
    <w:p w:rsidR="008C6F2A" w:rsidRPr="008927DE" w:rsidRDefault="008C6F2A" w:rsidP="008C6F2A">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8C6F2A" w:rsidRPr="00341C13" w:rsidRDefault="008C6F2A" w:rsidP="008C6F2A">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8C6F2A" w:rsidRPr="00341C13" w:rsidRDefault="008C6F2A" w:rsidP="008C6F2A">
      <w:pPr>
        <w:ind w:firstLine="709"/>
        <w:jc w:val="both"/>
      </w:pPr>
      <w:r w:rsidRPr="00341C13">
        <w:t xml:space="preserve">3. Согласие на передачу персональных данных третьим лицам: </w:t>
      </w:r>
    </w:p>
    <w:p w:rsidR="008C6F2A" w:rsidRPr="00341C13" w:rsidRDefault="008C6F2A" w:rsidP="008C6F2A">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8C6F2A" w:rsidRPr="00341C13" w:rsidRDefault="008C6F2A" w:rsidP="008C6F2A">
      <w:pPr>
        <w:ind w:firstLine="709"/>
        <w:jc w:val="both"/>
      </w:pPr>
      <w:r w:rsidRPr="00341C13">
        <w:t>4. Сроки обработки и хранения персональных данных:</w:t>
      </w:r>
    </w:p>
    <w:p w:rsidR="008C6F2A" w:rsidRDefault="008C6F2A" w:rsidP="008C6F2A">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8C6F2A" w:rsidRDefault="008C6F2A" w:rsidP="008C6F2A">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8C6F2A" w:rsidRPr="00341C13" w:rsidRDefault="008C6F2A" w:rsidP="008C6F2A">
      <w:pPr>
        <w:spacing w:line="264" w:lineRule="auto"/>
        <w:jc w:val="both"/>
      </w:pPr>
      <w:r w:rsidRPr="00341C13">
        <w:t>Права и обязанности в области защиты персональных данных мне разъяснены.</w:t>
      </w:r>
    </w:p>
    <w:p w:rsidR="008C6F2A" w:rsidRDefault="008C6F2A" w:rsidP="008C6F2A">
      <w:pPr>
        <w:spacing w:line="264" w:lineRule="auto"/>
        <w:jc w:val="both"/>
      </w:pPr>
    </w:p>
    <w:p w:rsidR="008C6F2A" w:rsidRDefault="008C6F2A" w:rsidP="008C6F2A">
      <w:pPr>
        <w:spacing w:line="264" w:lineRule="auto"/>
        <w:jc w:val="both"/>
        <w:rPr>
          <w:b/>
        </w:rPr>
      </w:pPr>
      <w:r w:rsidRPr="00341C13">
        <w:rPr>
          <w:b/>
        </w:rPr>
        <w:t>Настоящее согласие действует с « _____ » _______________ 20 _____  г.</w:t>
      </w:r>
    </w:p>
    <w:p w:rsidR="008C6F2A" w:rsidRPr="007E55AA" w:rsidRDefault="008C6F2A" w:rsidP="008C6F2A">
      <w:pPr>
        <w:spacing w:line="264" w:lineRule="auto"/>
        <w:jc w:val="both"/>
        <w:rPr>
          <w:b/>
        </w:rPr>
      </w:pPr>
    </w:p>
    <w:tbl>
      <w:tblPr>
        <w:tblW w:w="0" w:type="auto"/>
        <w:tblLook w:val="04A0" w:firstRow="1" w:lastRow="0" w:firstColumn="1" w:lastColumn="0" w:noHBand="0" w:noVBand="1"/>
      </w:tblPr>
      <w:tblGrid>
        <w:gridCol w:w="3191"/>
        <w:gridCol w:w="3190"/>
        <w:gridCol w:w="3190"/>
      </w:tblGrid>
      <w:tr w:rsidR="008C6F2A" w:rsidRPr="00B3189B" w:rsidTr="00EA2332">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r>
      <w:tr w:rsidR="008C6F2A" w:rsidRPr="00B3189B" w:rsidTr="00EA2332">
        <w:trPr>
          <w:trHeight w:val="252"/>
        </w:trPr>
        <w:tc>
          <w:tcPr>
            <w:tcW w:w="3379" w:type="dxa"/>
            <w:shd w:val="clear" w:color="auto" w:fill="auto"/>
          </w:tcPr>
          <w:p w:rsidR="008C6F2A" w:rsidRPr="00341C13" w:rsidRDefault="008C6F2A" w:rsidP="00EA2332">
            <w:pPr>
              <w:jc w:val="center"/>
              <w:rPr>
                <w:b/>
                <w:sz w:val="16"/>
                <w:szCs w:val="16"/>
                <w:lang w:val="en-US"/>
              </w:rPr>
            </w:pPr>
            <w:r w:rsidRPr="00341C13">
              <w:rPr>
                <w:b/>
                <w:sz w:val="16"/>
                <w:szCs w:val="16"/>
              </w:rPr>
              <w:t>подпись</w:t>
            </w:r>
          </w:p>
        </w:tc>
        <w:tc>
          <w:tcPr>
            <w:tcW w:w="3379" w:type="dxa"/>
            <w:shd w:val="clear" w:color="auto" w:fill="auto"/>
          </w:tcPr>
          <w:p w:rsidR="008C6F2A" w:rsidRPr="00341C13" w:rsidRDefault="008C6F2A" w:rsidP="00EA2332">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8C6F2A" w:rsidRPr="00341C13" w:rsidRDefault="008C6F2A" w:rsidP="00EA2332">
            <w:pPr>
              <w:jc w:val="center"/>
              <w:rPr>
                <w:b/>
                <w:sz w:val="16"/>
                <w:szCs w:val="16"/>
                <w:lang w:val="en-US"/>
              </w:rPr>
            </w:pPr>
            <w:r w:rsidRPr="00341C13">
              <w:rPr>
                <w:b/>
                <w:sz w:val="16"/>
                <w:szCs w:val="16"/>
              </w:rPr>
              <w:t>Дата подписания</w:t>
            </w:r>
          </w:p>
        </w:tc>
      </w:tr>
    </w:tbl>
    <w:p w:rsidR="008C6F2A" w:rsidRPr="007D3504" w:rsidRDefault="008C6F2A" w:rsidP="008C6F2A">
      <w:pPr>
        <w:jc w:val="right"/>
        <w:rPr>
          <w:i/>
        </w:rPr>
      </w:pPr>
      <w:r w:rsidRPr="007D3504">
        <w:rPr>
          <w:i/>
        </w:rPr>
        <w:lastRenderedPageBreak/>
        <w:t xml:space="preserve">Приложение № 2 </w:t>
      </w:r>
    </w:p>
    <w:p w:rsidR="008C6F2A" w:rsidRPr="007D3504" w:rsidRDefault="008C6F2A" w:rsidP="008C6F2A">
      <w:pPr>
        <w:jc w:val="right"/>
        <w:rPr>
          <w:i/>
        </w:rPr>
      </w:pPr>
      <w:r w:rsidRPr="007D3504">
        <w:rPr>
          <w:i/>
        </w:rPr>
        <w:t xml:space="preserve">к положению о защите персональных данных </w:t>
      </w:r>
    </w:p>
    <w:p w:rsidR="008C6F2A" w:rsidRPr="00341C13" w:rsidRDefault="008C6F2A" w:rsidP="008C6F2A">
      <w:pPr>
        <w:jc w:val="right"/>
      </w:pPr>
    </w:p>
    <w:p w:rsidR="008C6F2A" w:rsidRDefault="008C6F2A" w:rsidP="008C6F2A">
      <w:pPr>
        <w:jc w:val="right"/>
      </w:pPr>
    </w:p>
    <w:p w:rsidR="008C6F2A" w:rsidRPr="009D7832" w:rsidRDefault="008C6F2A" w:rsidP="008C6F2A">
      <w:pPr>
        <w:pStyle w:val="aff0"/>
        <w:jc w:val="center"/>
        <w:rPr>
          <w:rFonts w:ascii="Times New Roman" w:hAnsi="Times New Roman" w:cs="Times New Roman"/>
        </w:rPr>
      </w:pPr>
      <w:r w:rsidRPr="009D7832">
        <w:rPr>
          <w:rFonts w:ascii="Times New Roman" w:hAnsi="Times New Roman" w:cs="Times New Roman"/>
        </w:rPr>
        <w:t>СОГЛАСИЕ</w:t>
      </w:r>
    </w:p>
    <w:p w:rsidR="008C6F2A" w:rsidRPr="009D7832" w:rsidRDefault="008C6F2A" w:rsidP="008C6F2A">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8C6F2A" w:rsidRPr="007E55AA" w:rsidRDefault="008C6F2A" w:rsidP="008C6F2A">
      <w:pPr>
        <w:spacing w:line="264" w:lineRule="auto"/>
        <w:jc w:val="center"/>
      </w:pPr>
    </w:p>
    <w:p w:rsidR="008C6F2A" w:rsidRPr="00341C13" w:rsidRDefault="008C6F2A" w:rsidP="008C6F2A">
      <w:pPr>
        <w:jc w:val="both"/>
      </w:pPr>
      <w:r w:rsidRPr="00341C13">
        <w:t>Я,____________________________________________________________________________</w:t>
      </w:r>
      <w:r>
        <w:t>_____</w:t>
      </w:r>
    </w:p>
    <w:p w:rsidR="008C6F2A" w:rsidRPr="00341C13" w:rsidRDefault="008C6F2A" w:rsidP="008C6F2A">
      <w:pPr>
        <w:jc w:val="both"/>
      </w:pPr>
      <w:r>
        <w:tab/>
      </w:r>
      <w:r>
        <w:tab/>
      </w:r>
      <w:r>
        <w:tab/>
      </w:r>
      <w:r>
        <w:tab/>
      </w:r>
      <w:r>
        <w:tab/>
      </w:r>
      <w:r>
        <w:tab/>
        <w:t>(Ф.И.О</w:t>
      </w:r>
      <w:r w:rsidRPr="00341C13">
        <w:t>. работника)</w:t>
      </w:r>
    </w:p>
    <w:p w:rsidR="008C6F2A" w:rsidRPr="00341C13" w:rsidRDefault="008C6F2A" w:rsidP="008C6F2A">
      <w:pPr>
        <w:spacing w:line="264" w:lineRule="auto"/>
        <w:jc w:val="both"/>
      </w:pPr>
    </w:p>
    <w:p w:rsidR="008C6F2A" w:rsidRPr="00341C13" w:rsidRDefault="008C6F2A" w:rsidP="008C6F2A">
      <w:pPr>
        <w:spacing w:line="264" w:lineRule="auto"/>
        <w:jc w:val="both"/>
      </w:pPr>
      <w:r w:rsidRPr="003E3F57">
        <w:t xml:space="preserve">зарегистрированный (ая) по адресу: </w:t>
      </w:r>
      <w:r w:rsidRPr="00341C13">
        <w:t>______________________________________________</w:t>
      </w:r>
      <w:r>
        <w:t>_______</w:t>
      </w:r>
    </w:p>
    <w:p w:rsidR="008C6F2A" w:rsidRPr="00341C13" w:rsidRDefault="008C6F2A" w:rsidP="008C6F2A">
      <w:pPr>
        <w:spacing w:line="264" w:lineRule="auto"/>
        <w:jc w:val="both"/>
      </w:pPr>
      <w:r w:rsidRPr="00341C13">
        <w:t>паспорт серия _______ № _____________, выдан ___________________________________</w:t>
      </w:r>
      <w:r>
        <w:t>_______</w:t>
      </w:r>
    </w:p>
    <w:p w:rsidR="008C6F2A" w:rsidRPr="007E55AA" w:rsidRDefault="008C6F2A" w:rsidP="008C6F2A">
      <w:pPr>
        <w:spacing w:line="264" w:lineRule="auto"/>
        <w:jc w:val="both"/>
      </w:pPr>
      <w:r w:rsidRPr="007E55AA">
        <w:t>__________________________________________________</w:t>
      </w:r>
      <w:r>
        <w:t>___________________________</w:t>
      </w:r>
    </w:p>
    <w:p w:rsidR="008C6F2A" w:rsidRPr="003E3F57" w:rsidRDefault="008C6F2A" w:rsidP="008C6F2A">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8C6F2A" w:rsidRPr="003E3F57" w:rsidRDefault="008C6F2A" w:rsidP="008C6F2A">
      <w:pPr>
        <w:spacing w:line="255" w:lineRule="atLeast"/>
        <w:ind w:left="270"/>
      </w:pPr>
      <w:r>
        <w:t xml:space="preserve">- </w:t>
      </w:r>
      <w:r w:rsidRPr="003E3F57">
        <w:t>фамилия, имя, отчество;</w:t>
      </w:r>
    </w:p>
    <w:p w:rsidR="008C6F2A" w:rsidRPr="003E3F57" w:rsidRDefault="008C6F2A" w:rsidP="008C6F2A">
      <w:pPr>
        <w:spacing w:line="255" w:lineRule="atLeast"/>
        <w:ind w:left="270"/>
      </w:pPr>
      <w:r w:rsidRPr="003E3F57">
        <w:t>- паспортные данные;</w:t>
      </w:r>
    </w:p>
    <w:p w:rsidR="008C6F2A" w:rsidRPr="003E3F57" w:rsidRDefault="008C6F2A" w:rsidP="008C6F2A">
      <w:pPr>
        <w:spacing w:line="255" w:lineRule="atLeast"/>
        <w:ind w:left="270"/>
      </w:pPr>
      <w:r w:rsidRPr="003E3F57">
        <w:t>- адрес регистрации и (или) фактического проживания;</w:t>
      </w:r>
    </w:p>
    <w:p w:rsidR="008C6F2A" w:rsidRPr="003E3F57" w:rsidRDefault="008C6F2A" w:rsidP="008C6F2A">
      <w:pPr>
        <w:spacing w:line="255" w:lineRule="atLeast"/>
        <w:ind w:left="270"/>
      </w:pPr>
      <w:r w:rsidRPr="003E3F57">
        <w:t>- контактные данные;</w:t>
      </w:r>
    </w:p>
    <w:p w:rsidR="008C6F2A" w:rsidRPr="003E3F57" w:rsidRDefault="008C6F2A" w:rsidP="008C6F2A">
      <w:pPr>
        <w:spacing w:line="255" w:lineRule="atLeast"/>
        <w:ind w:left="270"/>
      </w:pPr>
      <w:r w:rsidRPr="003E3F57">
        <w:t>- индивидуальный номер налогоплательщика;</w:t>
      </w:r>
    </w:p>
    <w:p w:rsidR="008C6F2A" w:rsidRPr="003E3F57" w:rsidRDefault="008C6F2A" w:rsidP="008C6F2A">
      <w:pPr>
        <w:spacing w:line="255" w:lineRule="atLeast"/>
        <w:ind w:left="270"/>
      </w:pPr>
      <w:r w:rsidRPr="003E3F57">
        <w:t>- страховой номер индивидуального лицевого счета (СНИЛС и );</w:t>
      </w:r>
    </w:p>
    <w:p w:rsidR="008C6F2A" w:rsidRPr="003E3F57" w:rsidRDefault="008C6F2A" w:rsidP="008C6F2A">
      <w:pPr>
        <w:spacing w:line="255" w:lineRule="atLeast"/>
        <w:ind w:left="270"/>
      </w:pPr>
      <w:r w:rsidRPr="003E3F57">
        <w:t>- номер расчетного счета;</w:t>
      </w:r>
    </w:p>
    <w:p w:rsidR="008C6F2A" w:rsidRPr="003E3F57" w:rsidRDefault="008C6F2A" w:rsidP="008C6F2A">
      <w:pPr>
        <w:spacing w:line="255" w:lineRule="atLeast"/>
        <w:ind w:left="270"/>
      </w:pPr>
      <w:r w:rsidRPr="003E3F57">
        <w:t>- номер банковской карты;</w:t>
      </w:r>
    </w:p>
    <w:p w:rsidR="008C6F2A" w:rsidRDefault="008C6F2A" w:rsidP="008C6F2A">
      <w:pPr>
        <w:jc w:val="both"/>
      </w:pPr>
      <w:r w:rsidRPr="003E3F57">
        <w:t>- иные персональные данные, необходимые для заключения и исполнения договоров</w:t>
      </w:r>
      <w:r>
        <w:t>.</w:t>
      </w:r>
    </w:p>
    <w:p w:rsidR="008C6F2A" w:rsidRPr="00341C13" w:rsidRDefault="008C6F2A" w:rsidP="008C6F2A">
      <w:pPr>
        <w:ind w:firstLine="709"/>
      </w:pPr>
      <w:r w:rsidRPr="00341C13">
        <w:t>2. Перечень действий, на совершение которых дается согласие:</w:t>
      </w:r>
    </w:p>
    <w:p w:rsidR="008C6F2A" w:rsidRPr="008927DE" w:rsidRDefault="008C6F2A" w:rsidP="008C6F2A">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8C6F2A" w:rsidRDefault="008C6F2A" w:rsidP="008C6F2A">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8C6F2A" w:rsidRPr="00341C13" w:rsidRDefault="008C6F2A" w:rsidP="008C6F2A">
      <w:pPr>
        <w:ind w:firstLine="709"/>
        <w:jc w:val="both"/>
      </w:pPr>
      <w:r w:rsidRPr="00341C13">
        <w:t xml:space="preserve">3. Согласие на передачу персональных данных третьим лицам: </w:t>
      </w:r>
    </w:p>
    <w:p w:rsidR="008C6F2A" w:rsidRPr="00341C13" w:rsidRDefault="008C6F2A" w:rsidP="008C6F2A">
      <w:pPr>
        <w:ind w:firstLine="709"/>
        <w:jc w:val="both"/>
        <w:rPr>
          <w:u w:val="single"/>
        </w:rPr>
      </w:pPr>
      <w:r w:rsidRPr="00341C13">
        <w:lastRenderedPageBreak/>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8C6F2A" w:rsidRPr="00341C13" w:rsidRDefault="008C6F2A" w:rsidP="008C6F2A">
      <w:pPr>
        <w:ind w:firstLine="709"/>
        <w:jc w:val="both"/>
      </w:pPr>
      <w:r w:rsidRPr="00341C13">
        <w:t>4. Сроки обработки и хранения персональных данных:</w:t>
      </w:r>
    </w:p>
    <w:p w:rsidR="008C6F2A" w:rsidRDefault="008C6F2A" w:rsidP="008C6F2A">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8C6F2A" w:rsidRDefault="008C6F2A" w:rsidP="008C6F2A">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8C6F2A" w:rsidRDefault="008C6F2A" w:rsidP="008C6F2A">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8C6F2A" w:rsidRDefault="008C6F2A" w:rsidP="008C6F2A">
      <w:pPr>
        <w:ind w:firstLine="708"/>
        <w:jc w:val="both"/>
      </w:pPr>
    </w:p>
    <w:p w:rsidR="008C6F2A" w:rsidRPr="00341C13" w:rsidRDefault="008C6F2A" w:rsidP="008C6F2A">
      <w:pPr>
        <w:spacing w:line="264" w:lineRule="auto"/>
        <w:jc w:val="both"/>
      </w:pPr>
      <w:r w:rsidRPr="00341C13">
        <w:t>Права и обязанности в области защиты персональных данных мне разъяснены.</w:t>
      </w:r>
    </w:p>
    <w:p w:rsidR="008C6F2A" w:rsidRPr="00F31447" w:rsidRDefault="008C6F2A" w:rsidP="008C6F2A">
      <w:pPr>
        <w:spacing w:line="264" w:lineRule="auto"/>
        <w:jc w:val="both"/>
        <w:rPr>
          <w:sz w:val="12"/>
          <w:szCs w:val="12"/>
        </w:rPr>
      </w:pPr>
    </w:p>
    <w:p w:rsidR="008C6F2A" w:rsidRDefault="008C6F2A" w:rsidP="008C6F2A">
      <w:pPr>
        <w:spacing w:line="264" w:lineRule="auto"/>
        <w:jc w:val="both"/>
      </w:pPr>
    </w:p>
    <w:p w:rsidR="008C6F2A" w:rsidRPr="00341C13" w:rsidRDefault="008C6F2A" w:rsidP="008C6F2A">
      <w:pPr>
        <w:spacing w:line="264" w:lineRule="auto"/>
        <w:jc w:val="both"/>
        <w:rPr>
          <w:b/>
        </w:rPr>
      </w:pPr>
      <w:r w:rsidRPr="00341C13">
        <w:rPr>
          <w:b/>
        </w:rPr>
        <w:t>Настоящее согласие действует с « _____ » _______________ 20 _____  г.</w:t>
      </w:r>
    </w:p>
    <w:p w:rsidR="008C6F2A" w:rsidRPr="00341C13" w:rsidRDefault="008C6F2A" w:rsidP="008C6F2A">
      <w:pPr>
        <w:spacing w:line="264" w:lineRule="auto"/>
        <w:jc w:val="both"/>
        <w:rPr>
          <w:b/>
          <w:sz w:val="12"/>
          <w:szCs w:val="12"/>
        </w:rPr>
      </w:pPr>
    </w:p>
    <w:p w:rsidR="008C6F2A" w:rsidRPr="007E55AA" w:rsidRDefault="008C6F2A" w:rsidP="008C6F2A">
      <w:pPr>
        <w:spacing w:line="264" w:lineRule="auto"/>
        <w:jc w:val="both"/>
        <w:rPr>
          <w:b/>
        </w:rPr>
      </w:pPr>
    </w:p>
    <w:tbl>
      <w:tblPr>
        <w:tblW w:w="0" w:type="auto"/>
        <w:tblLook w:val="04A0" w:firstRow="1" w:lastRow="0" w:firstColumn="1" w:lastColumn="0" w:noHBand="0" w:noVBand="1"/>
      </w:tblPr>
      <w:tblGrid>
        <w:gridCol w:w="3191"/>
        <w:gridCol w:w="3190"/>
        <w:gridCol w:w="3190"/>
      </w:tblGrid>
      <w:tr w:rsidR="008C6F2A" w:rsidRPr="00B3189B" w:rsidTr="00EA2332">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8C6F2A" w:rsidRPr="00341C13" w:rsidRDefault="008C6F2A" w:rsidP="00EA2332">
            <w:pPr>
              <w:jc w:val="both"/>
              <w:rPr>
                <w:b/>
                <w:lang w:val="en-US"/>
              </w:rPr>
            </w:pPr>
            <w:r w:rsidRPr="00341C13">
              <w:rPr>
                <w:lang w:val="en-US"/>
              </w:rPr>
              <w:t>/</w:t>
            </w:r>
            <w:r w:rsidRPr="00341C13">
              <w:t xml:space="preserve"> _______________________ </w:t>
            </w:r>
            <w:r w:rsidRPr="00341C13">
              <w:rPr>
                <w:lang w:val="en-US"/>
              </w:rPr>
              <w:t>/</w:t>
            </w:r>
          </w:p>
        </w:tc>
      </w:tr>
      <w:tr w:rsidR="008C6F2A" w:rsidRPr="00B3189B" w:rsidTr="00EA2332">
        <w:trPr>
          <w:trHeight w:val="252"/>
        </w:trPr>
        <w:tc>
          <w:tcPr>
            <w:tcW w:w="3379" w:type="dxa"/>
            <w:shd w:val="clear" w:color="auto" w:fill="auto"/>
          </w:tcPr>
          <w:p w:rsidR="008C6F2A" w:rsidRPr="00341C13" w:rsidRDefault="008C6F2A" w:rsidP="00EA2332">
            <w:pPr>
              <w:jc w:val="center"/>
              <w:rPr>
                <w:b/>
                <w:sz w:val="16"/>
                <w:szCs w:val="16"/>
                <w:lang w:val="en-US"/>
              </w:rPr>
            </w:pPr>
            <w:r w:rsidRPr="00341C13">
              <w:rPr>
                <w:b/>
                <w:sz w:val="16"/>
                <w:szCs w:val="16"/>
              </w:rPr>
              <w:t>подпись</w:t>
            </w:r>
          </w:p>
        </w:tc>
        <w:tc>
          <w:tcPr>
            <w:tcW w:w="3379" w:type="dxa"/>
            <w:shd w:val="clear" w:color="auto" w:fill="auto"/>
          </w:tcPr>
          <w:p w:rsidR="008C6F2A" w:rsidRPr="00341C13" w:rsidRDefault="008C6F2A" w:rsidP="00EA2332">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8C6F2A" w:rsidRPr="00341C13" w:rsidRDefault="008C6F2A" w:rsidP="00EA2332">
            <w:pPr>
              <w:jc w:val="center"/>
              <w:rPr>
                <w:b/>
                <w:sz w:val="16"/>
                <w:szCs w:val="16"/>
                <w:lang w:val="en-US"/>
              </w:rPr>
            </w:pPr>
            <w:r w:rsidRPr="00341C13">
              <w:rPr>
                <w:b/>
                <w:sz w:val="16"/>
                <w:szCs w:val="16"/>
              </w:rPr>
              <w:t>Дата подписания</w:t>
            </w:r>
          </w:p>
        </w:tc>
      </w:tr>
    </w:tbl>
    <w:p w:rsidR="008C6F2A" w:rsidRDefault="008C6F2A" w:rsidP="008C6F2A">
      <w:pPr>
        <w:ind w:firstLine="708"/>
        <w:jc w:val="both"/>
      </w:pPr>
    </w:p>
    <w:p w:rsidR="008C6F2A" w:rsidRDefault="008C6F2A" w:rsidP="008C6F2A">
      <w:pPr>
        <w:ind w:firstLine="708"/>
        <w:jc w:val="both"/>
      </w:pPr>
    </w:p>
    <w:p w:rsidR="008C6F2A" w:rsidRDefault="008C6F2A" w:rsidP="008C6F2A">
      <w:pPr>
        <w:jc w:val="both"/>
      </w:pPr>
    </w:p>
    <w:p w:rsidR="008C6F2A" w:rsidRPr="00341C13" w:rsidRDefault="008C6F2A" w:rsidP="008C6F2A">
      <w:pPr>
        <w:jc w:val="both"/>
      </w:pPr>
    </w:p>
    <w:p w:rsidR="008C6F2A" w:rsidRPr="003E3F57" w:rsidRDefault="008C6F2A" w:rsidP="008C6F2A">
      <w:pPr>
        <w:jc w:val="both"/>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jc w:val="both"/>
        <w:rPr>
          <w:b/>
        </w:rPr>
      </w:pPr>
    </w:p>
    <w:p w:rsidR="008C6F2A" w:rsidRDefault="008C6F2A" w:rsidP="008C6F2A">
      <w:pPr>
        <w:rPr>
          <w:b/>
        </w:rPr>
      </w:pPr>
    </w:p>
    <w:p w:rsidR="008C6F2A" w:rsidRDefault="008C6F2A" w:rsidP="008C6F2A"/>
    <w:p w:rsidR="008C6F2A" w:rsidRDefault="008C6F2A" w:rsidP="008C6F2A">
      <w:pPr>
        <w:jc w:val="right"/>
      </w:pPr>
    </w:p>
    <w:p w:rsidR="008C6F2A" w:rsidRPr="007D3504" w:rsidRDefault="008C6F2A" w:rsidP="008C6F2A">
      <w:pPr>
        <w:jc w:val="right"/>
        <w:rPr>
          <w:i/>
        </w:rPr>
      </w:pPr>
      <w:r w:rsidRPr="007D3504">
        <w:rPr>
          <w:i/>
        </w:rPr>
        <w:lastRenderedPageBreak/>
        <w:t xml:space="preserve">Приложение № 3 </w:t>
      </w:r>
    </w:p>
    <w:p w:rsidR="008C6F2A" w:rsidRPr="007D3504" w:rsidRDefault="008C6F2A" w:rsidP="008C6F2A">
      <w:pPr>
        <w:jc w:val="right"/>
        <w:rPr>
          <w:i/>
        </w:rPr>
      </w:pPr>
      <w:r w:rsidRPr="007D3504">
        <w:rPr>
          <w:i/>
        </w:rPr>
        <w:t xml:space="preserve">к положению о защите персональных данных </w:t>
      </w:r>
    </w:p>
    <w:p w:rsidR="008C6F2A" w:rsidRPr="00341C13" w:rsidRDefault="008C6F2A" w:rsidP="008C6F2A">
      <w:pPr>
        <w:jc w:val="right"/>
      </w:pPr>
      <w:r>
        <w:t xml:space="preserve"> </w:t>
      </w:r>
    </w:p>
    <w:p w:rsidR="008C6F2A" w:rsidRDefault="008C6F2A" w:rsidP="008C6F2A">
      <w:pPr>
        <w:jc w:val="right"/>
        <w:rPr>
          <w:b/>
          <w:bCs/>
          <w:color w:val="000000"/>
        </w:rPr>
      </w:pPr>
    </w:p>
    <w:p w:rsidR="008C6F2A" w:rsidRPr="00384AB2" w:rsidRDefault="008C6F2A" w:rsidP="008C6F2A">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8C6F2A" w:rsidRDefault="008C6F2A" w:rsidP="008C6F2A">
      <w:pPr>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8C6F2A" w:rsidRPr="00384AB2" w:rsidRDefault="008C6F2A" w:rsidP="008C6F2A">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8C6F2A" w:rsidRPr="00384AB2" w:rsidTr="00EA2332">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Дополнительные условия</w:t>
            </w:r>
          </w:p>
        </w:tc>
      </w:tr>
      <w:tr w:rsidR="008C6F2A" w:rsidRPr="00384AB2" w:rsidTr="00EA2332">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r w:rsidR="008C6F2A" w:rsidRPr="00384AB2" w:rsidTr="00EA233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ind w:left="75" w:right="75"/>
              <w:rPr>
                <w:color w:val="000000"/>
              </w:rPr>
            </w:pPr>
          </w:p>
        </w:tc>
      </w:tr>
    </w:tbl>
    <w:p w:rsidR="008C6F2A" w:rsidRPr="00384AB2" w:rsidRDefault="008C6F2A" w:rsidP="008C6F2A">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8C6F2A" w:rsidRPr="00384AB2" w:rsidTr="00EA2332">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jc w:val="center"/>
              <w:rPr>
                <w:color w:val="000000"/>
              </w:rPr>
            </w:pPr>
            <w:r w:rsidRPr="00384AB2">
              <w:rPr>
                <w:color w:val="000000"/>
              </w:rPr>
              <w:t>Действия с персональными данными</w:t>
            </w:r>
          </w:p>
        </w:tc>
      </w:tr>
      <w:tr w:rsidR="008C6F2A" w:rsidRPr="00384AB2" w:rsidTr="00EA233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p>
        </w:tc>
      </w:tr>
      <w:tr w:rsidR="008C6F2A" w:rsidRPr="00384AB2" w:rsidTr="00EA233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C6F2A" w:rsidRPr="00384AB2" w:rsidRDefault="008C6F2A" w:rsidP="00EA2332">
            <w:pPr>
              <w:rPr>
                <w:color w:val="000000"/>
              </w:rPr>
            </w:pPr>
          </w:p>
        </w:tc>
      </w:tr>
    </w:tbl>
    <w:p w:rsidR="008C6F2A" w:rsidRPr="00384AB2" w:rsidRDefault="008C6F2A" w:rsidP="008C6F2A">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8C6F2A" w:rsidRPr="00384AB2" w:rsidRDefault="008C6F2A" w:rsidP="008C6F2A">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8C6F2A" w:rsidTr="00EA2332">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C6F2A" w:rsidRDefault="008C6F2A" w:rsidP="00EA2332"/>
        </w:tc>
        <w:tc>
          <w:tcPr>
            <w:tcW w:w="283" w:type="dxa"/>
            <w:tcMar>
              <w:top w:w="75" w:type="dxa"/>
              <w:left w:w="75" w:type="dxa"/>
              <w:bottom w:w="75" w:type="dxa"/>
              <w:right w:w="75" w:type="dxa"/>
            </w:tcMar>
            <w:vAlign w:val="bottom"/>
          </w:tcPr>
          <w:p w:rsidR="008C6F2A" w:rsidRDefault="008C6F2A" w:rsidP="00EA2332">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C6F2A" w:rsidRDefault="008C6F2A" w:rsidP="00EA2332"/>
        </w:tc>
        <w:tc>
          <w:tcPr>
            <w:tcW w:w="284" w:type="dxa"/>
            <w:tcMar>
              <w:top w:w="75" w:type="dxa"/>
              <w:left w:w="75" w:type="dxa"/>
              <w:bottom w:w="75" w:type="dxa"/>
              <w:right w:w="75" w:type="dxa"/>
            </w:tcMar>
            <w:vAlign w:val="bottom"/>
          </w:tcPr>
          <w:p w:rsidR="008C6F2A" w:rsidRDefault="008C6F2A" w:rsidP="00EA2332">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C6F2A" w:rsidRDefault="008C6F2A" w:rsidP="00EA2332"/>
        </w:tc>
      </w:tr>
      <w:tr w:rsidR="008C6F2A" w:rsidTr="00EA2332">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8C6F2A" w:rsidRDefault="008C6F2A" w:rsidP="00EA2332">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8C6F2A" w:rsidRDefault="008C6F2A" w:rsidP="00EA2332">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8C6F2A" w:rsidRPr="00384AB2" w:rsidRDefault="008C6F2A" w:rsidP="00EA2332">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8C6F2A" w:rsidRDefault="008C6F2A" w:rsidP="00EA2332">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8C6F2A" w:rsidRPr="00384AB2" w:rsidRDefault="008C6F2A" w:rsidP="00EA2332">
            <w:pPr>
              <w:jc w:val="center"/>
            </w:pPr>
            <w:r w:rsidRPr="00384AB2">
              <w:rPr>
                <w:color w:val="000000"/>
                <w:sz w:val="20"/>
                <w:szCs w:val="19"/>
                <w:vertAlign w:val="superscript"/>
              </w:rPr>
              <w:t>(расшифровка подписи)</w:t>
            </w:r>
          </w:p>
        </w:tc>
      </w:tr>
    </w:tbl>
    <w:p w:rsidR="005C2BC2" w:rsidRPr="0076066F" w:rsidRDefault="005C2BC2" w:rsidP="00B64B06">
      <w:pPr>
        <w:jc w:val="both"/>
      </w:pPr>
    </w:p>
    <w:p w:rsidR="00B64B06" w:rsidRPr="008D663D" w:rsidRDefault="00B64B06" w:rsidP="008D663D">
      <w:pPr>
        <w:widowControl w:val="0"/>
        <w:tabs>
          <w:tab w:val="left" w:pos="4595"/>
          <w:tab w:val="center" w:pos="4855"/>
        </w:tabs>
        <w:autoSpaceDE w:val="0"/>
        <w:autoSpaceDN w:val="0"/>
        <w:spacing w:line="322" w:lineRule="exact"/>
        <w:ind w:left="39" w:right="49"/>
        <w:jc w:val="center"/>
        <w:rPr>
          <w:b/>
          <w:bCs/>
          <w:sz w:val="28"/>
          <w:szCs w:val="28"/>
          <w:lang w:eastAsia="en-US"/>
        </w:rPr>
      </w:pPr>
    </w:p>
    <w:p w:rsidR="008D663D" w:rsidRDefault="008D663D" w:rsidP="008D663D">
      <w:pPr>
        <w:pStyle w:val="a4"/>
        <w:shd w:val="clear" w:color="auto" w:fill="FFFFFF"/>
        <w:spacing w:before="0" w:beforeAutospacing="0" w:after="213" w:afterAutospacing="0" w:line="225" w:lineRule="atLeast"/>
        <w:jc w:val="center"/>
        <w:rPr>
          <w:b/>
        </w:rPr>
      </w:pPr>
    </w:p>
    <w:p w:rsidR="00B64B06" w:rsidRDefault="00B64B06"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p w:rsidR="008C6F2A" w:rsidRDefault="008C6F2A" w:rsidP="008D663D">
      <w:pPr>
        <w:pStyle w:val="a4"/>
        <w:shd w:val="clear" w:color="auto" w:fill="FFFFFF"/>
        <w:spacing w:before="0" w:beforeAutospacing="0" w:after="213" w:afterAutospacing="0" w:line="225" w:lineRule="atLeast"/>
        <w:jc w:val="center"/>
        <w:rPr>
          <w:b/>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8C6F2A" w:rsidRPr="008C6F2A" w:rsidTr="00EA2332">
        <w:tc>
          <w:tcPr>
            <w:tcW w:w="4361" w:type="dxa"/>
          </w:tcPr>
          <w:p w:rsidR="008C6F2A" w:rsidRPr="008C6F2A" w:rsidRDefault="008C6F2A" w:rsidP="008C6F2A">
            <w:pPr>
              <w:jc w:val="center"/>
              <w:rPr>
                <w:bCs/>
                <w:i/>
                <w:spacing w:val="-2"/>
                <w:sz w:val="28"/>
                <w:szCs w:val="28"/>
              </w:rPr>
            </w:pPr>
          </w:p>
        </w:tc>
        <w:tc>
          <w:tcPr>
            <w:tcW w:w="5210" w:type="dxa"/>
          </w:tcPr>
          <w:p w:rsidR="008C6F2A" w:rsidRPr="008C6F2A" w:rsidRDefault="008C6F2A" w:rsidP="008C6F2A">
            <w:pPr>
              <w:ind w:firstLine="709"/>
              <w:rPr>
                <w:bCs/>
                <w:i/>
                <w:spacing w:val="-2"/>
              </w:rPr>
            </w:pPr>
            <w:r w:rsidRPr="008C6F2A">
              <w:rPr>
                <w:bCs/>
                <w:i/>
                <w:spacing w:val="-2"/>
              </w:rPr>
              <w:t xml:space="preserve">   Приложение к Отраслевому Соглашению между Министерством образования и науки Республики Татарстан и </w:t>
            </w:r>
          </w:p>
          <w:p w:rsidR="008C6F2A" w:rsidRPr="008C6F2A" w:rsidRDefault="008C6F2A" w:rsidP="008C6F2A">
            <w:pPr>
              <w:ind w:firstLine="709"/>
              <w:rPr>
                <w:bCs/>
                <w:i/>
                <w:spacing w:val="-2"/>
                <w:sz w:val="28"/>
                <w:szCs w:val="28"/>
              </w:rPr>
            </w:pPr>
            <w:r w:rsidRPr="008C6F2A">
              <w:rPr>
                <w:bCs/>
                <w:i/>
                <w:spacing w:val="-2"/>
              </w:rPr>
              <w:t>Татарстанской республиканской организацией Общероссийского Профсоюза образования на 2024-2026 годы</w:t>
            </w:r>
          </w:p>
        </w:tc>
      </w:tr>
    </w:tbl>
    <w:p w:rsidR="008C6F2A" w:rsidRPr="008C6F2A" w:rsidRDefault="008C6F2A" w:rsidP="008C6F2A">
      <w:pPr>
        <w:ind w:firstLine="709"/>
        <w:jc w:val="center"/>
        <w:rPr>
          <w:bCs/>
          <w:i/>
          <w:spacing w:val="-2"/>
          <w:sz w:val="28"/>
          <w:szCs w:val="28"/>
        </w:rPr>
      </w:pPr>
      <w:r w:rsidRPr="008C6F2A">
        <w:rPr>
          <w:bCs/>
          <w:i/>
          <w:spacing w:val="-2"/>
          <w:sz w:val="28"/>
          <w:szCs w:val="28"/>
        </w:rPr>
        <w:t xml:space="preserve">                              </w:t>
      </w:r>
    </w:p>
    <w:p w:rsidR="008C6F2A" w:rsidRPr="008C6F2A" w:rsidRDefault="008C6F2A" w:rsidP="008C6F2A">
      <w:pPr>
        <w:jc w:val="center"/>
        <w:rPr>
          <w:b/>
          <w:bCs/>
          <w:spacing w:val="-2"/>
          <w:sz w:val="28"/>
          <w:szCs w:val="28"/>
        </w:rPr>
      </w:pPr>
      <w:r w:rsidRPr="008C6F2A">
        <w:rPr>
          <w:b/>
          <w:bCs/>
          <w:spacing w:val="-2"/>
          <w:sz w:val="28"/>
          <w:szCs w:val="28"/>
        </w:rPr>
        <w:t>ПРАВА И ЛЬГОТЫ,</w:t>
      </w:r>
    </w:p>
    <w:p w:rsidR="008C6F2A" w:rsidRPr="008C6F2A" w:rsidRDefault="008C6F2A" w:rsidP="008C6F2A">
      <w:pPr>
        <w:ind w:firstLine="709"/>
        <w:jc w:val="center"/>
        <w:rPr>
          <w:spacing w:val="-2"/>
          <w:sz w:val="10"/>
          <w:szCs w:val="10"/>
        </w:rPr>
      </w:pPr>
    </w:p>
    <w:p w:rsidR="008C6F2A" w:rsidRDefault="008C6F2A" w:rsidP="001B593E">
      <w:pPr>
        <w:jc w:val="center"/>
        <w:rPr>
          <w:b/>
          <w:bCs/>
          <w:spacing w:val="-2"/>
          <w:sz w:val="28"/>
          <w:szCs w:val="28"/>
        </w:rPr>
      </w:pPr>
      <w:r w:rsidRPr="008C6F2A">
        <w:rPr>
          <w:b/>
          <w:bCs/>
          <w:spacing w:val="-2"/>
          <w:sz w:val="28"/>
          <w:szCs w:val="28"/>
        </w:rPr>
        <w:t xml:space="preserve">предоставляемые педагогическим работникам образовательных организаций </w:t>
      </w:r>
      <w:r w:rsidR="001B593E" w:rsidRPr="008C6F2A">
        <w:rPr>
          <w:b/>
          <w:bCs/>
          <w:spacing w:val="-2"/>
          <w:sz w:val="28"/>
          <w:szCs w:val="28"/>
        </w:rPr>
        <w:t>города Казани</w:t>
      </w:r>
      <w:r w:rsidRPr="008C6F2A">
        <w:rPr>
          <w:b/>
          <w:bCs/>
          <w:spacing w:val="-2"/>
          <w:sz w:val="28"/>
          <w:szCs w:val="28"/>
        </w:rPr>
        <w:t xml:space="preserve"> при подготовке и проведении аттестации</w:t>
      </w:r>
    </w:p>
    <w:p w:rsidR="001B593E" w:rsidRPr="008C6F2A" w:rsidRDefault="001B593E" w:rsidP="001B593E">
      <w:pPr>
        <w:jc w:val="center"/>
        <w:rPr>
          <w:b/>
          <w:bCs/>
          <w:spacing w:val="-2"/>
          <w:sz w:val="28"/>
          <w:szCs w:val="28"/>
        </w:rPr>
      </w:pPr>
    </w:p>
    <w:p w:rsidR="008C6F2A" w:rsidRPr="008C6F2A" w:rsidRDefault="008C6F2A" w:rsidP="00323696">
      <w:pPr>
        <w:numPr>
          <w:ilvl w:val="0"/>
          <w:numId w:val="37"/>
        </w:numPr>
        <w:ind w:left="0" w:firstLine="709"/>
        <w:jc w:val="center"/>
        <w:rPr>
          <w:b/>
          <w:bCs/>
          <w:spacing w:val="-2"/>
          <w:sz w:val="28"/>
          <w:szCs w:val="28"/>
        </w:rPr>
      </w:pPr>
      <w:r w:rsidRPr="008C6F2A">
        <w:rPr>
          <w:b/>
          <w:bCs/>
          <w:spacing w:val="-2"/>
          <w:sz w:val="28"/>
          <w:szCs w:val="28"/>
        </w:rPr>
        <w:t>Права аттестуемых работников</w:t>
      </w:r>
      <w:r w:rsidRPr="008C6F2A">
        <w:rPr>
          <w:b/>
          <w:bCs/>
          <w:spacing w:val="-2"/>
          <w:sz w:val="28"/>
          <w:szCs w:val="28"/>
          <w:shd w:val="clear" w:color="auto" w:fill="FFFF00"/>
        </w:rPr>
        <w:t xml:space="preserve"> </w:t>
      </w:r>
    </w:p>
    <w:p w:rsidR="008C6F2A" w:rsidRPr="008C6F2A" w:rsidRDefault="008C6F2A" w:rsidP="008C6F2A">
      <w:pPr>
        <w:ind w:firstLine="709"/>
        <w:jc w:val="both"/>
        <w:rPr>
          <w:bCs/>
          <w:spacing w:val="-2"/>
          <w:sz w:val="28"/>
          <w:szCs w:val="28"/>
        </w:rPr>
      </w:pPr>
      <w:r w:rsidRPr="008C6F2A">
        <w:rPr>
          <w:bCs/>
          <w:spacing w:val="-2"/>
          <w:sz w:val="28"/>
          <w:szCs w:val="28"/>
        </w:rPr>
        <w:t xml:space="preserve"> Педагогический работник имеет право:</w:t>
      </w:r>
    </w:p>
    <w:p w:rsidR="008C6F2A" w:rsidRPr="008C6F2A" w:rsidRDefault="008C6F2A" w:rsidP="008C6F2A">
      <w:pPr>
        <w:ind w:firstLine="709"/>
        <w:jc w:val="both"/>
        <w:rPr>
          <w:bCs/>
          <w:spacing w:val="-2"/>
          <w:sz w:val="10"/>
          <w:szCs w:val="10"/>
        </w:rPr>
      </w:pPr>
    </w:p>
    <w:p w:rsidR="008C6F2A" w:rsidRPr="008C6F2A" w:rsidRDefault="008C6F2A" w:rsidP="00323696">
      <w:pPr>
        <w:numPr>
          <w:ilvl w:val="0"/>
          <w:numId w:val="38"/>
        </w:numPr>
        <w:ind w:left="0" w:firstLine="709"/>
        <w:contextualSpacing/>
        <w:jc w:val="both"/>
        <w:rPr>
          <w:rFonts w:eastAsia="Calibri"/>
          <w:spacing w:val="-2"/>
          <w:sz w:val="28"/>
          <w:szCs w:val="28"/>
          <w:lang w:eastAsia="en-US"/>
        </w:rPr>
      </w:pPr>
      <w:r w:rsidRPr="008C6F2A">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8C6F2A">
        <w:rPr>
          <w:rFonts w:eastAsia="Calibri"/>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8C6F2A" w:rsidRPr="008C6F2A" w:rsidRDefault="008C6F2A" w:rsidP="00323696">
      <w:pPr>
        <w:numPr>
          <w:ilvl w:val="0"/>
          <w:numId w:val="38"/>
        </w:numPr>
        <w:ind w:left="0" w:firstLine="709"/>
        <w:contextualSpacing/>
        <w:jc w:val="both"/>
        <w:rPr>
          <w:rFonts w:eastAsia="Calibri"/>
          <w:spacing w:val="-2"/>
          <w:sz w:val="28"/>
          <w:szCs w:val="28"/>
          <w:lang w:eastAsia="en-US"/>
        </w:rPr>
      </w:pPr>
      <w:r w:rsidRPr="008C6F2A">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8C6F2A">
        <w:rPr>
          <w:rFonts w:eastAsia="Calibri"/>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8C6F2A" w:rsidRPr="008C6F2A" w:rsidRDefault="008C6F2A" w:rsidP="00323696">
      <w:pPr>
        <w:numPr>
          <w:ilvl w:val="0"/>
          <w:numId w:val="38"/>
        </w:numPr>
        <w:ind w:left="0" w:firstLine="709"/>
        <w:contextualSpacing/>
        <w:jc w:val="both"/>
        <w:rPr>
          <w:rFonts w:eastAsia="Calibri"/>
          <w:color w:val="000000"/>
          <w:spacing w:val="-2"/>
          <w:sz w:val="28"/>
          <w:szCs w:val="28"/>
          <w:lang w:eastAsia="en-US"/>
        </w:rPr>
      </w:pPr>
      <w:r w:rsidRPr="008C6F2A">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8C6F2A">
        <w:rPr>
          <w:rFonts w:eastAsia="Calibri"/>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C6F2A" w:rsidRPr="008C6F2A" w:rsidRDefault="008C6F2A" w:rsidP="00323696">
      <w:pPr>
        <w:numPr>
          <w:ilvl w:val="0"/>
          <w:numId w:val="38"/>
        </w:numPr>
        <w:ind w:left="0" w:firstLine="709"/>
        <w:contextualSpacing/>
        <w:jc w:val="both"/>
        <w:rPr>
          <w:rFonts w:eastAsia="Calibri"/>
          <w:bCs/>
          <w:spacing w:val="-2"/>
          <w:sz w:val="28"/>
          <w:szCs w:val="28"/>
          <w:lang w:eastAsia="en-US"/>
        </w:rPr>
      </w:pPr>
      <w:r w:rsidRPr="008C6F2A">
        <w:rPr>
          <w:rFonts w:eastAsia="Calibri"/>
          <w:bCs/>
          <w:spacing w:val="-2"/>
          <w:sz w:val="28"/>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C6F2A" w:rsidRPr="008C6F2A" w:rsidRDefault="008C6F2A" w:rsidP="00323696">
      <w:pPr>
        <w:numPr>
          <w:ilvl w:val="0"/>
          <w:numId w:val="38"/>
        </w:numPr>
        <w:ind w:left="0" w:firstLine="709"/>
        <w:contextualSpacing/>
        <w:jc w:val="both"/>
        <w:rPr>
          <w:rFonts w:eastAsia="Calibri"/>
          <w:bCs/>
          <w:spacing w:val="-2"/>
          <w:sz w:val="28"/>
          <w:szCs w:val="28"/>
          <w:lang w:eastAsia="en-US"/>
        </w:rPr>
      </w:pPr>
      <w:r w:rsidRPr="008C6F2A">
        <w:rPr>
          <w:rFonts w:eastAsia="Calibri"/>
          <w:bCs/>
          <w:spacing w:val="-2"/>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C6F2A" w:rsidRPr="008C6F2A" w:rsidRDefault="008C6F2A" w:rsidP="00323696">
      <w:pPr>
        <w:numPr>
          <w:ilvl w:val="0"/>
          <w:numId w:val="38"/>
        </w:numPr>
        <w:ind w:left="0" w:firstLine="709"/>
        <w:contextualSpacing/>
        <w:jc w:val="both"/>
        <w:rPr>
          <w:rFonts w:eastAsia="Calibri"/>
          <w:bCs/>
          <w:spacing w:val="-2"/>
          <w:sz w:val="28"/>
          <w:szCs w:val="28"/>
          <w:lang w:eastAsia="en-US"/>
        </w:rPr>
      </w:pPr>
      <w:r w:rsidRPr="008C6F2A">
        <w:rPr>
          <w:rFonts w:eastAsia="Calibri"/>
          <w:spacing w:val="-2"/>
          <w:sz w:val="28"/>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w:t>
      </w:r>
      <w:r w:rsidRPr="008C6F2A">
        <w:rPr>
          <w:rFonts w:eastAsia="Calibri"/>
          <w:spacing w:val="-2"/>
          <w:sz w:val="28"/>
          <w:szCs w:val="28"/>
          <w:lang w:eastAsia="en-US"/>
        </w:rPr>
        <w:lastRenderedPageBreak/>
        <w:t>комиссии направлять в аттестационную комиссию дополнительные сведения, характеризующие их профессиональную деятельность;</w:t>
      </w:r>
    </w:p>
    <w:p w:rsidR="008C6F2A" w:rsidRPr="008C6F2A" w:rsidRDefault="008C6F2A" w:rsidP="00323696">
      <w:pPr>
        <w:numPr>
          <w:ilvl w:val="0"/>
          <w:numId w:val="38"/>
        </w:numPr>
        <w:ind w:left="0" w:firstLine="709"/>
        <w:contextualSpacing/>
        <w:jc w:val="both"/>
        <w:rPr>
          <w:rFonts w:eastAsia="Calibri"/>
          <w:bCs/>
          <w:spacing w:val="-2"/>
          <w:sz w:val="28"/>
          <w:szCs w:val="28"/>
          <w:lang w:eastAsia="en-US"/>
        </w:rPr>
      </w:pPr>
      <w:r w:rsidRPr="008C6F2A">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rsidR="008C6F2A" w:rsidRPr="008C6F2A" w:rsidRDefault="008C6F2A" w:rsidP="00323696">
      <w:pPr>
        <w:numPr>
          <w:ilvl w:val="0"/>
          <w:numId w:val="38"/>
        </w:numPr>
        <w:ind w:left="0" w:firstLine="709"/>
        <w:contextualSpacing/>
        <w:jc w:val="both"/>
        <w:rPr>
          <w:rFonts w:eastAsia="Calibri"/>
          <w:bCs/>
          <w:spacing w:val="-2"/>
          <w:sz w:val="28"/>
          <w:szCs w:val="28"/>
          <w:lang w:eastAsia="en-US"/>
        </w:rPr>
      </w:pPr>
      <w:r w:rsidRPr="008C6F2A">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C6F2A" w:rsidRPr="008C6F2A" w:rsidRDefault="008C6F2A" w:rsidP="00323696">
      <w:pPr>
        <w:numPr>
          <w:ilvl w:val="0"/>
          <w:numId w:val="38"/>
        </w:numPr>
        <w:ind w:left="0" w:firstLine="709"/>
        <w:contextualSpacing/>
        <w:jc w:val="both"/>
        <w:rPr>
          <w:rFonts w:eastAsia="Calibri"/>
          <w:spacing w:val="-2"/>
          <w:sz w:val="28"/>
          <w:szCs w:val="28"/>
          <w:lang w:eastAsia="en-US"/>
        </w:rPr>
      </w:pPr>
      <w:r w:rsidRPr="008C6F2A">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C6F2A" w:rsidRPr="008C6F2A" w:rsidRDefault="008C6F2A" w:rsidP="00323696">
      <w:pPr>
        <w:numPr>
          <w:ilvl w:val="0"/>
          <w:numId w:val="38"/>
        </w:numPr>
        <w:ind w:left="0" w:firstLine="709"/>
        <w:contextualSpacing/>
        <w:jc w:val="both"/>
        <w:rPr>
          <w:rFonts w:eastAsia="Calibri"/>
          <w:color w:val="000000"/>
          <w:spacing w:val="-2"/>
          <w:sz w:val="28"/>
          <w:szCs w:val="28"/>
          <w:lang w:eastAsia="en-US"/>
        </w:rPr>
      </w:pPr>
      <w:r w:rsidRPr="008C6F2A">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C6F2A" w:rsidRPr="008C6F2A" w:rsidRDefault="008C6F2A" w:rsidP="00323696">
      <w:pPr>
        <w:numPr>
          <w:ilvl w:val="0"/>
          <w:numId w:val="38"/>
        </w:numPr>
        <w:ind w:left="0" w:firstLine="709"/>
        <w:contextualSpacing/>
        <w:jc w:val="both"/>
        <w:rPr>
          <w:rFonts w:eastAsia="Calibri"/>
          <w:color w:val="000000"/>
          <w:spacing w:val="-2"/>
          <w:sz w:val="28"/>
          <w:szCs w:val="28"/>
          <w:lang w:eastAsia="en-US"/>
        </w:rPr>
      </w:pPr>
      <w:r w:rsidRPr="008C6F2A">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8C6F2A" w:rsidRPr="008C6F2A" w:rsidRDefault="008C6F2A" w:rsidP="008C6F2A">
      <w:pPr>
        <w:tabs>
          <w:tab w:val="num" w:pos="240"/>
        </w:tabs>
        <w:ind w:firstLine="709"/>
        <w:jc w:val="center"/>
        <w:rPr>
          <w:b/>
          <w:spacing w:val="-2"/>
          <w:sz w:val="28"/>
          <w:szCs w:val="28"/>
        </w:rPr>
      </w:pPr>
      <w:r w:rsidRPr="008C6F2A">
        <w:rPr>
          <w:b/>
          <w:spacing w:val="-2"/>
          <w:sz w:val="28"/>
          <w:szCs w:val="28"/>
          <w:lang w:val="en-US"/>
        </w:rPr>
        <w:t>II</w:t>
      </w:r>
      <w:r w:rsidRPr="008C6F2A">
        <w:rPr>
          <w:b/>
          <w:spacing w:val="-2"/>
          <w:sz w:val="28"/>
          <w:szCs w:val="28"/>
        </w:rPr>
        <w:t>. Льготы по установлению уровня оплаты труда работника</w:t>
      </w:r>
    </w:p>
    <w:p w:rsidR="008C6F2A" w:rsidRPr="008C6F2A" w:rsidRDefault="008C6F2A" w:rsidP="008C6F2A">
      <w:pPr>
        <w:tabs>
          <w:tab w:val="num" w:pos="240"/>
        </w:tabs>
        <w:ind w:firstLine="709"/>
        <w:jc w:val="center"/>
        <w:rPr>
          <w:b/>
          <w:spacing w:val="-2"/>
          <w:sz w:val="28"/>
          <w:szCs w:val="28"/>
        </w:rPr>
      </w:pPr>
      <w:r w:rsidRPr="008C6F2A">
        <w:rPr>
          <w:b/>
          <w:spacing w:val="-2"/>
          <w:sz w:val="28"/>
          <w:szCs w:val="28"/>
        </w:rPr>
        <w:t xml:space="preserve"> во взаимосвязи с имеющейся квалификационной категорией </w:t>
      </w:r>
    </w:p>
    <w:p w:rsidR="008C6F2A" w:rsidRPr="008C6F2A" w:rsidRDefault="008C6F2A" w:rsidP="008C6F2A">
      <w:pPr>
        <w:ind w:firstLine="709"/>
        <w:jc w:val="both"/>
        <w:rPr>
          <w:spacing w:val="-2"/>
          <w:sz w:val="28"/>
          <w:szCs w:val="28"/>
        </w:rPr>
      </w:pPr>
      <w:r w:rsidRPr="008C6F2A">
        <w:rPr>
          <w:spacing w:val="-2"/>
          <w:sz w:val="28"/>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8C6F2A">
        <w:rPr>
          <w:color w:val="FF0000"/>
          <w:spacing w:val="-2"/>
          <w:sz w:val="28"/>
          <w:szCs w:val="28"/>
        </w:rPr>
        <w:t xml:space="preserve"> </w:t>
      </w:r>
      <w:r w:rsidRPr="008C6F2A">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8C6F2A">
        <w:rPr>
          <w:color w:val="FF0000"/>
          <w:spacing w:val="-2"/>
          <w:sz w:val="28"/>
          <w:szCs w:val="28"/>
        </w:rPr>
        <w:t xml:space="preserve"> </w:t>
      </w:r>
      <w:r w:rsidRPr="008C6F2A">
        <w:rPr>
          <w:spacing w:val="-2"/>
          <w:sz w:val="28"/>
          <w:szCs w:val="28"/>
        </w:rPr>
        <w:t>от 24 марта 2023 года №196</w:t>
      </w:r>
      <w:r w:rsidRPr="008C6F2A">
        <w:rPr>
          <w:rFonts w:eastAsia="Calibri"/>
          <w:spacing w:val="-2"/>
          <w:sz w:val="28"/>
          <w:szCs w:val="28"/>
          <w:lang w:eastAsia="en-US"/>
        </w:rPr>
        <w:t xml:space="preserve"> «</w:t>
      </w:r>
      <w:r w:rsidRPr="008C6F2A">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C6F2A" w:rsidRPr="008C6F2A" w:rsidRDefault="008C6F2A" w:rsidP="008C6F2A">
      <w:pPr>
        <w:ind w:firstLine="709"/>
        <w:jc w:val="both"/>
        <w:rPr>
          <w:spacing w:val="-2"/>
          <w:sz w:val="28"/>
          <w:szCs w:val="28"/>
        </w:rPr>
      </w:pPr>
      <w:r w:rsidRPr="008C6F2A">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C6F2A" w:rsidRPr="008C6F2A" w:rsidRDefault="008C6F2A" w:rsidP="008C6F2A">
      <w:pPr>
        <w:ind w:firstLine="709"/>
        <w:jc w:val="both"/>
        <w:rPr>
          <w:spacing w:val="-2"/>
          <w:sz w:val="28"/>
          <w:szCs w:val="28"/>
        </w:rPr>
      </w:pPr>
      <w:r w:rsidRPr="008C6F2A">
        <w:rPr>
          <w:spacing w:val="-2"/>
          <w:sz w:val="28"/>
          <w:szCs w:val="28"/>
        </w:rPr>
        <w:t>- при возобновлении работы в должности, по которой установлена категория, независимо от перерывов в работе;</w:t>
      </w:r>
    </w:p>
    <w:p w:rsidR="008C6F2A" w:rsidRPr="008C6F2A" w:rsidRDefault="008C6F2A" w:rsidP="008C6F2A">
      <w:pPr>
        <w:ind w:firstLine="709"/>
        <w:jc w:val="both"/>
        <w:rPr>
          <w:spacing w:val="-2"/>
          <w:sz w:val="28"/>
          <w:szCs w:val="28"/>
        </w:rPr>
      </w:pPr>
      <w:r w:rsidRPr="008C6F2A">
        <w:rPr>
          <w:spacing w:val="-2"/>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C6F2A" w:rsidRPr="008C6F2A" w:rsidRDefault="008C6F2A" w:rsidP="008C6F2A">
      <w:pPr>
        <w:ind w:firstLine="709"/>
        <w:jc w:val="both"/>
        <w:rPr>
          <w:spacing w:val="-2"/>
          <w:sz w:val="28"/>
          <w:szCs w:val="28"/>
        </w:rPr>
      </w:pPr>
      <w:r w:rsidRPr="008C6F2A">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8C6F2A">
        <w:rPr>
          <w:color w:val="FF0000"/>
          <w:spacing w:val="-2"/>
          <w:sz w:val="28"/>
          <w:szCs w:val="28"/>
        </w:rPr>
        <w:t xml:space="preserve"> </w:t>
      </w:r>
      <w:r w:rsidRPr="008C6F2A">
        <w:rPr>
          <w:spacing w:val="-2"/>
          <w:sz w:val="28"/>
          <w:szCs w:val="28"/>
        </w:rPr>
        <w:t>квалификационная категория;</w:t>
      </w:r>
    </w:p>
    <w:p w:rsidR="008C6F2A" w:rsidRPr="008C6F2A" w:rsidRDefault="008C6F2A" w:rsidP="008C6F2A">
      <w:pPr>
        <w:tabs>
          <w:tab w:val="num" w:pos="240"/>
        </w:tabs>
        <w:ind w:firstLine="709"/>
        <w:jc w:val="both"/>
        <w:rPr>
          <w:spacing w:val="-2"/>
          <w:sz w:val="28"/>
          <w:szCs w:val="28"/>
        </w:rPr>
      </w:pPr>
      <w:r w:rsidRPr="008C6F2A">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8C6F2A" w:rsidRPr="008C6F2A" w:rsidRDefault="008C6F2A" w:rsidP="008C6F2A">
      <w:pPr>
        <w:tabs>
          <w:tab w:val="num" w:pos="240"/>
        </w:tabs>
        <w:ind w:firstLine="709"/>
        <w:jc w:val="both"/>
        <w:rPr>
          <w:spacing w:val="-2"/>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jc w:val="center"/>
              <w:rPr>
                <w:b/>
                <w:spacing w:val="-4"/>
              </w:rPr>
            </w:pPr>
            <w:r w:rsidRPr="008C6F2A">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jc w:val="center"/>
              <w:rPr>
                <w:b/>
                <w:spacing w:val="-4"/>
              </w:rPr>
            </w:pPr>
            <w:r w:rsidRPr="008C6F2A">
              <w:rPr>
                <w:b/>
                <w:spacing w:val="-4"/>
              </w:rPr>
              <w:t>Должность, по которой может учитываться категория, установленная по должности, указанной в графе №1</w:t>
            </w:r>
          </w:p>
        </w:tc>
      </w:tr>
      <w:tr w:rsidR="008C6F2A" w:rsidRPr="008C6F2A" w:rsidTr="00EA2332">
        <w:trPr>
          <w:trHeight w:val="3656"/>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8C6F2A" w:rsidRPr="008C6F2A" w:rsidRDefault="008C6F2A" w:rsidP="008C6F2A">
            <w:pPr>
              <w:tabs>
                <w:tab w:val="num" w:pos="240"/>
              </w:tabs>
              <w:rPr>
                <w:spacing w:val="-4"/>
              </w:rPr>
            </w:pPr>
            <w:r w:rsidRPr="008C6F2A">
              <w:rPr>
                <w:spacing w:val="-4"/>
              </w:rPr>
              <w:t>жизнедеятельности»);</w:t>
            </w:r>
          </w:p>
          <w:p w:rsidR="008C6F2A" w:rsidRPr="008C6F2A" w:rsidRDefault="008C6F2A" w:rsidP="008C6F2A">
            <w:pPr>
              <w:tabs>
                <w:tab w:val="num" w:pos="240"/>
              </w:tabs>
              <w:rPr>
                <w:color w:val="FF0000"/>
                <w:spacing w:val="-4"/>
              </w:rPr>
            </w:pPr>
            <w:r w:rsidRPr="008C6F2A">
              <w:rPr>
                <w:spacing w:val="-4"/>
              </w:rPr>
              <w:t xml:space="preserve">советник директора по воспитанию и взаимодействию с детскими общественными объединениями. </w:t>
            </w:r>
          </w:p>
        </w:tc>
      </w:tr>
      <w:tr w:rsidR="008C6F2A" w:rsidRPr="008C6F2A" w:rsidTr="00EA2332">
        <w:trPr>
          <w:trHeight w:val="3105"/>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C6F2A" w:rsidRPr="008C6F2A" w:rsidRDefault="008C6F2A" w:rsidP="008C6F2A">
            <w:pPr>
              <w:tabs>
                <w:tab w:val="num" w:pos="240"/>
              </w:tabs>
              <w:rPr>
                <w:spacing w:val="-4"/>
              </w:rPr>
            </w:pPr>
            <w:r w:rsidRPr="008C6F2A">
              <w:rPr>
                <w:spacing w:val="-4"/>
              </w:rPr>
              <w:t>учитель, преподаватель физкультуры (физического воспитания), руководитель физического воспитания;</w:t>
            </w:r>
          </w:p>
          <w:p w:rsidR="008C6F2A" w:rsidRPr="008C6F2A" w:rsidRDefault="008C6F2A" w:rsidP="008C6F2A">
            <w:pPr>
              <w:tabs>
                <w:tab w:val="num" w:pos="240"/>
              </w:tabs>
              <w:rPr>
                <w:spacing w:val="-4"/>
              </w:rPr>
            </w:pPr>
            <w:r w:rsidRPr="008C6F2A">
              <w:rPr>
                <w:spacing w:val="-4"/>
              </w:rPr>
              <w:t xml:space="preserve">Советник директора по воспитанию и взаимодействию с детскими общественными объединениями </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C6F2A" w:rsidRPr="008C6F2A" w:rsidRDefault="008C6F2A" w:rsidP="008C6F2A">
            <w:pPr>
              <w:tabs>
                <w:tab w:val="num" w:pos="240"/>
              </w:tabs>
              <w:rPr>
                <w:spacing w:val="-4"/>
              </w:rPr>
            </w:pPr>
            <w:r w:rsidRPr="008C6F2A">
              <w:rPr>
                <w:spacing w:val="-4"/>
              </w:rPr>
              <w:lastRenderedPageBreak/>
              <w:t>учитель, преподаватель физкультуры (физического воспитания), руководитель физического воспитания</w:t>
            </w:r>
          </w:p>
          <w:p w:rsidR="008C6F2A" w:rsidRPr="008C6F2A" w:rsidRDefault="008C6F2A" w:rsidP="008C6F2A">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lastRenderedPageBreak/>
              <w:t>Преподаватель-организатор основ безопасности жизнедеятельности, допризывной подготовки</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lastRenderedPageBreak/>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C6F2A" w:rsidRPr="008C6F2A" w:rsidTr="00EA2332">
        <w:trPr>
          <w:trHeight w:val="1156"/>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Мастер производственного обучения, инструктор по труду</w:t>
            </w:r>
          </w:p>
        </w:tc>
      </w:tr>
      <w:tr w:rsidR="008C6F2A" w:rsidRPr="008C6F2A" w:rsidTr="00EA2332">
        <w:trPr>
          <w:trHeight w:val="3236"/>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C6F2A" w:rsidRPr="008C6F2A" w:rsidRDefault="008C6F2A" w:rsidP="008C6F2A">
            <w:pPr>
              <w:tabs>
                <w:tab w:val="num" w:pos="240"/>
              </w:tabs>
              <w:rPr>
                <w:spacing w:val="-4"/>
              </w:rPr>
            </w:pPr>
            <w:r w:rsidRPr="008C6F2A">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C6F2A" w:rsidRPr="008C6F2A" w:rsidRDefault="008C6F2A" w:rsidP="008C6F2A">
            <w:pPr>
              <w:tabs>
                <w:tab w:val="num" w:pos="240"/>
              </w:tabs>
              <w:rPr>
                <w:spacing w:val="-4"/>
              </w:rPr>
            </w:pPr>
            <w:r w:rsidRPr="008C6F2A">
              <w:rPr>
                <w:spacing w:val="-4"/>
              </w:rPr>
              <w:t>педагог-психолог</w:t>
            </w:r>
          </w:p>
        </w:tc>
      </w:tr>
      <w:tr w:rsidR="008C6F2A" w:rsidRPr="008C6F2A" w:rsidTr="00EA2332">
        <w:trPr>
          <w:trHeight w:val="1107"/>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Преподаватель детской музыкальной школы (школы искусств, учреждений культуры), музыкальный руководитель, концертмейстер</w:t>
            </w:r>
          </w:p>
        </w:tc>
      </w:tr>
      <w:tr w:rsidR="008C6F2A" w:rsidRPr="008C6F2A" w:rsidTr="00EA2332">
        <w:trPr>
          <w:trHeight w:val="1264"/>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8C6F2A" w:rsidRPr="008C6F2A" w:rsidTr="00EA2332">
        <w:trPr>
          <w:trHeight w:val="653"/>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преподаватель физкультуры, инструктор по физкультуре, руководитель физического воспитания</w:t>
            </w:r>
          </w:p>
        </w:tc>
      </w:tr>
      <w:tr w:rsidR="008C6F2A" w:rsidRPr="008C6F2A" w:rsidTr="00EA2332">
        <w:trPr>
          <w:trHeight w:val="703"/>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тренер-преподаватель, тренер-преподаватель, в т.ч. ДЮСШ, СДЮШОР, ДЮКПФ</w:t>
            </w:r>
          </w:p>
        </w:tc>
      </w:tr>
      <w:tr w:rsidR="008C6F2A" w:rsidRPr="008C6F2A" w:rsidTr="00EA2332">
        <w:trPr>
          <w:trHeight w:val="431"/>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 xml:space="preserve">Учитель того же предмета </w:t>
            </w:r>
          </w:p>
          <w:p w:rsidR="008C6F2A" w:rsidRPr="008C6F2A" w:rsidRDefault="008C6F2A" w:rsidP="008C6F2A">
            <w:pPr>
              <w:tabs>
                <w:tab w:val="num" w:pos="240"/>
              </w:tabs>
              <w:rPr>
                <w:spacing w:val="-4"/>
              </w:rPr>
            </w:pPr>
            <w:r w:rsidRPr="008C6F2A">
              <w:rPr>
                <w:spacing w:val="-4"/>
              </w:rPr>
              <w:t>в общеобразовательной организации</w:t>
            </w:r>
          </w:p>
        </w:tc>
      </w:tr>
      <w:tr w:rsidR="008C6F2A" w:rsidRPr="008C6F2A" w:rsidTr="00EA2332">
        <w:trPr>
          <w:trHeight w:val="689"/>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 xml:space="preserve">Преподаватель того же предмета </w:t>
            </w:r>
          </w:p>
          <w:p w:rsidR="008C6F2A" w:rsidRPr="008C6F2A" w:rsidRDefault="008C6F2A" w:rsidP="008C6F2A">
            <w:pPr>
              <w:tabs>
                <w:tab w:val="num" w:pos="240"/>
              </w:tabs>
              <w:rPr>
                <w:spacing w:val="-4"/>
              </w:rPr>
            </w:pPr>
            <w:r w:rsidRPr="008C6F2A">
              <w:rPr>
                <w:spacing w:val="-4"/>
              </w:rPr>
              <w:t>в профессиональной образовательной организации</w:t>
            </w:r>
          </w:p>
        </w:tc>
      </w:tr>
      <w:tr w:rsidR="008C6F2A" w:rsidRPr="008C6F2A" w:rsidTr="00EA2332">
        <w:trPr>
          <w:trHeight w:val="154"/>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воспитатель</w:t>
            </w:r>
          </w:p>
        </w:tc>
      </w:tr>
      <w:tr w:rsidR="008C6F2A" w:rsidRPr="008C6F2A" w:rsidTr="00EA2332">
        <w:trPr>
          <w:trHeight w:val="158"/>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Воспитатель</w:t>
            </w:r>
          </w:p>
        </w:tc>
      </w:tr>
      <w:tr w:rsidR="008C6F2A" w:rsidRPr="008C6F2A" w:rsidTr="00EA2332">
        <w:trPr>
          <w:trHeight w:val="148"/>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Старший педагог дополнительного образования</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Педагог дополнительного образования</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lastRenderedPageBreak/>
              <w:t>Методист</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методист</w:t>
            </w:r>
          </w:p>
        </w:tc>
      </w:tr>
      <w:tr w:rsidR="008C6F2A" w:rsidRPr="008C6F2A" w:rsidTr="00EA2332">
        <w:trPr>
          <w:trHeight w:val="265"/>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Методист</w:t>
            </w:r>
          </w:p>
          <w:p w:rsidR="008C6F2A" w:rsidRPr="008C6F2A" w:rsidRDefault="008C6F2A" w:rsidP="008C6F2A">
            <w:pPr>
              <w:tabs>
                <w:tab w:val="num" w:pos="240"/>
              </w:tabs>
              <w:rPr>
                <w:spacing w:val="-4"/>
              </w:rPr>
            </w:pP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Старший инструктор-методист</w:t>
            </w:r>
          </w:p>
        </w:tc>
      </w:tr>
      <w:tr w:rsidR="008C6F2A" w:rsidRPr="008C6F2A" w:rsidTr="00EA2332">
        <w:trPr>
          <w:trHeight w:val="131"/>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Инструктор-методист</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Старший тренер-преподаватель</w:t>
            </w:r>
          </w:p>
        </w:tc>
      </w:tr>
      <w:tr w:rsidR="008C6F2A" w:rsidRPr="008C6F2A" w:rsidTr="00EA2332">
        <w:trPr>
          <w:trHeight w:val="70"/>
        </w:trPr>
        <w:tc>
          <w:tcPr>
            <w:tcW w:w="4820"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Тренер-преподаватель</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Учитель-дефектолог, педагог-психолог</w:t>
            </w:r>
          </w:p>
          <w:p w:rsidR="008C6F2A" w:rsidRPr="008C6F2A" w:rsidRDefault="008C6F2A" w:rsidP="008C6F2A">
            <w:pPr>
              <w:tabs>
                <w:tab w:val="num" w:pos="240"/>
              </w:tabs>
              <w:rPr>
                <w:spacing w:val="-4"/>
              </w:rPr>
            </w:pPr>
            <w:r w:rsidRPr="008C6F2A">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8C6F2A" w:rsidRPr="008C6F2A" w:rsidRDefault="008C6F2A" w:rsidP="008C6F2A">
            <w:pPr>
              <w:tabs>
                <w:tab w:val="num" w:pos="240"/>
              </w:tabs>
              <w:rPr>
                <w:spacing w:val="-4"/>
              </w:rPr>
            </w:pPr>
            <w:r w:rsidRPr="008C6F2A">
              <w:rPr>
                <w:spacing w:val="-4"/>
              </w:rPr>
              <w:t>педагог-психолог.</w:t>
            </w:r>
          </w:p>
        </w:tc>
      </w:tr>
      <w:tr w:rsidR="008C6F2A" w:rsidRPr="008C6F2A" w:rsidTr="00EA2332">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C6F2A" w:rsidRPr="008C6F2A" w:rsidTr="00EA2332">
        <w:trPr>
          <w:trHeight w:val="387"/>
        </w:trPr>
        <w:tc>
          <w:tcPr>
            <w:tcW w:w="4820" w:type="dxa"/>
            <w:tcBorders>
              <w:top w:val="single" w:sz="4" w:space="0" w:color="auto"/>
              <w:left w:val="single" w:sz="4" w:space="0" w:color="auto"/>
              <w:bottom w:val="single" w:sz="4" w:space="0" w:color="auto"/>
              <w:right w:val="single" w:sz="4" w:space="0" w:color="auto"/>
            </w:tcBorders>
          </w:tcPr>
          <w:p w:rsidR="008C6F2A" w:rsidRPr="008C6F2A" w:rsidRDefault="008C6F2A" w:rsidP="008C6F2A">
            <w:pPr>
              <w:tabs>
                <w:tab w:val="num" w:pos="240"/>
              </w:tabs>
              <w:rPr>
                <w:spacing w:val="-4"/>
              </w:rPr>
            </w:pPr>
            <w:r w:rsidRPr="008C6F2A">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Концертмейстер</w:t>
            </w:r>
          </w:p>
        </w:tc>
      </w:tr>
      <w:tr w:rsidR="008C6F2A" w:rsidRPr="008C6F2A" w:rsidTr="00EA2332">
        <w:trPr>
          <w:trHeight w:val="245"/>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Педагог-библиотекарь</w:t>
            </w:r>
          </w:p>
        </w:tc>
      </w:tr>
      <w:tr w:rsidR="008C6F2A" w:rsidRPr="008C6F2A" w:rsidTr="00EA2332">
        <w:trPr>
          <w:trHeight w:val="236"/>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rPr>
            </w:pPr>
            <w:r w:rsidRPr="008C6F2A">
              <w:rPr>
                <w:spacing w:val="-4"/>
              </w:rPr>
              <w:t>Библиотекарь</w:t>
            </w:r>
          </w:p>
        </w:tc>
      </w:tr>
      <w:tr w:rsidR="008C6F2A" w:rsidRPr="008C6F2A" w:rsidTr="00EA2332">
        <w:trPr>
          <w:trHeight w:val="239"/>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highlight w:val="green"/>
              </w:rPr>
            </w:pPr>
            <w:r w:rsidRPr="008C6F2A">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spacing w:val="-4"/>
                <w:highlight w:val="green"/>
              </w:rPr>
            </w:pPr>
            <w:r w:rsidRPr="008C6F2A">
              <w:rPr>
                <w:rFonts w:eastAsia="Calibri"/>
                <w:spacing w:val="-4"/>
                <w:lang w:eastAsia="en-US"/>
              </w:rPr>
              <w:t>Учитель, воспитатель, преподаватель</w:t>
            </w:r>
          </w:p>
        </w:tc>
      </w:tr>
      <w:tr w:rsidR="008C6F2A" w:rsidRPr="008C6F2A" w:rsidTr="00EA2332">
        <w:trPr>
          <w:trHeight w:val="230"/>
        </w:trPr>
        <w:tc>
          <w:tcPr>
            <w:tcW w:w="4820"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rFonts w:eastAsia="Calibri"/>
                <w:spacing w:val="-4"/>
                <w:lang w:eastAsia="en-US"/>
              </w:rPr>
            </w:pPr>
            <w:r w:rsidRPr="008C6F2A">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8C6F2A" w:rsidRPr="008C6F2A" w:rsidRDefault="008C6F2A" w:rsidP="008C6F2A">
            <w:pPr>
              <w:tabs>
                <w:tab w:val="num" w:pos="240"/>
              </w:tabs>
              <w:rPr>
                <w:rFonts w:eastAsia="Calibri"/>
                <w:spacing w:val="-4"/>
                <w:lang w:eastAsia="en-US"/>
              </w:rPr>
            </w:pPr>
            <w:r w:rsidRPr="008C6F2A">
              <w:rPr>
                <w:rFonts w:eastAsia="Calibri"/>
                <w:spacing w:val="-4"/>
                <w:lang w:eastAsia="en-US"/>
              </w:rPr>
              <w:t>Старший методист, методист</w:t>
            </w:r>
          </w:p>
        </w:tc>
      </w:tr>
    </w:tbl>
    <w:p w:rsidR="008C6F2A" w:rsidRPr="008C6F2A" w:rsidRDefault="008C6F2A" w:rsidP="008C6F2A">
      <w:pPr>
        <w:tabs>
          <w:tab w:val="num" w:pos="240"/>
        </w:tabs>
        <w:ind w:firstLine="709"/>
        <w:jc w:val="both"/>
        <w:rPr>
          <w:spacing w:val="-2"/>
          <w:sz w:val="28"/>
          <w:szCs w:val="28"/>
        </w:rPr>
      </w:pPr>
    </w:p>
    <w:p w:rsidR="008C6F2A" w:rsidRPr="008C6F2A" w:rsidRDefault="008C6F2A" w:rsidP="008C6F2A">
      <w:pPr>
        <w:tabs>
          <w:tab w:val="num" w:pos="240"/>
        </w:tabs>
        <w:ind w:firstLine="709"/>
        <w:jc w:val="both"/>
        <w:rPr>
          <w:spacing w:val="-2"/>
          <w:sz w:val="28"/>
          <w:szCs w:val="28"/>
        </w:rPr>
      </w:pPr>
      <w:r w:rsidRPr="008C6F2A">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C6F2A" w:rsidRPr="008C6F2A" w:rsidRDefault="008C6F2A" w:rsidP="008C6F2A">
      <w:pPr>
        <w:ind w:firstLine="709"/>
        <w:jc w:val="both"/>
        <w:rPr>
          <w:spacing w:val="-2"/>
          <w:sz w:val="28"/>
          <w:szCs w:val="28"/>
        </w:rPr>
      </w:pPr>
      <w:r w:rsidRPr="008C6F2A">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C6F2A" w:rsidRPr="008C6F2A" w:rsidRDefault="008C6F2A" w:rsidP="008C6F2A">
      <w:pPr>
        <w:ind w:firstLine="709"/>
        <w:jc w:val="both"/>
        <w:rPr>
          <w:color w:val="000000"/>
          <w:spacing w:val="-2"/>
          <w:sz w:val="28"/>
          <w:szCs w:val="28"/>
        </w:rPr>
      </w:pPr>
      <w:r w:rsidRPr="008C6F2A">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8C6F2A">
        <w:rPr>
          <w:color w:val="000000"/>
          <w:spacing w:val="-2"/>
          <w:sz w:val="28"/>
          <w:szCs w:val="28"/>
        </w:rPr>
        <w:t>либо срок ее действия заканчивается в текущем году;</w:t>
      </w:r>
    </w:p>
    <w:p w:rsidR="008C6F2A" w:rsidRPr="008C6F2A" w:rsidRDefault="008C6F2A" w:rsidP="008C6F2A">
      <w:pPr>
        <w:ind w:firstLine="709"/>
        <w:jc w:val="both"/>
        <w:rPr>
          <w:spacing w:val="-2"/>
          <w:sz w:val="28"/>
          <w:szCs w:val="28"/>
        </w:rPr>
      </w:pPr>
      <w:r w:rsidRPr="008C6F2A">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C6F2A" w:rsidRPr="008C6F2A" w:rsidRDefault="008C6F2A" w:rsidP="008C6F2A">
      <w:pPr>
        <w:ind w:firstLine="709"/>
        <w:jc w:val="both"/>
        <w:rPr>
          <w:color w:val="000000"/>
          <w:spacing w:val="-2"/>
          <w:sz w:val="28"/>
          <w:szCs w:val="28"/>
        </w:rPr>
      </w:pPr>
      <w:r w:rsidRPr="008C6F2A">
        <w:rPr>
          <w:color w:val="000000"/>
          <w:spacing w:val="-2"/>
          <w:sz w:val="28"/>
          <w:szCs w:val="28"/>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C6F2A" w:rsidRPr="008C6F2A" w:rsidRDefault="008C6F2A" w:rsidP="008C6F2A">
      <w:pPr>
        <w:ind w:firstLine="709"/>
        <w:jc w:val="both"/>
        <w:rPr>
          <w:color w:val="000000"/>
          <w:spacing w:val="-2"/>
          <w:sz w:val="28"/>
          <w:szCs w:val="28"/>
        </w:rPr>
      </w:pPr>
      <w:r w:rsidRPr="008C6F2A">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C6F2A" w:rsidRPr="008C6F2A" w:rsidRDefault="008C6F2A" w:rsidP="008C6F2A">
      <w:pPr>
        <w:ind w:firstLine="708"/>
        <w:jc w:val="both"/>
        <w:rPr>
          <w:color w:val="000000"/>
          <w:spacing w:val="-2"/>
          <w:sz w:val="28"/>
          <w:szCs w:val="28"/>
        </w:rPr>
      </w:pPr>
      <w:r w:rsidRPr="008C6F2A">
        <w:rPr>
          <w:color w:val="000000"/>
          <w:spacing w:val="-2"/>
          <w:sz w:val="28"/>
          <w:szCs w:val="28"/>
        </w:rPr>
        <w:t>2.3.</w:t>
      </w:r>
      <w:r w:rsidRPr="008C6F2A">
        <w:rPr>
          <w:color w:val="FF0000"/>
          <w:spacing w:val="-2"/>
          <w:sz w:val="28"/>
          <w:szCs w:val="28"/>
        </w:rPr>
        <w:t xml:space="preserve"> </w:t>
      </w:r>
      <w:r w:rsidRPr="008C6F2A">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p w:rsidR="008C6F2A" w:rsidRDefault="008C6F2A" w:rsidP="008C6F2A">
      <w:pPr>
        <w:pStyle w:val="a4"/>
        <w:shd w:val="clear" w:color="auto" w:fill="FFFFFF"/>
        <w:spacing w:before="0" w:beforeAutospacing="0" w:after="213" w:afterAutospacing="0" w:line="225" w:lineRule="atLeast"/>
        <w:rPr>
          <w:b/>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EA2332" w:rsidRPr="00EA2332" w:rsidTr="00EA2332">
        <w:trPr>
          <w:trHeight w:val="1799"/>
          <w:jc w:val="center"/>
        </w:trPr>
        <w:tc>
          <w:tcPr>
            <w:tcW w:w="4986" w:type="dxa"/>
          </w:tcPr>
          <w:p w:rsidR="00EA2332" w:rsidRPr="00EA2332" w:rsidRDefault="00EA2332" w:rsidP="00EA2332">
            <w:pPr>
              <w:autoSpaceDE w:val="0"/>
              <w:autoSpaceDN w:val="0"/>
              <w:adjustRightInd w:val="0"/>
              <w:jc w:val="both"/>
              <w:rPr>
                <w:b/>
              </w:rPr>
            </w:pPr>
            <w:r w:rsidRPr="00EA2332">
              <w:rPr>
                <w:b/>
              </w:rPr>
              <w:lastRenderedPageBreak/>
              <w:t xml:space="preserve">Введено в действие </w:t>
            </w:r>
          </w:p>
          <w:p w:rsidR="00EA2332" w:rsidRPr="00EA2332" w:rsidRDefault="00EA2332" w:rsidP="00EA2332">
            <w:pPr>
              <w:autoSpaceDE w:val="0"/>
              <w:autoSpaceDN w:val="0"/>
              <w:adjustRightInd w:val="0"/>
              <w:jc w:val="both"/>
              <w:rPr>
                <w:b/>
              </w:rPr>
            </w:pPr>
            <w:r w:rsidRPr="00EA2332">
              <w:rPr>
                <w:b/>
              </w:rPr>
              <w:t>приказом №  _____</w:t>
            </w:r>
            <w:r w:rsidRPr="00EA2332">
              <w:rPr>
                <w:b/>
                <w:u w:val="single"/>
              </w:rPr>
              <w:t xml:space="preserve">  </w:t>
            </w:r>
          </w:p>
          <w:p w:rsidR="00EA2332" w:rsidRPr="00EA2332" w:rsidRDefault="00EA2332" w:rsidP="00EA2332">
            <w:pPr>
              <w:autoSpaceDE w:val="0"/>
              <w:autoSpaceDN w:val="0"/>
              <w:adjustRightInd w:val="0"/>
              <w:jc w:val="both"/>
              <w:rPr>
                <w:b/>
              </w:rPr>
            </w:pPr>
            <w:r w:rsidRPr="00EA2332">
              <w:rPr>
                <w:b/>
              </w:rPr>
              <w:t>от «_____»____________ 20____   г.</w:t>
            </w:r>
          </w:p>
          <w:p w:rsidR="00EA2332" w:rsidRPr="00EA2332" w:rsidRDefault="00EA2332" w:rsidP="00EA2332">
            <w:pPr>
              <w:autoSpaceDE w:val="0"/>
              <w:autoSpaceDN w:val="0"/>
              <w:adjustRightInd w:val="0"/>
              <w:jc w:val="both"/>
              <w:rPr>
                <w:b/>
              </w:rPr>
            </w:pPr>
            <w:r w:rsidRPr="00EA2332">
              <w:rPr>
                <w:b/>
                <w:lang w:val="tt-RU"/>
              </w:rPr>
              <w:t>Заведую</w:t>
            </w:r>
            <w:r w:rsidRPr="00EA2332">
              <w:rPr>
                <w:b/>
              </w:rPr>
              <w:t>щий  МБДОУ «130 »</w:t>
            </w:r>
          </w:p>
          <w:p w:rsidR="00EA2332" w:rsidRPr="00EA2332" w:rsidRDefault="00EA2332" w:rsidP="00EA2332">
            <w:pPr>
              <w:autoSpaceDE w:val="0"/>
              <w:autoSpaceDN w:val="0"/>
              <w:adjustRightInd w:val="0"/>
              <w:jc w:val="both"/>
              <w:rPr>
                <w:b/>
              </w:rPr>
            </w:pPr>
            <w:r w:rsidRPr="00EA2332">
              <w:rPr>
                <w:b/>
              </w:rPr>
              <w:t xml:space="preserve"> __________ ___________</w:t>
            </w:r>
          </w:p>
          <w:p w:rsidR="00EA2332" w:rsidRPr="00EA2332" w:rsidRDefault="00EA2332" w:rsidP="00EA2332">
            <w:pPr>
              <w:autoSpaceDE w:val="0"/>
              <w:autoSpaceDN w:val="0"/>
              <w:adjustRightInd w:val="0"/>
              <w:jc w:val="both"/>
              <w:rPr>
                <w:b/>
              </w:rPr>
            </w:pPr>
          </w:p>
        </w:tc>
        <w:tc>
          <w:tcPr>
            <w:tcW w:w="868" w:type="dxa"/>
            <w:hideMark/>
          </w:tcPr>
          <w:p w:rsidR="00EA2332" w:rsidRPr="00EA2332" w:rsidRDefault="00EA2332" w:rsidP="00EA2332">
            <w:pPr>
              <w:autoSpaceDE w:val="0"/>
              <w:autoSpaceDN w:val="0"/>
              <w:adjustRightInd w:val="0"/>
              <w:jc w:val="both"/>
              <w:rPr>
                <w:b/>
              </w:rPr>
            </w:pPr>
          </w:p>
        </w:tc>
        <w:tc>
          <w:tcPr>
            <w:tcW w:w="4275" w:type="dxa"/>
          </w:tcPr>
          <w:p w:rsidR="00EA2332" w:rsidRPr="00EA2332" w:rsidRDefault="00EA2332" w:rsidP="00EA2332">
            <w:pPr>
              <w:autoSpaceDE w:val="0"/>
              <w:autoSpaceDN w:val="0"/>
              <w:adjustRightInd w:val="0"/>
              <w:jc w:val="both"/>
              <w:rPr>
                <w:b/>
              </w:rPr>
            </w:pPr>
            <w:r w:rsidRPr="00EA2332">
              <w:rPr>
                <w:b/>
              </w:rPr>
              <w:t xml:space="preserve">          УТВЕРЖДЕНО</w:t>
            </w:r>
          </w:p>
          <w:p w:rsidR="00EA2332" w:rsidRPr="00EA2332" w:rsidRDefault="00EA2332" w:rsidP="00EA2332">
            <w:pPr>
              <w:autoSpaceDE w:val="0"/>
              <w:autoSpaceDN w:val="0"/>
              <w:adjustRightInd w:val="0"/>
              <w:jc w:val="both"/>
              <w:rPr>
                <w:b/>
              </w:rPr>
            </w:pPr>
            <w:r w:rsidRPr="00EA2332">
              <w:rPr>
                <w:b/>
              </w:rPr>
              <w:t>на     общем собрании   работников</w:t>
            </w:r>
          </w:p>
          <w:p w:rsidR="00EA2332" w:rsidRPr="00EA2332" w:rsidRDefault="00EA2332" w:rsidP="00EA2332">
            <w:pPr>
              <w:autoSpaceDE w:val="0"/>
              <w:autoSpaceDN w:val="0"/>
              <w:adjustRightInd w:val="0"/>
              <w:jc w:val="both"/>
              <w:rPr>
                <w:b/>
              </w:rPr>
            </w:pPr>
            <w:r w:rsidRPr="00EA2332">
              <w:rPr>
                <w:b/>
              </w:rPr>
              <w:t xml:space="preserve">Протокол  № ___ от «___»____20___   г. </w:t>
            </w:r>
          </w:p>
          <w:p w:rsidR="00EA2332" w:rsidRPr="00EA2332" w:rsidRDefault="00EA2332" w:rsidP="00EA2332">
            <w:pPr>
              <w:autoSpaceDE w:val="0"/>
              <w:autoSpaceDN w:val="0"/>
              <w:adjustRightInd w:val="0"/>
              <w:jc w:val="both"/>
              <w:rPr>
                <w:b/>
                <w:u w:val="single"/>
              </w:rPr>
            </w:pPr>
            <w:r w:rsidRPr="00EA2332">
              <w:rPr>
                <w:b/>
              </w:rPr>
              <w:t xml:space="preserve"> </w:t>
            </w:r>
          </w:p>
          <w:p w:rsidR="00EA2332" w:rsidRPr="00EA2332" w:rsidRDefault="00EA2332" w:rsidP="00EA2332">
            <w:pPr>
              <w:autoSpaceDE w:val="0"/>
              <w:autoSpaceDN w:val="0"/>
              <w:adjustRightInd w:val="0"/>
              <w:jc w:val="both"/>
              <w:rPr>
                <w:b/>
              </w:rPr>
            </w:pPr>
            <w:r w:rsidRPr="00EA2332">
              <w:rPr>
                <w:b/>
              </w:rPr>
              <w:t xml:space="preserve"> </w:t>
            </w:r>
          </w:p>
          <w:p w:rsidR="00EA2332" w:rsidRPr="00EA2332" w:rsidRDefault="00EA2332" w:rsidP="00EA2332">
            <w:pPr>
              <w:autoSpaceDE w:val="0"/>
              <w:autoSpaceDN w:val="0"/>
              <w:adjustRightInd w:val="0"/>
              <w:jc w:val="both"/>
              <w:rPr>
                <w:b/>
              </w:rPr>
            </w:pPr>
          </w:p>
        </w:tc>
      </w:tr>
    </w:tbl>
    <w:p w:rsidR="00EA2332" w:rsidRPr="00EA2332" w:rsidRDefault="00EA2332" w:rsidP="00EA2332">
      <w:pPr>
        <w:jc w:val="both"/>
        <w:rPr>
          <w:b/>
        </w:rPr>
      </w:pPr>
      <w:r w:rsidRPr="00EA2332">
        <w:rPr>
          <w:b/>
        </w:rPr>
        <w:t>Мотивирование мнение</w:t>
      </w:r>
    </w:p>
    <w:p w:rsidR="00EA2332" w:rsidRPr="00EA2332" w:rsidRDefault="00EA2332" w:rsidP="00EA2332">
      <w:pPr>
        <w:jc w:val="both"/>
        <w:rPr>
          <w:b/>
        </w:rPr>
      </w:pPr>
      <w:r w:rsidRPr="00EA2332">
        <w:rPr>
          <w:b/>
        </w:rPr>
        <w:t xml:space="preserve"> первичной профсоюзной</w:t>
      </w:r>
    </w:p>
    <w:p w:rsidR="00EA2332" w:rsidRPr="00EA2332" w:rsidRDefault="00EA2332" w:rsidP="00EA2332">
      <w:pPr>
        <w:jc w:val="both"/>
        <w:rPr>
          <w:b/>
        </w:rPr>
      </w:pPr>
      <w:r w:rsidRPr="00EA2332">
        <w:rPr>
          <w:b/>
        </w:rPr>
        <w:t xml:space="preserve"> организации</w:t>
      </w:r>
    </w:p>
    <w:p w:rsidR="00EA2332" w:rsidRPr="00EA2332" w:rsidRDefault="00EA2332" w:rsidP="00EA2332">
      <w:pPr>
        <w:jc w:val="both"/>
        <w:rPr>
          <w:b/>
        </w:rPr>
      </w:pPr>
      <w:r w:rsidRPr="00EA2332">
        <w:rPr>
          <w:b/>
        </w:rPr>
        <w:t>Председатель профкома</w:t>
      </w:r>
    </w:p>
    <w:p w:rsidR="00EA2332" w:rsidRPr="00EA2332" w:rsidRDefault="00EA2332" w:rsidP="00EA2332">
      <w:pPr>
        <w:jc w:val="both"/>
        <w:rPr>
          <w:b/>
        </w:rPr>
      </w:pPr>
      <w:r w:rsidRPr="00EA2332">
        <w:rPr>
          <w:b/>
        </w:rPr>
        <w:t>__________ __________</w:t>
      </w:r>
    </w:p>
    <w:p w:rsidR="00EA2332" w:rsidRPr="00EA2332" w:rsidRDefault="00EA2332" w:rsidP="00EA2332">
      <w:pPr>
        <w:jc w:val="both"/>
        <w:rPr>
          <w:b/>
        </w:rPr>
      </w:pPr>
      <w:r w:rsidRPr="00EA2332">
        <w:rPr>
          <w:b/>
        </w:rPr>
        <w:t>«___»  ___________ 20____ г.</w:t>
      </w:r>
    </w:p>
    <w:p w:rsidR="00EA2332" w:rsidRPr="00EA2332" w:rsidRDefault="00EA2332" w:rsidP="00EA2332">
      <w:pPr>
        <w:jc w:val="both"/>
      </w:pPr>
    </w:p>
    <w:p w:rsidR="00EA2332" w:rsidRPr="00EA2332" w:rsidRDefault="00EA2332" w:rsidP="00EA2332">
      <w:pPr>
        <w:jc w:val="both"/>
      </w:pPr>
    </w:p>
    <w:p w:rsidR="00EA2332" w:rsidRPr="00EA2332" w:rsidRDefault="00EA2332" w:rsidP="00EA2332">
      <w:pPr>
        <w:jc w:val="center"/>
        <w:rPr>
          <w:b/>
        </w:rPr>
      </w:pPr>
      <w:r w:rsidRPr="00EA2332">
        <w:rPr>
          <w:b/>
        </w:rPr>
        <w:t>Положение</w:t>
      </w:r>
    </w:p>
    <w:p w:rsidR="00EA2332" w:rsidRPr="00EA2332" w:rsidRDefault="00EA2332" w:rsidP="00EA2332">
      <w:pPr>
        <w:jc w:val="center"/>
        <w:rPr>
          <w:b/>
        </w:rPr>
      </w:pPr>
      <w:r w:rsidRPr="00EA2332">
        <w:rPr>
          <w:b/>
        </w:rPr>
        <w:t>о комиссии по трудовым спорам</w:t>
      </w:r>
    </w:p>
    <w:p w:rsidR="00EA2332" w:rsidRPr="00EA2332" w:rsidRDefault="00EA2332" w:rsidP="00EA2332">
      <w:pPr>
        <w:jc w:val="center"/>
        <w:rPr>
          <w:b/>
        </w:rPr>
      </w:pPr>
      <w:r w:rsidRPr="00EA2332">
        <w:rPr>
          <w:b/>
        </w:rPr>
        <w:t>МБДОУ №</w:t>
      </w:r>
      <w:r>
        <w:rPr>
          <w:b/>
        </w:rPr>
        <w:t xml:space="preserve"> «130</w:t>
      </w:r>
      <w:r w:rsidRPr="00EA2332">
        <w:rPr>
          <w:b/>
        </w:rPr>
        <w:t>»</w:t>
      </w:r>
      <w:r>
        <w:rPr>
          <w:b/>
        </w:rPr>
        <w:t xml:space="preserve"> </w:t>
      </w:r>
      <w:r w:rsidRPr="00EA2332">
        <w:rPr>
          <w:b/>
        </w:rPr>
        <w:t>Приволжского   района г. Казани</w:t>
      </w:r>
    </w:p>
    <w:p w:rsidR="00EA2332" w:rsidRPr="00EA2332" w:rsidRDefault="00EA2332" w:rsidP="00EA2332">
      <w:pPr>
        <w:jc w:val="both"/>
        <w:rPr>
          <w:bCs/>
          <w:u w:val="single"/>
        </w:rPr>
      </w:pPr>
      <w:r w:rsidRPr="00EA2332">
        <w:rPr>
          <w:bCs/>
        </w:rPr>
        <w:t xml:space="preserve">                                                                                         </w:t>
      </w:r>
    </w:p>
    <w:p w:rsidR="00EA2332" w:rsidRPr="00EA2332" w:rsidRDefault="00EA2332" w:rsidP="00323696">
      <w:pPr>
        <w:keepNext/>
        <w:numPr>
          <w:ilvl w:val="0"/>
          <w:numId w:val="39"/>
        </w:numPr>
        <w:ind w:left="0" w:firstLine="0"/>
        <w:jc w:val="both"/>
        <w:outlineLvl w:val="0"/>
        <w:rPr>
          <w:b/>
          <w:bCs/>
          <w:kern w:val="32"/>
        </w:rPr>
      </w:pPr>
      <w:r w:rsidRPr="00EA2332">
        <w:rPr>
          <w:b/>
          <w:bCs/>
          <w:kern w:val="32"/>
        </w:rPr>
        <w:t>Общие положения</w:t>
      </w:r>
    </w:p>
    <w:p w:rsidR="00EA2332" w:rsidRPr="00EA2332" w:rsidRDefault="00EA2332" w:rsidP="00323696">
      <w:pPr>
        <w:numPr>
          <w:ilvl w:val="1"/>
          <w:numId w:val="39"/>
        </w:numPr>
        <w:tabs>
          <w:tab w:val="num" w:pos="720"/>
        </w:tabs>
        <w:ind w:left="720"/>
        <w:jc w:val="both"/>
      </w:pPr>
      <w:r w:rsidRPr="00EA2332">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EA2332" w:rsidRPr="00EA2332" w:rsidRDefault="00EA2332" w:rsidP="00323696">
      <w:pPr>
        <w:numPr>
          <w:ilvl w:val="1"/>
          <w:numId w:val="39"/>
        </w:numPr>
        <w:tabs>
          <w:tab w:val="num" w:pos="720"/>
        </w:tabs>
        <w:ind w:left="720"/>
        <w:jc w:val="both"/>
      </w:pPr>
      <w:r w:rsidRPr="00EA2332">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EA2332" w:rsidRPr="00EA2332" w:rsidRDefault="00EA2332" w:rsidP="00323696">
      <w:pPr>
        <w:numPr>
          <w:ilvl w:val="1"/>
          <w:numId w:val="39"/>
        </w:numPr>
        <w:tabs>
          <w:tab w:val="num" w:pos="720"/>
        </w:tabs>
        <w:ind w:left="720"/>
        <w:jc w:val="both"/>
      </w:pPr>
      <w:r w:rsidRPr="00EA2332">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EA2332" w:rsidRPr="00EA2332" w:rsidRDefault="00EA2332" w:rsidP="00EA2332">
      <w:pPr>
        <w:ind w:left="720"/>
        <w:jc w:val="both"/>
      </w:pPr>
      <w:r w:rsidRPr="00EA2332">
        <w:t>Рассмотрение спора в КТС не является обязательным условием, работник может обратиться в суд, минуя комиссию.</w:t>
      </w:r>
    </w:p>
    <w:p w:rsidR="00EA2332" w:rsidRPr="00EA2332" w:rsidRDefault="00EA2332" w:rsidP="00EA2332">
      <w:pPr>
        <w:ind w:left="720"/>
        <w:jc w:val="both"/>
      </w:pPr>
      <w:r w:rsidRPr="00EA2332">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EA2332" w:rsidRPr="00EA2332" w:rsidRDefault="00EA2332" w:rsidP="00EA2332">
      <w:pPr>
        <w:ind w:left="720"/>
        <w:jc w:val="both"/>
        <w:rPr>
          <w:smallCaps/>
        </w:rPr>
      </w:pPr>
    </w:p>
    <w:p w:rsidR="00EA2332" w:rsidRPr="00EA2332" w:rsidRDefault="00EA2332" w:rsidP="00323696">
      <w:pPr>
        <w:keepNext/>
        <w:numPr>
          <w:ilvl w:val="0"/>
          <w:numId w:val="39"/>
        </w:numPr>
        <w:ind w:left="0" w:firstLine="0"/>
        <w:jc w:val="both"/>
        <w:outlineLvl w:val="0"/>
        <w:rPr>
          <w:b/>
          <w:bCs/>
          <w:kern w:val="32"/>
        </w:rPr>
      </w:pPr>
      <w:r w:rsidRPr="00EA2332">
        <w:rPr>
          <w:b/>
          <w:bCs/>
          <w:kern w:val="32"/>
        </w:rPr>
        <w:t>Компетенция членов комиссии</w:t>
      </w:r>
    </w:p>
    <w:p w:rsidR="00EA2332" w:rsidRPr="00EA2332" w:rsidRDefault="00EA2332" w:rsidP="00323696">
      <w:pPr>
        <w:numPr>
          <w:ilvl w:val="1"/>
          <w:numId w:val="39"/>
        </w:numPr>
        <w:tabs>
          <w:tab w:val="num" w:pos="720"/>
        </w:tabs>
        <w:ind w:left="720"/>
        <w:jc w:val="both"/>
      </w:pPr>
      <w:r w:rsidRPr="00EA2332">
        <w:t>КТС рассматривает споры:</w:t>
      </w:r>
    </w:p>
    <w:p w:rsidR="00EA2332" w:rsidRPr="00EA2332" w:rsidRDefault="00EA2332" w:rsidP="00323696">
      <w:pPr>
        <w:numPr>
          <w:ilvl w:val="0"/>
          <w:numId w:val="40"/>
        </w:numPr>
        <w:jc w:val="both"/>
      </w:pPr>
      <w:r w:rsidRPr="00EA2332">
        <w:t>о признании недействительными условий, включенных в содержание трудового договора, а также всего договора в целом;</w:t>
      </w:r>
    </w:p>
    <w:p w:rsidR="00EA2332" w:rsidRPr="00EA2332" w:rsidRDefault="00EA2332" w:rsidP="00323696">
      <w:pPr>
        <w:numPr>
          <w:ilvl w:val="0"/>
          <w:numId w:val="40"/>
        </w:numPr>
        <w:jc w:val="both"/>
      </w:pPr>
      <w:r w:rsidRPr="00EA2332">
        <w:t>о неправильных или неточных записях в трудовой книжке, об исправлении или дополнении этих записей;</w:t>
      </w:r>
    </w:p>
    <w:p w:rsidR="00EA2332" w:rsidRPr="00EA2332" w:rsidRDefault="00EA2332" w:rsidP="00323696">
      <w:pPr>
        <w:numPr>
          <w:ilvl w:val="0"/>
          <w:numId w:val="40"/>
        </w:numPr>
        <w:jc w:val="both"/>
      </w:pPr>
      <w:r w:rsidRPr="00EA2332">
        <w:t>о переводе на другую работу;</w:t>
      </w:r>
    </w:p>
    <w:p w:rsidR="00EA2332" w:rsidRPr="00EA2332" w:rsidRDefault="00EA2332" w:rsidP="00323696">
      <w:pPr>
        <w:numPr>
          <w:ilvl w:val="0"/>
          <w:numId w:val="40"/>
        </w:numPr>
        <w:jc w:val="both"/>
      </w:pPr>
      <w:r w:rsidRPr="00EA2332">
        <w:t>об изменении существенных условий труда;</w:t>
      </w:r>
    </w:p>
    <w:p w:rsidR="00EA2332" w:rsidRPr="00EA2332" w:rsidRDefault="00EA2332" w:rsidP="00323696">
      <w:pPr>
        <w:numPr>
          <w:ilvl w:val="0"/>
          <w:numId w:val="40"/>
        </w:numPr>
        <w:jc w:val="both"/>
      </w:pPr>
      <w:r w:rsidRPr="00EA2332">
        <w:t>об оплате труда (в том числе о праве на премию и о размере премии);</w:t>
      </w:r>
    </w:p>
    <w:p w:rsidR="00EA2332" w:rsidRPr="00EA2332" w:rsidRDefault="00EA2332" w:rsidP="00323696">
      <w:pPr>
        <w:numPr>
          <w:ilvl w:val="0"/>
          <w:numId w:val="40"/>
        </w:numPr>
        <w:jc w:val="both"/>
      </w:pPr>
      <w:r w:rsidRPr="00EA2332">
        <w:t>о дисциплинарных взысканиях, наложенных на работника;</w:t>
      </w:r>
    </w:p>
    <w:p w:rsidR="00EA2332" w:rsidRPr="00EA2332" w:rsidRDefault="00EA2332" w:rsidP="00323696">
      <w:pPr>
        <w:numPr>
          <w:ilvl w:val="0"/>
          <w:numId w:val="40"/>
        </w:numPr>
        <w:jc w:val="both"/>
      </w:pPr>
      <w:r w:rsidRPr="00EA2332">
        <w:t>об отстранении от работы (должности), о допуске к работе;</w:t>
      </w:r>
    </w:p>
    <w:p w:rsidR="00EA2332" w:rsidRPr="00EA2332" w:rsidRDefault="00EA2332" w:rsidP="00323696">
      <w:pPr>
        <w:numPr>
          <w:ilvl w:val="0"/>
          <w:numId w:val="40"/>
        </w:numPr>
        <w:jc w:val="both"/>
      </w:pPr>
      <w:r w:rsidRPr="00EA2332">
        <w:t>о нарушении прав работника на безопасные условия труда;</w:t>
      </w:r>
    </w:p>
    <w:p w:rsidR="00EA2332" w:rsidRPr="00EA2332" w:rsidRDefault="00EA2332" w:rsidP="00323696">
      <w:pPr>
        <w:numPr>
          <w:ilvl w:val="0"/>
          <w:numId w:val="40"/>
        </w:numPr>
        <w:jc w:val="both"/>
      </w:pPr>
      <w:r w:rsidRPr="00EA2332">
        <w:lastRenderedPageBreak/>
        <w:t xml:space="preserve">о предоставлении компенсаций работнику, занятому на работах с вредными и тяжелыми условиями труда; </w:t>
      </w:r>
    </w:p>
    <w:p w:rsidR="00EA2332" w:rsidRPr="00EA2332" w:rsidRDefault="00EA2332" w:rsidP="00323696">
      <w:pPr>
        <w:numPr>
          <w:ilvl w:val="0"/>
          <w:numId w:val="40"/>
        </w:numPr>
        <w:jc w:val="both"/>
      </w:pPr>
      <w:r w:rsidRPr="00EA2332">
        <w:t>о материальной ответственности работника и взыскании с виновного работника суммы причиненного ущерба;</w:t>
      </w:r>
    </w:p>
    <w:p w:rsidR="00EA2332" w:rsidRPr="00EA2332" w:rsidRDefault="00EA2332" w:rsidP="00323696">
      <w:pPr>
        <w:numPr>
          <w:ilvl w:val="0"/>
          <w:numId w:val="40"/>
        </w:numPr>
        <w:jc w:val="both"/>
      </w:pPr>
      <w:r w:rsidRPr="00EA2332">
        <w:t xml:space="preserve">об обеспечении работника средствами индивидуальной защиты; </w:t>
      </w:r>
    </w:p>
    <w:p w:rsidR="00EA2332" w:rsidRPr="00EA2332" w:rsidRDefault="00EA2332" w:rsidP="00323696">
      <w:pPr>
        <w:numPr>
          <w:ilvl w:val="0"/>
          <w:numId w:val="40"/>
        </w:numPr>
        <w:jc w:val="both"/>
      </w:pPr>
      <w:r w:rsidRPr="00EA2332">
        <w:t>о нарушении прав работника на получение отпуска;</w:t>
      </w:r>
    </w:p>
    <w:p w:rsidR="00EA2332" w:rsidRPr="00EA2332" w:rsidRDefault="00EA2332" w:rsidP="00323696">
      <w:pPr>
        <w:numPr>
          <w:ilvl w:val="0"/>
          <w:numId w:val="40"/>
        </w:numPr>
        <w:jc w:val="both"/>
      </w:pPr>
      <w:r w:rsidRPr="00EA2332">
        <w:t>о предоставлении работнику социально-трудовых льгот и гарантий;</w:t>
      </w:r>
    </w:p>
    <w:p w:rsidR="00EA2332" w:rsidRPr="00EA2332" w:rsidRDefault="00EA2332" w:rsidP="00323696">
      <w:pPr>
        <w:numPr>
          <w:ilvl w:val="0"/>
          <w:numId w:val="40"/>
        </w:numPr>
        <w:jc w:val="both"/>
      </w:pPr>
      <w:r w:rsidRPr="00EA2332">
        <w:t>об исчислении трудового стажа, необходимого для предоставления очередных и дополнительных отпусков;</w:t>
      </w:r>
    </w:p>
    <w:p w:rsidR="00EA2332" w:rsidRPr="00EA2332" w:rsidRDefault="00EA2332" w:rsidP="00323696">
      <w:pPr>
        <w:numPr>
          <w:ilvl w:val="0"/>
          <w:numId w:val="40"/>
        </w:numPr>
        <w:jc w:val="both"/>
      </w:pPr>
      <w:r w:rsidRPr="00EA2332">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EA2332" w:rsidRPr="00EA2332" w:rsidRDefault="00EA2332" w:rsidP="00323696">
      <w:pPr>
        <w:numPr>
          <w:ilvl w:val="1"/>
          <w:numId w:val="39"/>
        </w:numPr>
        <w:tabs>
          <w:tab w:val="num" w:pos="720"/>
        </w:tabs>
        <w:ind w:left="720"/>
        <w:jc w:val="both"/>
      </w:pPr>
      <w:r w:rsidRPr="00EA2332">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EA2332" w:rsidRPr="00EA2332" w:rsidRDefault="00EA2332" w:rsidP="00EA2332">
      <w:pPr>
        <w:ind w:left="720"/>
        <w:jc w:val="both"/>
      </w:pPr>
    </w:p>
    <w:p w:rsidR="00EA2332" w:rsidRPr="00EA2332" w:rsidRDefault="00EA2332" w:rsidP="00323696">
      <w:pPr>
        <w:keepNext/>
        <w:numPr>
          <w:ilvl w:val="0"/>
          <w:numId w:val="39"/>
        </w:numPr>
        <w:ind w:left="0" w:firstLine="0"/>
        <w:jc w:val="both"/>
        <w:outlineLvl w:val="0"/>
        <w:rPr>
          <w:b/>
          <w:bCs/>
          <w:kern w:val="32"/>
        </w:rPr>
      </w:pPr>
      <w:r w:rsidRPr="00EA2332">
        <w:rPr>
          <w:b/>
          <w:bCs/>
          <w:kern w:val="32"/>
        </w:rPr>
        <w:t>Состав и порядок образования КТС</w:t>
      </w:r>
    </w:p>
    <w:p w:rsidR="00EA2332" w:rsidRPr="00EA2332" w:rsidRDefault="00EA2332" w:rsidP="00323696">
      <w:pPr>
        <w:numPr>
          <w:ilvl w:val="1"/>
          <w:numId w:val="41"/>
        </w:numPr>
        <w:tabs>
          <w:tab w:val="num" w:pos="720"/>
        </w:tabs>
        <w:ind w:left="720"/>
        <w:jc w:val="both"/>
        <w:rPr>
          <w:i/>
          <w:iCs/>
        </w:rPr>
      </w:pPr>
      <w:r w:rsidRPr="00EA2332">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EA2332">
        <w:rPr>
          <w:i/>
          <w:iCs/>
        </w:rPr>
        <w:t>.</w:t>
      </w:r>
    </w:p>
    <w:p w:rsidR="00EA2332" w:rsidRPr="00EA2332" w:rsidRDefault="00EA2332" w:rsidP="00323696">
      <w:pPr>
        <w:numPr>
          <w:ilvl w:val="1"/>
          <w:numId w:val="41"/>
        </w:numPr>
        <w:tabs>
          <w:tab w:val="num" w:pos="720"/>
        </w:tabs>
        <w:ind w:left="720"/>
        <w:jc w:val="both"/>
        <w:rPr>
          <w:i/>
          <w:iCs/>
        </w:rPr>
      </w:pPr>
      <w:r w:rsidRPr="00EA2332">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EA2332" w:rsidRPr="00EA2332" w:rsidRDefault="00EA2332" w:rsidP="00323696">
      <w:pPr>
        <w:numPr>
          <w:ilvl w:val="1"/>
          <w:numId w:val="41"/>
        </w:numPr>
        <w:tabs>
          <w:tab w:val="num" w:pos="720"/>
        </w:tabs>
        <w:ind w:left="720"/>
        <w:jc w:val="both"/>
        <w:rPr>
          <w:i/>
          <w:iCs/>
        </w:rPr>
      </w:pPr>
      <w:r w:rsidRPr="00EA2332">
        <w:t>Представители работодателя назначаются распоряжением (приказом) руководителя образовательного учреждения.</w:t>
      </w:r>
    </w:p>
    <w:p w:rsidR="00EA2332" w:rsidRPr="00EA2332" w:rsidRDefault="00EA2332" w:rsidP="00323696">
      <w:pPr>
        <w:numPr>
          <w:ilvl w:val="1"/>
          <w:numId w:val="41"/>
        </w:numPr>
        <w:tabs>
          <w:tab w:val="num" w:pos="720"/>
        </w:tabs>
        <w:ind w:left="720"/>
        <w:jc w:val="both"/>
        <w:rPr>
          <w:i/>
          <w:iCs/>
        </w:rPr>
      </w:pPr>
      <w:r w:rsidRPr="00EA2332">
        <w:t xml:space="preserve">КТС избирает из своего состава председателя и секретаря. </w:t>
      </w:r>
    </w:p>
    <w:p w:rsidR="00EA2332" w:rsidRPr="00EA2332" w:rsidRDefault="00EA2332" w:rsidP="00323696">
      <w:pPr>
        <w:numPr>
          <w:ilvl w:val="1"/>
          <w:numId w:val="41"/>
        </w:numPr>
        <w:tabs>
          <w:tab w:val="num" w:pos="720"/>
        </w:tabs>
        <w:ind w:left="720"/>
        <w:jc w:val="both"/>
        <w:rPr>
          <w:i/>
          <w:iCs/>
        </w:rPr>
      </w:pPr>
      <w:r w:rsidRPr="00EA2332">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EA2332" w:rsidRPr="00EA2332" w:rsidRDefault="00EA2332" w:rsidP="00323696">
      <w:pPr>
        <w:numPr>
          <w:ilvl w:val="1"/>
          <w:numId w:val="41"/>
        </w:numPr>
        <w:tabs>
          <w:tab w:val="num" w:pos="720"/>
        </w:tabs>
        <w:ind w:left="720"/>
        <w:jc w:val="both"/>
        <w:rPr>
          <w:i/>
          <w:iCs/>
        </w:rPr>
      </w:pPr>
      <w:r w:rsidRPr="00EA2332">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EA2332" w:rsidRPr="00EA2332" w:rsidRDefault="00EA2332" w:rsidP="00EA2332">
      <w:pPr>
        <w:ind w:left="720"/>
        <w:jc w:val="both"/>
        <w:rPr>
          <w:i/>
          <w:iCs/>
        </w:rPr>
      </w:pPr>
    </w:p>
    <w:p w:rsidR="00EA2332" w:rsidRPr="00EA2332" w:rsidRDefault="00EA2332" w:rsidP="00323696">
      <w:pPr>
        <w:keepNext/>
        <w:numPr>
          <w:ilvl w:val="0"/>
          <w:numId w:val="39"/>
        </w:numPr>
        <w:jc w:val="both"/>
        <w:outlineLvl w:val="0"/>
        <w:rPr>
          <w:b/>
          <w:bCs/>
          <w:kern w:val="32"/>
        </w:rPr>
      </w:pPr>
      <w:r w:rsidRPr="00EA2332">
        <w:rPr>
          <w:b/>
          <w:bCs/>
          <w:kern w:val="32"/>
        </w:rPr>
        <w:t>Права и обязанности членов КТС</w:t>
      </w:r>
    </w:p>
    <w:p w:rsidR="00EA2332" w:rsidRPr="00EA2332" w:rsidRDefault="00EA2332" w:rsidP="00323696">
      <w:pPr>
        <w:numPr>
          <w:ilvl w:val="1"/>
          <w:numId w:val="42"/>
        </w:numPr>
        <w:jc w:val="both"/>
      </w:pPr>
      <w:r w:rsidRPr="00EA2332">
        <w:t>Члены КТС при рассмотрении споров и работе в КТС имеют право:</w:t>
      </w:r>
    </w:p>
    <w:p w:rsidR="00EA2332" w:rsidRPr="00EA2332" w:rsidRDefault="00EA2332" w:rsidP="00323696">
      <w:pPr>
        <w:numPr>
          <w:ilvl w:val="0"/>
          <w:numId w:val="43"/>
        </w:numPr>
        <w:jc w:val="both"/>
      </w:pPr>
      <w:r w:rsidRPr="00EA2332">
        <w:t xml:space="preserve">запрашивать и знакомиться с материалами, имеющимися и представляемыми в КТС, принимать по ним решения; </w:t>
      </w:r>
    </w:p>
    <w:p w:rsidR="00EA2332" w:rsidRPr="00EA2332" w:rsidRDefault="00EA2332" w:rsidP="00323696">
      <w:pPr>
        <w:numPr>
          <w:ilvl w:val="0"/>
          <w:numId w:val="43"/>
        </w:numPr>
        <w:jc w:val="both"/>
      </w:pPr>
      <w:r w:rsidRPr="00EA2332">
        <w:t>участвовать в исследовании доказательств;</w:t>
      </w:r>
    </w:p>
    <w:p w:rsidR="00EA2332" w:rsidRPr="00EA2332" w:rsidRDefault="00EA2332" w:rsidP="00323696">
      <w:pPr>
        <w:numPr>
          <w:ilvl w:val="0"/>
          <w:numId w:val="43"/>
        </w:numPr>
        <w:jc w:val="both"/>
      </w:pPr>
      <w:r w:rsidRPr="00EA2332">
        <w:t>задавать вопросы и делать запросы лицам, участвующим в рассмотрении спора в КТС.</w:t>
      </w:r>
    </w:p>
    <w:p w:rsidR="00EA2332" w:rsidRPr="00EA2332" w:rsidRDefault="00EA2332" w:rsidP="00323696">
      <w:pPr>
        <w:numPr>
          <w:ilvl w:val="1"/>
          <w:numId w:val="42"/>
        </w:numPr>
        <w:jc w:val="both"/>
      </w:pPr>
      <w:r w:rsidRPr="00EA2332">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EA2332" w:rsidRPr="00EA2332" w:rsidRDefault="00EA2332" w:rsidP="00323696">
      <w:pPr>
        <w:numPr>
          <w:ilvl w:val="1"/>
          <w:numId w:val="42"/>
        </w:numPr>
        <w:jc w:val="both"/>
      </w:pPr>
      <w:r w:rsidRPr="00EA2332">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EA2332" w:rsidRPr="00EA2332" w:rsidRDefault="00EA2332" w:rsidP="00323696">
      <w:pPr>
        <w:numPr>
          <w:ilvl w:val="1"/>
          <w:numId w:val="42"/>
        </w:numPr>
        <w:jc w:val="both"/>
      </w:pPr>
      <w:r w:rsidRPr="00EA2332">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EA2332" w:rsidRPr="00EA2332" w:rsidRDefault="00EA2332" w:rsidP="00323696">
      <w:pPr>
        <w:numPr>
          <w:ilvl w:val="1"/>
          <w:numId w:val="42"/>
        </w:numPr>
        <w:jc w:val="both"/>
      </w:pPr>
      <w:r w:rsidRPr="00EA2332">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EA2332" w:rsidRPr="00EA2332" w:rsidRDefault="00EA2332" w:rsidP="00EA2332">
      <w:pPr>
        <w:ind w:left="720"/>
        <w:jc w:val="both"/>
      </w:pPr>
    </w:p>
    <w:p w:rsidR="00EA2332" w:rsidRPr="00EA2332" w:rsidRDefault="00EA2332" w:rsidP="00323696">
      <w:pPr>
        <w:keepNext/>
        <w:numPr>
          <w:ilvl w:val="0"/>
          <w:numId w:val="39"/>
        </w:numPr>
        <w:jc w:val="both"/>
        <w:outlineLvl w:val="0"/>
        <w:rPr>
          <w:b/>
          <w:bCs/>
          <w:kern w:val="32"/>
        </w:rPr>
      </w:pPr>
      <w:r w:rsidRPr="00EA2332">
        <w:rPr>
          <w:b/>
          <w:bCs/>
          <w:kern w:val="32"/>
        </w:rPr>
        <w:t>Порядок обращения в КТС</w:t>
      </w:r>
    </w:p>
    <w:p w:rsidR="00EA2332" w:rsidRPr="00EA2332" w:rsidRDefault="00EA2332" w:rsidP="00323696">
      <w:pPr>
        <w:numPr>
          <w:ilvl w:val="1"/>
          <w:numId w:val="44"/>
        </w:numPr>
        <w:tabs>
          <w:tab w:val="num" w:pos="720"/>
        </w:tabs>
        <w:ind w:left="720"/>
        <w:jc w:val="both"/>
      </w:pPr>
      <w:r w:rsidRPr="00EA2332">
        <w:t>Работник имеет право обратиться в КТС в трехмесячный срок с того дня, когда он узнал или должен был узнать о нарушении своего права.</w:t>
      </w:r>
    </w:p>
    <w:p w:rsidR="00EA2332" w:rsidRPr="00EA2332" w:rsidRDefault="00EA2332" w:rsidP="00323696">
      <w:pPr>
        <w:numPr>
          <w:ilvl w:val="1"/>
          <w:numId w:val="44"/>
        </w:numPr>
        <w:tabs>
          <w:tab w:val="num" w:pos="720"/>
        </w:tabs>
        <w:ind w:left="720"/>
        <w:jc w:val="both"/>
      </w:pPr>
      <w:r w:rsidRPr="00EA2332">
        <w:t>Обращение работника в КТС составляется в форме письменного заявления, которое должно содержать:</w:t>
      </w:r>
    </w:p>
    <w:p w:rsidR="00EA2332" w:rsidRPr="00EA2332" w:rsidRDefault="00EA2332" w:rsidP="00323696">
      <w:pPr>
        <w:numPr>
          <w:ilvl w:val="0"/>
          <w:numId w:val="45"/>
        </w:numPr>
        <w:jc w:val="both"/>
      </w:pPr>
      <w:r w:rsidRPr="00EA2332">
        <w:t>наименование организации и его структурного подразделения;</w:t>
      </w:r>
    </w:p>
    <w:p w:rsidR="00EA2332" w:rsidRPr="00EA2332" w:rsidRDefault="00EA2332" w:rsidP="00323696">
      <w:pPr>
        <w:numPr>
          <w:ilvl w:val="0"/>
          <w:numId w:val="45"/>
        </w:numPr>
        <w:jc w:val="both"/>
      </w:pPr>
      <w:r w:rsidRPr="00EA2332">
        <w:t>фамилию, имя, отчество, должность (профессию) по месту основной работы, почтовый адрес места жительства заявителя;</w:t>
      </w:r>
    </w:p>
    <w:p w:rsidR="00EA2332" w:rsidRPr="00EA2332" w:rsidRDefault="00EA2332" w:rsidP="00323696">
      <w:pPr>
        <w:numPr>
          <w:ilvl w:val="0"/>
          <w:numId w:val="45"/>
        </w:numPr>
        <w:jc w:val="both"/>
      </w:pPr>
      <w:r w:rsidRPr="00EA2332">
        <w:t>существо спорного вопроса и требования заявителя;</w:t>
      </w:r>
    </w:p>
    <w:p w:rsidR="00EA2332" w:rsidRPr="00EA2332" w:rsidRDefault="00EA2332" w:rsidP="00323696">
      <w:pPr>
        <w:numPr>
          <w:ilvl w:val="0"/>
          <w:numId w:val="45"/>
        </w:numPr>
        <w:jc w:val="both"/>
      </w:pPr>
      <w:r w:rsidRPr="00EA2332">
        <w:t>обстоятельства и доказательства, на которые заявитель ссылается;</w:t>
      </w:r>
    </w:p>
    <w:p w:rsidR="00EA2332" w:rsidRPr="00EA2332" w:rsidRDefault="00EA2332" w:rsidP="00323696">
      <w:pPr>
        <w:numPr>
          <w:ilvl w:val="0"/>
          <w:numId w:val="45"/>
        </w:numPr>
        <w:jc w:val="both"/>
      </w:pPr>
      <w:r w:rsidRPr="00EA2332">
        <w:t>перечень прилагаемых к заявлению документов;</w:t>
      </w:r>
    </w:p>
    <w:p w:rsidR="00EA2332" w:rsidRPr="00EA2332" w:rsidRDefault="00EA2332" w:rsidP="00323696">
      <w:pPr>
        <w:numPr>
          <w:ilvl w:val="0"/>
          <w:numId w:val="45"/>
        </w:numPr>
        <w:jc w:val="both"/>
      </w:pPr>
      <w:r w:rsidRPr="00EA2332">
        <w:t>личную подпись заявителя и дату составления заявления.</w:t>
      </w:r>
    </w:p>
    <w:p w:rsidR="00EA2332" w:rsidRPr="00EA2332" w:rsidRDefault="00EA2332" w:rsidP="00323696">
      <w:pPr>
        <w:numPr>
          <w:ilvl w:val="1"/>
          <w:numId w:val="44"/>
        </w:numPr>
        <w:tabs>
          <w:tab w:val="num" w:pos="720"/>
        </w:tabs>
        <w:ind w:left="720"/>
        <w:jc w:val="both"/>
      </w:pPr>
      <w:r w:rsidRPr="00EA2332">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EA2332" w:rsidRPr="00EA2332" w:rsidRDefault="00EA2332" w:rsidP="00EA2332">
      <w:pPr>
        <w:ind w:left="720"/>
        <w:jc w:val="both"/>
      </w:pPr>
    </w:p>
    <w:p w:rsidR="00EA2332" w:rsidRPr="00EA2332" w:rsidRDefault="00EA2332" w:rsidP="00323696">
      <w:pPr>
        <w:keepNext/>
        <w:numPr>
          <w:ilvl w:val="0"/>
          <w:numId w:val="39"/>
        </w:numPr>
        <w:jc w:val="both"/>
        <w:outlineLvl w:val="0"/>
        <w:rPr>
          <w:b/>
          <w:bCs/>
          <w:kern w:val="32"/>
        </w:rPr>
      </w:pPr>
      <w:r w:rsidRPr="00EA2332">
        <w:rPr>
          <w:b/>
          <w:bCs/>
          <w:kern w:val="32"/>
        </w:rPr>
        <w:t>Порядок рассмотрения трудового спора</w:t>
      </w:r>
    </w:p>
    <w:p w:rsidR="00EA2332" w:rsidRPr="00EA2332" w:rsidRDefault="00EA2332" w:rsidP="00323696">
      <w:pPr>
        <w:numPr>
          <w:ilvl w:val="1"/>
          <w:numId w:val="46"/>
        </w:numPr>
        <w:tabs>
          <w:tab w:val="num" w:pos="720"/>
        </w:tabs>
        <w:ind w:left="720"/>
        <w:jc w:val="both"/>
      </w:pPr>
      <w:r w:rsidRPr="00EA2332">
        <w:t>КТС обязана рассмотреть индивидуальный трудовой спор в течение десяти календарных дней со дня подачи работником заявления.</w:t>
      </w:r>
    </w:p>
    <w:p w:rsidR="00EA2332" w:rsidRPr="00EA2332" w:rsidRDefault="00EA2332" w:rsidP="00323696">
      <w:pPr>
        <w:numPr>
          <w:ilvl w:val="1"/>
          <w:numId w:val="46"/>
        </w:numPr>
        <w:tabs>
          <w:tab w:val="num" w:pos="720"/>
        </w:tabs>
        <w:ind w:left="720"/>
        <w:jc w:val="both"/>
      </w:pPr>
      <w:r w:rsidRPr="00EA2332">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EA2332" w:rsidRPr="00EA2332" w:rsidRDefault="00EA2332" w:rsidP="00323696">
      <w:pPr>
        <w:numPr>
          <w:ilvl w:val="1"/>
          <w:numId w:val="46"/>
        </w:numPr>
        <w:tabs>
          <w:tab w:val="num" w:pos="720"/>
        </w:tabs>
        <w:ind w:left="720"/>
        <w:jc w:val="both"/>
      </w:pPr>
      <w:r w:rsidRPr="00EA2332">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EA2332" w:rsidRPr="00EA2332" w:rsidRDefault="00EA2332" w:rsidP="00323696">
      <w:pPr>
        <w:numPr>
          <w:ilvl w:val="1"/>
          <w:numId w:val="46"/>
        </w:numPr>
        <w:tabs>
          <w:tab w:val="num" w:pos="720"/>
        </w:tabs>
        <w:ind w:left="720"/>
        <w:jc w:val="both"/>
      </w:pPr>
      <w:r w:rsidRPr="00EA2332">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A2332" w:rsidRPr="00EA2332" w:rsidRDefault="00EA2332" w:rsidP="00323696">
      <w:pPr>
        <w:numPr>
          <w:ilvl w:val="1"/>
          <w:numId w:val="46"/>
        </w:numPr>
        <w:tabs>
          <w:tab w:val="num" w:pos="720"/>
        </w:tabs>
        <w:ind w:left="720"/>
        <w:jc w:val="both"/>
      </w:pPr>
      <w:r w:rsidRPr="00EA2332">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EA2332" w:rsidRPr="00EA2332" w:rsidRDefault="00EA2332" w:rsidP="00323696">
      <w:pPr>
        <w:numPr>
          <w:ilvl w:val="1"/>
          <w:numId w:val="46"/>
        </w:numPr>
        <w:tabs>
          <w:tab w:val="num" w:pos="720"/>
        </w:tabs>
        <w:ind w:left="720"/>
        <w:jc w:val="both"/>
      </w:pPr>
      <w:r w:rsidRPr="00EA2332">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EA2332" w:rsidRPr="00EA2332" w:rsidRDefault="00EA2332" w:rsidP="00323696">
      <w:pPr>
        <w:numPr>
          <w:ilvl w:val="1"/>
          <w:numId w:val="46"/>
        </w:numPr>
        <w:tabs>
          <w:tab w:val="num" w:pos="720"/>
        </w:tabs>
        <w:ind w:left="720"/>
        <w:jc w:val="both"/>
      </w:pPr>
      <w:r w:rsidRPr="00EA2332">
        <w:t xml:space="preserve">При неявке работодателя или его представителя на заседание, КТС рассматривает спор без их участия. </w:t>
      </w:r>
    </w:p>
    <w:p w:rsidR="00EA2332" w:rsidRPr="00EA2332" w:rsidRDefault="00EA2332" w:rsidP="00323696">
      <w:pPr>
        <w:numPr>
          <w:ilvl w:val="1"/>
          <w:numId w:val="46"/>
        </w:numPr>
        <w:tabs>
          <w:tab w:val="num" w:pos="720"/>
        </w:tabs>
        <w:ind w:left="720"/>
        <w:jc w:val="both"/>
      </w:pPr>
      <w:r w:rsidRPr="00EA2332">
        <w:t>По требованию КТС руководитель организации обязан в установленный срок представлять ей необходимые документы и расчеты.</w:t>
      </w:r>
    </w:p>
    <w:p w:rsidR="00EA2332" w:rsidRPr="00EA2332" w:rsidRDefault="00EA2332" w:rsidP="00323696">
      <w:pPr>
        <w:numPr>
          <w:ilvl w:val="1"/>
          <w:numId w:val="46"/>
        </w:numPr>
        <w:tabs>
          <w:tab w:val="num" w:pos="720"/>
        </w:tabs>
        <w:ind w:left="720"/>
        <w:jc w:val="both"/>
      </w:pPr>
      <w:r w:rsidRPr="00EA2332">
        <w:t>На заседании КТС ведется протокол, который подписывается председателем и заверяется печатью КТС.</w:t>
      </w:r>
    </w:p>
    <w:p w:rsidR="00EA2332" w:rsidRPr="00EA2332" w:rsidRDefault="00EA2332" w:rsidP="00323696">
      <w:pPr>
        <w:numPr>
          <w:ilvl w:val="1"/>
          <w:numId w:val="46"/>
        </w:numPr>
        <w:tabs>
          <w:tab w:val="num" w:pos="720"/>
        </w:tabs>
        <w:ind w:left="720"/>
        <w:jc w:val="both"/>
      </w:pPr>
      <w:r w:rsidRPr="00EA2332">
        <w:t xml:space="preserve">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w:t>
      </w:r>
      <w:r w:rsidRPr="00EA2332">
        <w:lastRenderedPageBreak/>
        <w:t>снятие заявления с рассмотрения оформляется протоколом, который подписывается председателем КТС, работником и заверяется печатью КТС.</w:t>
      </w:r>
    </w:p>
    <w:p w:rsidR="00EA2332" w:rsidRPr="00EA2332" w:rsidRDefault="00EA2332" w:rsidP="00EA2332">
      <w:pPr>
        <w:ind w:left="720"/>
        <w:jc w:val="both"/>
      </w:pPr>
    </w:p>
    <w:p w:rsidR="00EA2332" w:rsidRPr="00EA2332" w:rsidRDefault="00EA2332" w:rsidP="00323696">
      <w:pPr>
        <w:keepNext/>
        <w:numPr>
          <w:ilvl w:val="0"/>
          <w:numId w:val="39"/>
        </w:numPr>
        <w:jc w:val="both"/>
        <w:outlineLvl w:val="0"/>
        <w:rPr>
          <w:b/>
          <w:bCs/>
          <w:kern w:val="32"/>
        </w:rPr>
      </w:pPr>
      <w:r w:rsidRPr="00EA2332">
        <w:rPr>
          <w:b/>
          <w:bCs/>
          <w:kern w:val="32"/>
        </w:rPr>
        <w:t>Решение КТС</w:t>
      </w:r>
    </w:p>
    <w:p w:rsidR="00EA2332" w:rsidRPr="00EA2332" w:rsidRDefault="00EA2332" w:rsidP="00323696">
      <w:pPr>
        <w:numPr>
          <w:ilvl w:val="1"/>
          <w:numId w:val="47"/>
        </w:numPr>
        <w:tabs>
          <w:tab w:val="num" w:pos="720"/>
        </w:tabs>
        <w:ind w:left="720"/>
        <w:jc w:val="both"/>
      </w:pPr>
      <w:r w:rsidRPr="00EA2332">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EA2332" w:rsidRPr="00EA2332" w:rsidRDefault="00EA2332" w:rsidP="00323696">
      <w:pPr>
        <w:numPr>
          <w:ilvl w:val="1"/>
          <w:numId w:val="47"/>
        </w:numPr>
        <w:tabs>
          <w:tab w:val="num" w:pos="720"/>
        </w:tabs>
        <w:ind w:left="720"/>
        <w:jc w:val="both"/>
      </w:pPr>
      <w:r w:rsidRPr="00EA2332">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EA2332" w:rsidRPr="00EA2332" w:rsidRDefault="00EA2332" w:rsidP="00323696">
      <w:pPr>
        <w:numPr>
          <w:ilvl w:val="1"/>
          <w:numId w:val="47"/>
        </w:numPr>
        <w:tabs>
          <w:tab w:val="num" w:pos="720"/>
        </w:tabs>
        <w:ind w:left="720"/>
        <w:jc w:val="both"/>
      </w:pPr>
      <w:r w:rsidRPr="00EA2332">
        <w:t xml:space="preserve">В решении КТС указываются:  </w:t>
      </w:r>
    </w:p>
    <w:p w:rsidR="00EA2332" w:rsidRPr="00EA2332" w:rsidRDefault="00EA2332" w:rsidP="00323696">
      <w:pPr>
        <w:numPr>
          <w:ilvl w:val="0"/>
          <w:numId w:val="48"/>
        </w:numPr>
        <w:jc w:val="both"/>
      </w:pPr>
      <w:r w:rsidRPr="00EA2332">
        <w:t>наименование организации (подразделения), фамилия, имя, отчество, должность, профессия или специальность обратившегося в КТС работника;</w:t>
      </w:r>
    </w:p>
    <w:p w:rsidR="00EA2332" w:rsidRPr="00EA2332" w:rsidRDefault="00EA2332" w:rsidP="00323696">
      <w:pPr>
        <w:numPr>
          <w:ilvl w:val="0"/>
          <w:numId w:val="48"/>
        </w:numPr>
        <w:jc w:val="both"/>
      </w:pPr>
      <w:r w:rsidRPr="00EA2332">
        <w:t>даты обращения в КТС и рассмотрения спора;</w:t>
      </w:r>
    </w:p>
    <w:p w:rsidR="00EA2332" w:rsidRPr="00EA2332" w:rsidRDefault="00EA2332" w:rsidP="00323696">
      <w:pPr>
        <w:numPr>
          <w:ilvl w:val="0"/>
          <w:numId w:val="48"/>
        </w:numPr>
        <w:jc w:val="both"/>
      </w:pPr>
      <w:r w:rsidRPr="00EA2332">
        <w:t>существо (предмет) спора;</w:t>
      </w:r>
    </w:p>
    <w:p w:rsidR="00EA2332" w:rsidRPr="00EA2332" w:rsidRDefault="00EA2332" w:rsidP="00323696">
      <w:pPr>
        <w:numPr>
          <w:ilvl w:val="0"/>
          <w:numId w:val="48"/>
        </w:numPr>
        <w:jc w:val="both"/>
      </w:pPr>
      <w:r w:rsidRPr="00EA2332">
        <w:rPr>
          <w:spacing w:val="-4"/>
        </w:rPr>
        <w:t>фамилии, имена, отчества членов КТС и других лиц, присутствовавших на заседании;</w:t>
      </w:r>
    </w:p>
    <w:p w:rsidR="00EA2332" w:rsidRPr="00EA2332" w:rsidRDefault="00EA2332" w:rsidP="00323696">
      <w:pPr>
        <w:numPr>
          <w:ilvl w:val="0"/>
          <w:numId w:val="48"/>
        </w:numPr>
        <w:jc w:val="both"/>
      </w:pPr>
      <w:r w:rsidRPr="00EA2332">
        <w:t>существо решения и его правовое обоснование (со ссылкой на закон, иной нормативный правовой акт);</w:t>
      </w:r>
    </w:p>
    <w:p w:rsidR="00EA2332" w:rsidRPr="00EA2332" w:rsidRDefault="00EA2332" w:rsidP="00323696">
      <w:pPr>
        <w:numPr>
          <w:ilvl w:val="0"/>
          <w:numId w:val="48"/>
        </w:numPr>
        <w:jc w:val="both"/>
      </w:pPr>
      <w:r w:rsidRPr="00EA2332">
        <w:t xml:space="preserve">результаты голосования. </w:t>
      </w:r>
    </w:p>
    <w:p w:rsidR="00EA2332" w:rsidRPr="00EA2332" w:rsidRDefault="00EA2332" w:rsidP="00323696">
      <w:pPr>
        <w:numPr>
          <w:ilvl w:val="1"/>
          <w:numId w:val="47"/>
        </w:numPr>
        <w:tabs>
          <w:tab w:val="num" w:pos="720"/>
        </w:tabs>
        <w:ind w:left="720"/>
        <w:jc w:val="both"/>
      </w:pPr>
      <w:r w:rsidRPr="00EA2332">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EA2332" w:rsidRPr="00EA2332" w:rsidRDefault="00EA2332" w:rsidP="00323696">
      <w:pPr>
        <w:numPr>
          <w:ilvl w:val="1"/>
          <w:numId w:val="47"/>
        </w:numPr>
        <w:tabs>
          <w:tab w:val="num" w:pos="720"/>
        </w:tabs>
        <w:ind w:left="720"/>
        <w:jc w:val="both"/>
      </w:pPr>
      <w:r w:rsidRPr="00EA2332">
        <w:t>Решение КТС хранится в организации 10 лет (</w:t>
      </w:r>
      <w:r w:rsidRPr="00EA2332">
        <w:rPr>
          <w:i/>
          <w:iCs/>
        </w:rPr>
        <w:t>сроки хранения определяются КТС)</w:t>
      </w:r>
      <w:r w:rsidRPr="00EA2332">
        <w:t>.</w:t>
      </w:r>
    </w:p>
    <w:p w:rsidR="00EA2332" w:rsidRPr="00EA2332" w:rsidRDefault="00EA2332" w:rsidP="00EA2332">
      <w:pPr>
        <w:ind w:left="720"/>
        <w:jc w:val="both"/>
      </w:pPr>
    </w:p>
    <w:p w:rsidR="00EA2332" w:rsidRPr="00EA2332" w:rsidRDefault="00EA2332" w:rsidP="00323696">
      <w:pPr>
        <w:keepNext/>
        <w:numPr>
          <w:ilvl w:val="0"/>
          <w:numId w:val="39"/>
        </w:numPr>
        <w:jc w:val="both"/>
        <w:outlineLvl w:val="0"/>
        <w:rPr>
          <w:b/>
          <w:bCs/>
          <w:kern w:val="32"/>
        </w:rPr>
      </w:pPr>
      <w:r w:rsidRPr="00EA2332">
        <w:rPr>
          <w:b/>
          <w:bCs/>
          <w:kern w:val="32"/>
        </w:rPr>
        <w:t>Исполнение решения КТС</w:t>
      </w:r>
    </w:p>
    <w:p w:rsidR="00EA2332" w:rsidRPr="00EA2332" w:rsidRDefault="00EA2332" w:rsidP="00323696">
      <w:pPr>
        <w:numPr>
          <w:ilvl w:val="1"/>
          <w:numId w:val="49"/>
        </w:numPr>
        <w:tabs>
          <w:tab w:val="num" w:pos="720"/>
        </w:tabs>
        <w:ind w:left="720"/>
        <w:jc w:val="both"/>
      </w:pPr>
      <w:r w:rsidRPr="00EA2332">
        <w:t>Решение КТС подлежит исполнению в течение трех дней по истечении десяти дней, предусмотренных на обжалование.</w:t>
      </w:r>
    </w:p>
    <w:p w:rsidR="00EA2332" w:rsidRPr="00EA2332" w:rsidRDefault="00EA2332" w:rsidP="00323696">
      <w:pPr>
        <w:numPr>
          <w:ilvl w:val="1"/>
          <w:numId w:val="49"/>
        </w:numPr>
        <w:tabs>
          <w:tab w:val="num" w:pos="720"/>
        </w:tabs>
        <w:ind w:left="720"/>
        <w:jc w:val="both"/>
      </w:pPr>
      <w:r w:rsidRPr="00EA2332">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EA2332" w:rsidRPr="00EA2332" w:rsidRDefault="00EA2332" w:rsidP="00323696">
      <w:pPr>
        <w:numPr>
          <w:ilvl w:val="1"/>
          <w:numId w:val="49"/>
        </w:numPr>
        <w:tabs>
          <w:tab w:val="num" w:pos="720"/>
        </w:tabs>
        <w:ind w:left="720"/>
        <w:jc w:val="both"/>
      </w:pPr>
      <w:r w:rsidRPr="00EA2332">
        <w:t>В удостоверении указывается:</w:t>
      </w:r>
    </w:p>
    <w:p w:rsidR="00EA2332" w:rsidRPr="00EA2332" w:rsidRDefault="00EA2332" w:rsidP="00323696">
      <w:pPr>
        <w:numPr>
          <w:ilvl w:val="0"/>
          <w:numId w:val="50"/>
        </w:numPr>
        <w:jc w:val="both"/>
      </w:pPr>
      <w:r w:rsidRPr="00EA2332">
        <w:t>полное наименование КТС;</w:t>
      </w:r>
    </w:p>
    <w:p w:rsidR="00EA2332" w:rsidRPr="00EA2332" w:rsidRDefault="00EA2332" w:rsidP="00323696">
      <w:pPr>
        <w:numPr>
          <w:ilvl w:val="0"/>
          <w:numId w:val="50"/>
        </w:numPr>
        <w:jc w:val="both"/>
      </w:pPr>
      <w:r w:rsidRPr="00EA2332">
        <w:t>спор, по которому было выдано удостоверение, и его номер;</w:t>
      </w:r>
    </w:p>
    <w:p w:rsidR="00EA2332" w:rsidRPr="00EA2332" w:rsidRDefault="00EA2332" w:rsidP="00323696">
      <w:pPr>
        <w:numPr>
          <w:ilvl w:val="0"/>
          <w:numId w:val="50"/>
        </w:numPr>
        <w:jc w:val="both"/>
      </w:pPr>
      <w:r w:rsidRPr="00EA2332">
        <w:t>дата принятия решения КТС;</w:t>
      </w:r>
    </w:p>
    <w:p w:rsidR="00EA2332" w:rsidRPr="00EA2332" w:rsidRDefault="00EA2332" w:rsidP="00323696">
      <w:pPr>
        <w:numPr>
          <w:ilvl w:val="0"/>
          <w:numId w:val="50"/>
        </w:numPr>
        <w:jc w:val="both"/>
      </w:pPr>
      <w:r w:rsidRPr="00EA2332">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EA2332" w:rsidRPr="00EA2332" w:rsidRDefault="00EA2332" w:rsidP="00323696">
      <w:pPr>
        <w:numPr>
          <w:ilvl w:val="0"/>
          <w:numId w:val="50"/>
        </w:numPr>
        <w:jc w:val="both"/>
      </w:pPr>
      <w:r w:rsidRPr="00EA2332">
        <w:t xml:space="preserve">существо решения по спору; </w:t>
      </w:r>
    </w:p>
    <w:p w:rsidR="00EA2332" w:rsidRPr="00EA2332" w:rsidRDefault="00EA2332" w:rsidP="00323696">
      <w:pPr>
        <w:numPr>
          <w:ilvl w:val="0"/>
          <w:numId w:val="50"/>
        </w:numPr>
        <w:jc w:val="both"/>
      </w:pPr>
      <w:r w:rsidRPr="00EA2332">
        <w:t>дата вступления в силу решения КТС;</w:t>
      </w:r>
    </w:p>
    <w:p w:rsidR="00EA2332" w:rsidRPr="00EA2332" w:rsidRDefault="00EA2332" w:rsidP="00323696">
      <w:pPr>
        <w:numPr>
          <w:ilvl w:val="0"/>
          <w:numId w:val="50"/>
        </w:numPr>
        <w:jc w:val="both"/>
      </w:pPr>
      <w:r w:rsidRPr="00EA2332">
        <w:t>дата выдачи удостоверения и срок предъявления его к исполнению.</w:t>
      </w:r>
    </w:p>
    <w:p w:rsidR="00EA2332" w:rsidRPr="00EA2332" w:rsidRDefault="00EA2332" w:rsidP="00323696">
      <w:pPr>
        <w:numPr>
          <w:ilvl w:val="1"/>
          <w:numId w:val="49"/>
        </w:numPr>
        <w:tabs>
          <w:tab w:val="num" w:pos="720"/>
        </w:tabs>
        <w:ind w:left="720"/>
        <w:jc w:val="both"/>
      </w:pPr>
      <w:r w:rsidRPr="00EA2332">
        <w:t>Удостоверение заверяется подписью председателя КТС и печатью образовательного учреждения.</w:t>
      </w:r>
    </w:p>
    <w:p w:rsidR="00EA2332" w:rsidRPr="00EA2332" w:rsidRDefault="00EA2332" w:rsidP="00323696">
      <w:pPr>
        <w:numPr>
          <w:ilvl w:val="1"/>
          <w:numId w:val="49"/>
        </w:numPr>
        <w:tabs>
          <w:tab w:val="num" w:pos="720"/>
        </w:tabs>
        <w:ind w:left="720"/>
        <w:jc w:val="both"/>
      </w:pPr>
      <w:r w:rsidRPr="00EA2332">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EA2332" w:rsidRPr="00EA2332" w:rsidRDefault="00EA2332" w:rsidP="00323696">
      <w:pPr>
        <w:numPr>
          <w:ilvl w:val="1"/>
          <w:numId w:val="49"/>
        </w:numPr>
        <w:tabs>
          <w:tab w:val="num" w:pos="720"/>
        </w:tabs>
        <w:ind w:left="720"/>
        <w:jc w:val="both"/>
      </w:pPr>
      <w:r w:rsidRPr="00EA2332">
        <w:lastRenderedPageBreak/>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EA2332" w:rsidRPr="00EA2332" w:rsidRDefault="00EA2332" w:rsidP="00323696">
      <w:pPr>
        <w:numPr>
          <w:ilvl w:val="1"/>
          <w:numId w:val="49"/>
        </w:numPr>
        <w:tabs>
          <w:tab w:val="num" w:pos="720"/>
        </w:tabs>
        <w:ind w:left="720"/>
        <w:jc w:val="both"/>
      </w:pPr>
      <w:r w:rsidRPr="00EA2332">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EA2332" w:rsidRPr="00EA2332" w:rsidRDefault="00EA2332" w:rsidP="00EA2332">
      <w:pPr>
        <w:ind w:left="720"/>
        <w:jc w:val="both"/>
      </w:pPr>
    </w:p>
    <w:p w:rsidR="00EA2332" w:rsidRPr="00EA2332" w:rsidRDefault="00EA2332" w:rsidP="00323696">
      <w:pPr>
        <w:keepNext/>
        <w:numPr>
          <w:ilvl w:val="0"/>
          <w:numId w:val="39"/>
        </w:numPr>
        <w:jc w:val="both"/>
        <w:outlineLvl w:val="0"/>
        <w:rPr>
          <w:b/>
          <w:bCs/>
          <w:kern w:val="32"/>
        </w:rPr>
      </w:pPr>
      <w:r w:rsidRPr="00EA2332">
        <w:rPr>
          <w:b/>
          <w:bCs/>
          <w:kern w:val="32"/>
        </w:rPr>
        <w:t>Обжалование решения</w:t>
      </w:r>
    </w:p>
    <w:p w:rsidR="00EA2332" w:rsidRPr="00EA2332" w:rsidRDefault="00EA2332" w:rsidP="00323696">
      <w:pPr>
        <w:numPr>
          <w:ilvl w:val="1"/>
          <w:numId w:val="51"/>
        </w:numPr>
        <w:tabs>
          <w:tab w:val="num" w:pos="720"/>
        </w:tabs>
        <w:ind w:left="720"/>
        <w:jc w:val="both"/>
      </w:pPr>
      <w:r w:rsidRPr="00EA2332">
        <w:t>В случае если индивидуальный трудовой спор не рассмотрен КТС в десятидневный срок, работник вправе перенести его рассмотрение в суд.</w:t>
      </w:r>
    </w:p>
    <w:p w:rsidR="00EA2332" w:rsidRPr="00EA2332" w:rsidRDefault="00EA2332" w:rsidP="00323696">
      <w:pPr>
        <w:numPr>
          <w:ilvl w:val="1"/>
          <w:numId w:val="51"/>
        </w:numPr>
        <w:tabs>
          <w:tab w:val="num" w:pos="720"/>
        </w:tabs>
        <w:ind w:left="720"/>
        <w:jc w:val="both"/>
      </w:pPr>
      <w:r w:rsidRPr="00EA2332">
        <w:t>Решение КТС может быть обжаловано работником или работодателем в суд в десятидневный срок со дня вручения ему копии решения комиссии</w:t>
      </w:r>
    </w:p>
    <w:p w:rsidR="00EA2332" w:rsidRPr="00EA2332" w:rsidRDefault="00EA2332" w:rsidP="00EA2332">
      <w:pPr>
        <w:ind w:left="390"/>
        <w:contextualSpacing/>
      </w:pPr>
    </w:p>
    <w:p w:rsidR="00EA2332" w:rsidRPr="00EA2332" w:rsidRDefault="00EA2332" w:rsidP="00323696">
      <w:pPr>
        <w:numPr>
          <w:ilvl w:val="0"/>
          <w:numId w:val="51"/>
        </w:numPr>
        <w:contextualSpacing/>
        <w:jc w:val="center"/>
        <w:rPr>
          <w:sz w:val="25"/>
          <w:szCs w:val="25"/>
        </w:rPr>
      </w:pPr>
      <w:r w:rsidRPr="00EA2332">
        <w:rPr>
          <w:sz w:val="25"/>
          <w:szCs w:val="25"/>
        </w:rPr>
        <w:t>ЖУРНАЛ регистрации ЗАЯВЛЕНИЙ РАБОТНИКОВ</w:t>
      </w:r>
    </w:p>
    <w:p w:rsidR="00EA2332" w:rsidRPr="00EA2332" w:rsidRDefault="00EA2332" w:rsidP="00323696">
      <w:pPr>
        <w:numPr>
          <w:ilvl w:val="0"/>
          <w:numId w:val="51"/>
        </w:numPr>
        <w:contextualSpacing/>
        <w:jc w:val="center"/>
        <w:rPr>
          <w:sz w:val="25"/>
          <w:szCs w:val="25"/>
        </w:rPr>
      </w:pPr>
      <w:r w:rsidRPr="00EA2332">
        <w:rPr>
          <w:sz w:val="25"/>
          <w:szCs w:val="25"/>
        </w:rPr>
        <w:t>в комиссию по трудовым спорам</w:t>
      </w:r>
    </w:p>
    <w:p w:rsidR="00EA2332" w:rsidRPr="00EA2332" w:rsidRDefault="00EA2332" w:rsidP="00323696">
      <w:pPr>
        <w:numPr>
          <w:ilvl w:val="0"/>
          <w:numId w:val="51"/>
        </w:numPr>
        <w:contextualSpacing/>
        <w:rPr>
          <w:sz w:val="25"/>
          <w:szCs w:val="25"/>
        </w:rPr>
      </w:pPr>
    </w:p>
    <w:p w:rsidR="00EA2332" w:rsidRPr="00EA2332" w:rsidRDefault="00EA2332" w:rsidP="00323696">
      <w:pPr>
        <w:numPr>
          <w:ilvl w:val="0"/>
          <w:numId w:val="51"/>
        </w:numPr>
        <w:contextualSpacing/>
        <w:jc w:val="center"/>
        <w:rPr>
          <w:bCs/>
          <w:sz w:val="25"/>
          <w:szCs w:val="25"/>
        </w:rPr>
      </w:pPr>
      <w:r w:rsidRPr="00EA2332">
        <w:rPr>
          <w:bCs/>
          <w:sz w:val="25"/>
          <w:szCs w:val="25"/>
        </w:rPr>
        <w:t>___________________________________________________________________________</w:t>
      </w:r>
    </w:p>
    <w:p w:rsidR="00EA2332" w:rsidRPr="00EA2332" w:rsidRDefault="00EA2332" w:rsidP="00323696">
      <w:pPr>
        <w:numPr>
          <w:ilvl w:val="0"/>
          <w:numId w:val="51"/>
        </w:numPr>
        <w:contextualSpacing/>
        <w:jc w:val="center"/>
        <w:rPr>
          <w:sz w:val="25"/>
          <w:szCs w:val="25"/>
        </w:rPr>
      </w:pPr>
      <w:r w:rsidRPr="00EA2332">
        <w:rPr>
          <w:bCs/>
          <w:sz w:val="25"/>
          <w:szCs w:val="25"/>
        </w:rPr>
        <w:t>_____________________________________________________________________________</w:t>
      </w:r>
    </w:p>
    <w:p w:rsidR="00EA2332" w:rsidRPr="00EA2332" w:rsidRDefault="00EA2332" w:rsidP="00323696">
      <w:pPr>
        <w:numPr>
          <w:ilvl w:val="0"/>
          <w:numId w:val="51"/>
        </w:numPr>
        <w:contextualSpacing/>
        <w:jc w:val="center"/>
        <w:rPr>
          <w:vertAlign w:val="superscript"/>
        </w:rPr>
      </w:pPr>
      <w:r w:rsidRPr="00EA2332">
        <w:rPr>
          <w:vertAlign w:val="superscript"/>
        </w:rPr>
        <w:t>Название образовательного учреждения, рабочего подразделения</w:t>
      </w:r>
    </w:p>
    <w:p w:rsidR="00EA2332" w:rsidRPr="00EA2332" w:rsidRDefault="00EA2332" w:rsidP="00323696">
      <w:pPr>
        <w:numPr>
          <w:ilvl w:val="0"/>
          <w:numId w:val="51"/>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EA2332" w:rsidRPr="00EA2332" w:rsidTr="00EA2332">
        <w:trPr>
          <w:cantSplit/>
          <w:trHeight w:val="459"/>
        </w:trPr>
        <w:tc>
          <w:tcPr>
            <w:tcW w:w="431" w:type="dxa"/>
            <w:vMerge w:val="restart"/>
            <w:shd w:val="clear" w:color="auto" w:fill="auto"/>
          </w:tcPr>
          <w:p w:rsidR="00EA2332" w:rsidRPr="00EA2332" w:rsidRDefault="00EA2332" w:rsidP="00EA2332">
            <w:pPr>
              <w:spacing w:after="60"/>
              <w:jc w:val="both"/>
              <w:outlineLvl w:val="0"/>
              <w:rPr>
                <w:bCs/>
                <w:kern w:val="28"/>
                <w:sz w:val="25"/>
                <w:szCs w:val="25"/>
                <w:vertAlign w:val="superscript"/>
              </w:rPr>
            </w:pPr>
            <w:r w:rsidRPr="00EA2332">
              <w:rPr>
                <w:bCs/>
                <w:kern w:val="28"/>
                <w:sz w:val="25"/>
                <w:szCs w:val="25"/>
                <w:vertAlign w:val="superscript"/>
              </w:rPr>
              <w:t>№ п/п</w:t>
            </w:r>
          </w:p>
        </w:tc>
        <w:tc>
          <w:tcPr>
            <w:tcW w:w="528"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  подачи заявления</w:t>
            </w:r>
          </w:p>
        </w:tc>
        <w:tc>
          <w:tcPr>
            <w:tcW w:w="567"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Ф.И.О. работника</w:t>
            </w:r>
          </w:p>
        </w:tc>
        <w:tc>
          <w:tcPr>
            <w:tcW w:w="567"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Существо спора</w:t>
            </w:r>
          </w:p>
        </w:tc>
        <w:tc>
          <w:tcPr>
            <w:tcW w:w="425"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Существо решения</w:t>
            </w:r>
          </w:p>
        </w:tc>
        <w:tc>
          <w:tcPr>
            <w:tcW w:w="425"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 решения КТС</w:t>
            </w:r>
          </w:p>
        </w:tc>
        <w:tc>
          <w:tcPr>
            <w:tcW w:w="1701" w:type="dxa"/>
            <w:gridSpan w:val="4"/>
            <w:shd w:val="clear" w:color="auto" w:fill="auto"/>
          </w:tcPr>
          <w:p w:rsidR="00EA2332" w:rsidRPr="00EA2332" w:rsidRDefault="00EA2332" w:rsidP="00EA2332">
            <w:pPr>
              <w:spacing w:after="60"/>
              <w:jc w:val="both"/>
              <w:outlineLvl w:val="0"/>
              <w:rPr>
                <w:bCs/>
                <w:kern w:val="28"/>
                <w:sz w:val="25"/>
                <w:szCs w:val="25"/>
                <w:vertAlign w:val="superscript"/>
              </w:rPr>
            </w:pPr>
            <w:r w:rsidRPr="00EA2332">
              <w:rPr>
                <w:bCs/>
                <w:kern w:val="28"/>
                <w:sz w:val="25"/>
                <w:szCs w:val="25"/>
                <w:vertAlign w:val="superscript"/>
              </w:rPr>
              <w:t>Выдача копии решения КТС</w:t>
            </w:r>
          </w:p>
        </w:tc>
        <w:tc>
          <w:tcPr>
            <w:tcW w:w="425" w:type="dxa"/>
            <w:vMerge w:val="restart"/>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 исполнения решения</w:t>
            </w:r>
          </w:p>
        </w:tc>
        <w:tc>
          <w:tcPr>
            <w:tcW w:w="1137" w:type="dxa"/>
            <w:gridSpan w:val="2"/>
            <w:vMerge w:val="restart"/>
            <w:shd w:val="clear" w:color="auto" w:fill="auto"/>
          </w:tcPr>
          <w:p w:rsidR="00EA2332" w:rsidRPr="00EA2332" w:rsidRDefault="00EA2332" w:rsidP="00EA2332">
            <w:pPr>
              <w:spacing w:after="60"/>
              <w:jc w:val="center"/>
              <w:outlineLvl w:val="0"/>
              <w:rPr>
                <w:bCs/>
                <w:kern w:val="28"/>
                <w:sz w:val="25"/>
                <w:szCs w:val="25"/>
                <w:vertAlign w:val="superscript"/>
              </w:rPr>
            </w:pPr>
            <w:r w:rsidRPr="00EA2332">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EA2332" w:rsidRPr="00EA2332" w:rsidRDefault="00EA2332" w:rsidP="00EA2332">
            <w:pPr>
              <w:spacing w:after="60"/>
              <w:jc w:val="both"/>
              <w:outlineLvl w:val="0"/>
              <w:rPr>
                <w:bCs/>
                <w:kern w:val="28"/>
                <w:sz w:val="25"/>
                <w:szCs w:val="25"/>
                <w:vertAlign w:val="superscript"/>
              </w:rPr>
            </w:pPr>
            <w:r w:rsidRPr="00EA2332">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EA2332" w:rsidRPr="00EA2332" w:rsidRDefault="00EA2332" w:rsidP="00EA2332">
            <w:pPr>
              <w:spacing w:after="60"/>
              <w:jc w:val="center"/>
              <w:outlineLvl w:val="0"/>
              <w:rPr>
                <w:bCs/>
                <w:kern w:val="28"/>
                <w:sz w:val="25"/>
                <w:szCs w:val="25"/>
                <w:vertAlign w:val="superscript"/>
              </w:rPr>
            </w:pPr>
            <w:r w:rsidRPr="00EA2332">
              <w:rPr>
                <w:bCs/>
                <w:kern w:val="28"/>
                <w:sz w:val="25"/>
                <w:szCs w:val="25"/>
                <w:vertAlign w:val="superscript"/>
              </w:rPr>
              <w:t>Продление срока обращения к судебному исполнителю</w:t>
            </w:r>
          </w:p>
        </w:tc>
      </w:tr>
      <w:tr w:rsidR="00EA2332" w:rsidRPr="00EA2332" w:rsidTr="00EA2332">
        <w:trPr>
          <w:cantSplit/>
          <w:trHeight w:val="1134"/>
        </w:trPr>
        <w:tc>
          <w:tcPr>
            <w:tcW w:w="431" w:type="dxa"/>
            <w:vMerge/>
            <w:shd w:val="clear" w:color="auto" w:fill="auto"/>
          </w:tcPr>
          <w:p w:rsidR="00EA2332" w:rsidRPr="00EA2332" w:rsidRDefault="00EA2332" w:rsidP="00EA2332">
            <w:pPr>
              <w:spacing w:after="60"/>
              <w:jc w:val="both"/>
              <w:outlineLvl w:val="0"/>
              <w:rPr>
                <w:bCs/>
                <w:kern w:val="28"/>
                <w:sz w:val="25"/>
                <w:szCs w:val="25"/>
                <w:vertAlign w:val="superscript"/>
              </w:rPr>
            </w:pPr>
          </w:p>
        </w:tc>
        <w:tc>
          <w:tcPr>
            <w:tcW w:w="528"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850" w:type="dxa"/>
            <w:gridSpan w:val="2"/>
            <w:shd w:val="clear" w:color="auto" w:fill="auto"/>
          </w:tcPr>
          <w:p w:rsidR="00EA2332" w:rsidRPr="00EA2332" w:rsidRDefault="00EA2332" w:rsidP="00EA2332">
            <w:pPr>
              <w:spacing w:after="60"/>
              <w:jc w:val="center"/>
              <w:outlineLvl w:val="0"/>
              <w:rPr>
                <w:bCs/>
                <w:kern w:val="28"/>
                <w:sz w:val="25"/>
                <w:szCs w:val="25"/>
                <w:vertAlign w:val="superscript"/>
              </w:rPr>
            </w:pPr>
            <w:r w:rsidRPr="00EA2332">
              <w:rPr>
                <w:bCs/>
                <w:kern w:val="28"/>
                <w:sz w:val="25"/>
                <w:szCs w:val="25"/>
                <w:vertAlign w:val="superscript"/>
              </w:rPr>
              <w:t>Руководителю ОУ</w:t>
            </w:r>
          </w:p>
        </w:tc>
        <w:tc>
          <w:tcPr>
            <w:tcW w:w="851" w:type="dxa"/>
            <w:gridSpan w:val="2"/>
            <w:shd w:val="clear" w:color="auto" w:fill="auto"/>
          </w:tcPr>
          <w:p w:rsidR="00EA2332" w:rsidRPr="00EA2332" w:rsidRDefault="00EA2332" w:rsidP="00EA2332">
            <w:pPr>
              <w:spacing w:after="60"/>
              <w:jc w:val="center"/>
              <w:outlineLvl w:val="0"/>
              <w:rPr>
                <w:bCs/>
                <w:kern w:val="28"/>
                <w:sz w:val="25"/>
                <w:szCs w:val="25"/>
                <w:vertAlign w:val="superscript"/>
              </w:rPr>
            </w:pPr>
            <w:r w:rsidRPr="00EA2332">
              <w:rPr>
                <w:bCs/>
                <w:kern w:val="28"/>
                <w:sz w:val="25"/>
                <w:szCs w:val="25"/>
                <w:vertAlign w:val="superscript"/>
              </w:rPr>
              <w:t>Работнику</w:t>
            </w:r>
          </w:p>
          <w:p w:rsidR="00EA2332" w:rsidRPr="00EA2332" w:rsidRDefault="00EA2332" w:rsidP="00EA2332">
            <w:pPr>
              <w:jc w:val="center"/>
            </w:pPr>
          </w:p>
        </w:tc>
        <w:tc>
          <w:tcPr>
            <w:tcW w:w="425" w:type="dxa"/>
            <w:vMerge/>
            <w:shd w:val="clear" w:color="auto" w:fill="auto"/>
          </w:tcPr>
          <w:p w:rsidR="00EA2332" w:rsidRPr="00EA2332" w:rsidRDefault="00EA2332" w:rsidP="00EA2332">
            <w:pPr>
              <w:spacing w:after="60"/>
              <w:jc w:val="both"/>
              <w:outlineLvl w:val="0"/>
              <w:rPr>
                <w:bCs/>
                <w:kern w:val="28"/>
                <w:sz w:val="25"/>
                <w:szCs w:val="25"/>
                <w:vertAlign w:val="superscript"/>
              </w:rPr>
            </w:pPr>
          </w:p>
        </w:tc>
        <w:tc>
          <w:tcPr>
            <w:tcW w:w="1137" w:type="dxa"/>
            <w:gridSpan w:val="2"/>
            <w:vMerge/>
            <w:shd w:val="clear" w:color="auto" w:fill="auto"/>
          </w:tcPr>
          <w:p w:rsidR="00EA2332" w:rsidRPr="00EA2332" w:rsidRDefault="00EA2332" w:rsidP="00EA2332">
            <w:pPr>
              <w:spacing w:after="60"/>
              <w:jc w:val="both"/>
              <w:outlineLvl w:val="0"/>
              <w:rPr>
                <w:bCs/>
                <w:kern w:val="28"/>
                <w:sz w:val="25"/>
                <w:szCs w:val="25"/>
                <w:vertAlign w:val="superscript"/>
              </w:rPr>
            </w:pPr>
          </w:p>
        </w:tc>
        <w:tc>
          <w:tcPr>
            <w:tcW w:w="1134" w:type="dxa"/>
            <w:gridSpan w:val="2"/>
            <w:vMerge/>
            <w:shd w:val="clear" w:color="auto" w:fill="auto"/>
          </w:tcPr>
          <w:p w:rsidR="00EA2332" w:rsidRPr="00EA2332" w:rsidRDefault="00EA2332" w:rsidP="00EA2332">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rsidR="00EA2332" w:rsidRPr="00EA2332" w:rsidRDefault="00EA2332" w:rsidP="00EA2332">
            <w:pPr>
              <w:spacing w:after="60"/>
              <w:jc w:val="center"/>
              <w:outlineLvl w:val="0"/>
              <w:rPr>
                <w:bCs/>
                <w:kern w:val="28"/>
                <w:sz w:val="25"/>
                <w:szCs w:val="25"/>
                <w:vertAlign w:val="superscript"/>
              </w:rPr>
            </w:pPr>
            <w:r w:rsidRPr="00EA2332">
              <w:rPr>
                <w:bCs/>
                <w:kern w:val="28"/>
                <w:sz w:val="25"/>
                <w:szCs w:val="25"/>
                <w:vertAlign w:val="superscript"/>
              </w:rPr>
              <w:t>Решение КТС</w:t>
            </w:r>
          </w:p>
        </w:tc>
      </w:tr>
      <w:tr w:rsidR="00EA2332" w:rsidRPr="00EA2332" w:rsidTr="00EA2332">
        <w:trPr>
          <w:cantSplit/>
          <w:trHeight w:val="1134"/>
        </w:trPr>
        <w:tc>
          <w:tcPr>
            <w:tcW w:w="431"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28"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426"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w:t>
            </w:r>
          </w:p>
          <w:p w:rsidR="00EA2332" w:rsidRPr="00EA2332" w:rsidRDefault="00EA2332" w:rsidP="00EA2332">
            <w:pPr>
              <w:ind w:left="113" w:right="113"/>
            </w:pPr>
          </w:p>
        </w:tc>
        <w:tc>
          <w:tcPr>
            <w:tcW w:w="424"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расписка</w:t>
            </w:r>
          </w:p>
        </w:tc>
        <w:tc>
          <w:tcPr>
            <w:tcW w:w="425"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w:t>
            </w:r>
          </w:p>
        </w:tc>
        <w:tc>
          <w:tcPr>
            <w:tcW w:w="426"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расписка</w:t>
            </w:r>
          </w:p>
        </w:tc>
        <w:tc>
          <w:tcPr>
            <w:tcW w:w="425"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70"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w:t>
            </w:r>
          </w:p>
        </w:tc>
        <w:tc>
          <w:tcPr>
            <w:tcW w:w="567"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расписка</w:t>
            </w:r>
          </w:p>
        </w:tc>
        <w:tc>
          <w:tcPr>
            <w:tcW w:w="567"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дата</w:t>
            </w:r>
          </w:p>
        </w:tc>
        <w:tc>
          <w:tcPr>
            <w:tcW w:w="567"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расписка</w:t>
            </w:r>
          </w:p>
        </w:tc>
        <w:tc>
          <w:tcPr>
            <w:tcW w:w="709"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567"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p>
        </w:tc>
        <w:tc>
          <w:tcPr>
            <w:tcW w:w="878"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Срок продлен</w:t>
            </w:r>
          </w:p>
        </w:tc>
        <w:tc>
          <w:tcPr>
            <w:tcW w:w="681" w:type="dxa"/>
            <w:shd w:val="clear" w:color="auto" w:fill="auto"/>
            <w:textDirection w:val="btLr"/>
          </w:tcPr>
          <w:p w:rsidR="00EA2332" w:rsidRPr="00EA2332" w:rsidRDefault="00EA2332" w:rsidP="00EA2332">
            <w:pPr>
              <w:spacing w:after="60"/>
              <w:ind w:left="113" w:right="113"/>
              <w:jc w:val="both"/>
              <w:outlineLvl w:val="0"/>
              <w:rPr>
                <w:bCs/>
                <w:kern w:val="28"/>
                <w:sz w:val="25"/>
                <w:szCs w:val="25"/>
                <w:vertAlign w:val="superscript"/>
              </w:rPr>
            </w:pPr>
            <w:r w:rsidRPr="00EA2332">
              <w:rPr>
                <w:bCs/>
                <w:kern w:val="28"/>
                <w:sz w:val="25"/>
                <w:szCs w:val="25"/>
                <w:vertAlign w:val="superscript"/>
              </w:rPr>
              <w:t>Срок не продлен</w:t>
            </w:r>
          </w:p>
        </w:tc>
      </w:tr>
      <w:tr w:rsidR="00EA2332" w:rsidRPr="00EA2332" w:rsidTr="00EA2332">
        <w:tc>
          <w:tcPr>
            <w:tcW w:w="431"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w:t>
            </w:r>
          </w:p>
        </w:tc>
        <w:tc>
          <w:tcPr>
            <w:tcW w:w="528"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2</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3</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4</w:t>
            </w:r>
          </w:p>
        </w:tc>
        <w:tc>
          <w:tcPr>
            <w:tcW w:w="425"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5</w:t>
            </w:r>
          </w:p>
        </w:tc>
        <w:tc>
          <w:tcPr>
            <w:tcW w:w="425"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6</w:t>
            </w:r>
          </w:p>
        </w:tc>
        <w:tc>
          <w:tcPr>
            <w:tcW w:w="426"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7</w:t>
            </w:r>
          </w:p>
        </w:tc>
        <w:tc>
          <w:tcPr>
            <w:tcW w:w="424"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8</w:t>
            </w:r>
          </w:p>
        </w:tc>
        <w:tc>
          <w:tcPr>
            <w:tcW w:w="425"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9</w:t>
            </w:r>
          </w:p>
        </w:tc>
        <w:tc>
          <w:tcPr>
            <w:tcW w:w="426"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10</w:t>
            </w:r>
          </w:p>
        </w:tc>
        <w:tc>
          <w:tcPr>
            <w:tcW w:w="425"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11</w:t>
            </w:r>
          </w:p>
        </w:tc>
        <w:tc>
          <w:tcPr>
            <w:tcW w:w="570"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12</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13</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14</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15</w:t>
            </w:r>
          </w:p>
        </w:tc>
        <w:tc>
          <w:tcPr>
            <w:tcW w:w="709"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16</w:t>
            </w:r>
          </w:p>
        </w:tc>
        <w:tc>
          <w:tcPr>
            <w:tcW w:w="567"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17</w:t>
            </w:r>
          </w:p>
        </w:tc>
        <w:tc>
          <w:tcPr>
            <w:tcW w:w="878"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18</w:t>
            </w:r>
          </w:p>
        </w:tc>
        <w:tc>
          <w:tcPr>
            <w:tcW w:w="681" w:type="dxa"/>
            <w:shd w:val="clear" w:color="auto" w:fill="auto"/>
          </w:tcPr>
          <w:p w:rsidR="00EA2332" w:rsidRPr="00EA2332" w:rsidRDefault="00EA2332" w:rsidP="00EA2332">
            <w:pPr>
              <w:spacing w:before="240" w:after="60"/>
              <w:jc w:val="both"/>
              <w:outlineLvl w:val="0"/>
              <w:rPr>
                <w:b/>
                <w:bCs/>
                <w:kern w:val="28"/>
                <w:vertAlign w:val="superscript"/>
              </w:rPr>
            </w:pPr>
            <w:r w:rsidRPr="00EA2332">
              <w:rPr>
                <w:b/>
                <w:bCs/>
                <w:kern w:val="28"/>
                <w:sz w:val="22"/>
                <w:szCs w:val="22"/>
                <w:vertAlign w:val="superscript"/>
              </w:rPr>
              <w:t>19</w:t>
            </w:r>
          </w:p>
        </w:tc>
      </w:tr>
      <w:tr w:rsidR="00EA2332" w:rsidRPr="00EA2332" w:rsidTr="00EA2332">
        <w:tc>
          <w:tcPr>
            <w:tcW w:w="431"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28"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5"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5"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6"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4"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5"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6"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425"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70"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709"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567"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878"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c>
          <w:tcPr>
            <w:tcW w:w="681" w:type="dxa"/>
            <w:shd w:val="clear" w:color="auto" w:fill="auto"/>
          </w:tcPr>
          <w:p w:rsidR="00EA2332" w:rsidRPr="00EA2332" w:rsidRDefault="00EA2332" w:rsidP="00EA2332">
            <w:pPr>
              <w:spacing w:before="240" w:after="60"/>
              <w:jc w:val="both"/>
              <w:outlineLvl w:val="0"/>
              <w:rPr>
                <w:b/>
                <w:bCs/>
                <w:kern w:val="28"/>
                <w:sz w:val="10"/>
                <w:szCs w:val="10"/>
                <w:vertAlign w:val="superscript"/>
              </w:rPr>
            </w:pPr>
          </w:p>
        </w:tc>
      </w:tr>
    </w:tbl>
    <w:p w:rsidR="00EA2332" w:rsidRPr="00EA2332" w:rsidRDefault="00EA2332" w:rsidP="00EA2332">
      <w:pPr>
        <w:ind w:left="390"/>
        <w:contextualSpacing/>
      </w:pPr>
    </w:p>
    <w:p w:rsidR="00EA2332" w:rsidRPr="00EA2332" w:rsidRDefault="00EA2332" w:rsidP="00EA2332">
      <w:pPr>
        <w:ind w:left="390"/>
        <w:contextualSpacing/>
        <w:jc w:val="center"/>
        <w:rPr>
          <w:i/>
          <w:sz w:val="25"/>
          <w:szCs w:val="25"/>
        </w:rPr>
      </w:pPr>
      <w:r w:rsidRPr="00EA2332">
        <w:rPr>
          <w:i/>
          <w:sz w:val="25"/>
          <w:szCs w:val="25"/>
        </w:rPr>
        <w:t>Приложение 2</w:t>
      </w:r>
    </w:p>
    <w:p w:rsidR="00EA2332" w:rsidRPr="00EA2332" w:rsidRDefault="00EA2332" w:rsidP="00EA2332">
      <w:pPr>
        <w:ind w:left="390"/>
        <w:contextualSpacing/>
        <w:rPr>
          <w:sz w:val="25"/>
          <w:szCs w:val="25"/>
        </w:rPr>
      </w:pPr>
    </w:p>
    <w:p w:rsidR="00EA2332" w:rsidRPr="00EA2332" w:rsidRDefault="00EA2332" w:rsidP="00323696">
      <w:pPr>
        <w:numPr>
          <w:ilvl w:val="0"/>
          <w:numId w:val="51"/>
        </w:numPr>
        <w:contextualSpacing/>
        <w:jc w:val="center"/>
        <w:rPr>
          <w:sz w:val="25"/>
          <w:szCs w:val="25"/>
        </w:rPr>
      </w:pPr>
      <w:r w:rsidRPr="00EA2332">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EA2332" w:rsidRPr="00EA2332" w:rsidTr="00EA2332">
        <w:trPr>
          <w:trHeight w:val="395"/>
          <w:jc w:val="center"/>
        </w:trPr>
        <w:tc>
          <w:tcPr>
            <w:tcW w:w="10613" w:type="dxa"/>
            <w:gridSpan w:val="22"/>
          </w:tcPr>
          <w:p w:rsidR="00EA2332" w:rsidRPr="00EA2332" w:rsidRDefault="00EA2332" w:rsidP="00EA2332">
            <w:pPr>
              <w:rPr>
                <w:sz w:val="25"/>
                <w:szCs w:val="25"/>
              </w:rPr>
            </w:pPr>
            <w:r w:rsidRPr="00EA2332">
              <w:rPr>
                <w:sz w:val="25"/>
                <w:szCs w:val="25"/>
              </w:rPr>
              <w:t>село (район)____________________________________ «____»____________2020 г.</w:t>
            </w:r>
          </w:p>
        </w:tc>
      </w:tr>
      <w:tr w:rsidR="00EA2332" w:rsidRPr="00EA2332" w:rsidTr="00EA2332">
        <w:trPr>
          <w:trHeight w:val="284"/>
          <w:jc w:val="center"/>
        </w:trPr>
        <w:tc>
          <w:tcPr>
            <w:tcW w:w="10613" w:type="dxa"/>
            <w:gridSpan w:val="22"/>
            <w:tcBorders>
              <w:bottom w:val="single" w:sz="4" w:space="0" w:color="auto"/>
            </w:tcBorders>
          </w:tcPr>
          <w:p w:rsidR="00EA2332" w:rsidRPr="00EA2332" w:rsidRDefault="00EA2332" w:rsidP="00EA2332">
            <w:pPr>
              <w:jc w:val="center"/>
              <w:rPr>
                <w:bCs/>
                <w:sz w:val="25"/>
                <w:szCs w:val="25"/>
              </w:rPr>
            </w:pPr>
            <w:r w:rsidRPr="00EA2332">
              <w:rPr>
                <w:bCs/>
                <w:i/>
                <w:sz w:val="25"/>
                <w:szCs w:val="25"/>
                <w:u w:val="single"/>
              </w:rPr>
              <w:t xml:space="preserve">  </w:t>
            </w:r>
          </w:p>
        </w:tc>
      </w:tr>
      <w:tr w:rsidR="00EA2332" w:rsidRPr="00EA2332" w:rsidTr="00EA2332">
        <w:trPr>
          <w:trHeight w:val="284"/>
          <w:jc w:val="center"/>
        </w:trPr>
        <w:tc>
          <w:tcPr>
            <w:tcW w:w="10613" w:type="dxa"/>
            <w:gridSpan w:val="22"/>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(наименование организации/подразделения)</w:t>
            </w:r>
          </w:p>
        </w:tc>
      </w:tr>
      <w:tr w:rsidR="00EA2332" w:rsidRPr="00EA2332" w:rsidTr="00EA2332">
        <w:trPr>
          <w:trHeight w:val="284"/>
          <w:jc w:val="center"/>
        </w:trPr>
        <w:tc>
          <w:tcPr>
            <w:tcW w:w="3403" w:type="dxa"/>
            <w:gridSpan w:val="9"/>
          </w:tcPr>
          <w:p w:rsidR="00EA2332" w:rsidRPr="00EA2332" w:rsidRDefault="00EA2332" w:rsidP="00EA2332">
            <w:pPr>
              <w:rPr>
                <w:sz w:val="25"/>
                <w:szCs w:val="25"/>
              </w:rPr>
            </w:pPr>
            <w:r w:rsidRPr="00EA2332">
              <w:rPr>
                <w:sz w:val="25"/>
                <w:szCs w:val="25"/>
              </w:rPr>
              <w:t>Избранный состав КТС</w:t>
            </w:r>
          </w:p>
        </w:tc>
        <w:tc>
          <w:tcPr>
            <w:tcW w:w="1138" w:type="dxa"/>
            <w:gridSpan w:val="5"/>
            <w:tcBorders>
              <w:bottom w:val="single" w:sz="4" w:space="0" w:color="auto"/>
            </w:tcBorders>
          </w:tcPr>
          <w:p w:rsidR="00EA2332" w:rsidRPr="00EA2332" w:rsidRDefault="00EA2332" w:rsidP="00EA2332">
            <w:pPr>
              <w:rPr>
                <w:sz w:val="25"/>
                <w:szCs w:val="25"/>
              </w:rPr>
            </w:pPr>
          </w:p>
        </w:tc>
        <w:tc>
          <w:tcPr>
            <w:tcW w:w="6072" w:type="dxa"/>
            <w:gridSpan w:val="8"/>
          </w:tcPr>
          <w:p w:rsidR="00EA2332" w:rsidRPr="00EA2332" w:rsidRDefault="00EA2332" w:rsidP="00EA2332">
            <w:pPr>
              <w:rPr>
                <w:sz w:val="25"/>
                <w:szCs w:val="25"/>
              </w:rPr>
            </w:pPr>
            <w:r w:rsidRPr="00EA2332">
              <w:rPr>
                <w:sz w:val="25"/>
                <w:szCs w:val="25"/>
              </w:rPr>
              <w:t>человек</w:t>
            </w:r>
          </w:p>
        </w:tc>
      </w:tr>
      <w:tr w:rsidR="00EA2332" w:rsidRPr="00EA2332" w:rsidTr="00EA2332">
        <w:trPr>
          <w:trHeight w:val="284"/>
          <w:jc w:val="center"/>
        </w:trPr>
        <w:tc>
          <w:tcPr>
            <w:tcW w:w="10613" w:type="dxa"/>
            <w:gridSpan w:val="22"/>
          </w:tcPr>
          <w:p w:rsidR="00EA2332" w:rsidRPr="00EA2332" w:rsidRDefault="00EA2332" w:rsidP="00EA2332">
            <w:pPr>
              <w:rPr>
                <w:sz w:val="25"/>
                <w:szCs w:val="25"/>
              </w:rPr>
            </w:pPr>
            <w:r w:rsidRPr="00EA2332">
              <w:rPr>
                <w:sz w:val="25"/>
                <w:szCs w:val="25"/>
              </w:rPr>
              <w:t>ПРИСУТСВОВАЛИ:</w:t>
            </w:r>
          </w:p>
        </w:tc>
      </w:tr>
      <w:tr w:rsidR="00EA2332" w:rsidRPr="00EA2332" w:rsidTr="00EA2332">
        <w:trPr>
          <w:trHeight w:val="284"/>
          <w:jc w:val="center"/>
        </w:trPr>
        <w:tc>
          <w:tcPr>
            <w:tcW w:w="2425" w:type="dxa"/>
            <w:gridSpan w:val="4"/>
          </w:tcPr>
          <w:p w:rsidR="00EA2332" w:rsidRPr="00EA2332" w:rsidRDefault="00EA2332" w:rsidP="00EA2332">
            <w:pPr>
              <w:rPr>
                <w:sz w:val="25"/>
                <w:szCs w:val="25"/>
              </w:rPr>
            </w:pPr>
            <w:r w:rsidRPr="00EA2332">
              <w:rPr>
                <w:sz w:val="25"/>
                <w:szCs w:val="25"/>
              </w:rPr>
              <w:t>Председатель</w:t>
            </w:r>
            <w:r w:rsidRPr="00EA2332">
              <w:rPr>
                <w:smallCaps/>
                <w:sz w:val="25"/>
                <w:szCs w:val="25"/>
              </w:rPr>
              <w:t xml:space="preserve"> КТС</w:t>
            </w:r>
          </w:p>
        </w:tc>
        <w:tc>
          <w:tcPr>
            <w:tcW w:w="8188" w:type="dxa"/>
            <w:gridSpan w:val="18"/>
            <w:tcBorders>
              <w:bottom w:val="single" w:sz="4" w:space="0" w:color="auto"/>
            </w:tcBorders>
          </w:tcPr>
          <w:p w:rsidR="00EA2332" w:rsidRPr="00EA2332" w:rsidRDefault="00EA2332" w:rsidP="00EA2332">
            <w:pPr>
              <w:rPr>
                <w:sz w:val="25"/>
                <w:szCs w:val="25"/>
              </w:rPr>
            </w:pPr>
          </w:p>
        </w:tc>
      </w:tr>
      <w:tr w:rsidR="00EA2332" w:rsidRPr="00EA2332" w:rsidTr="00EA2332">
        <w:trPr>
          <w:trHeight w:val="198"/>
          <w:jc w:val="center"/>
        </w:trPr>
        <w:tc>
          <w:tcPr>
            <w:tcW w:w="2425" w:type="dxa"/>
            <w:gridSpan w:val="4"/>
          </w:tcPr>
          <w:p w:rsidR="00EA2332" w:rsidRPr="00EA2332" w:rsidRDefault="00EA2332" w:rsidP="00EA2332">
            <w:pPr>
              <w:rPr>
                <w:sz w:val="25"/>
                <w:szCs w:val="25"/>
              </w:rPr>
            </w:pPr>
          </w:p>
        </w:tc>
        <w:tc>
          <w:tcPr>
            <w:tcW w:w="8188" w:type="dxa"/>
            <w:gridSpan w:val="18"/>
          </w:tcPr>
          <w:p w:rsidR="00EA2332" w:rsidRPr="00EA2332" w:rsidRDefault="00EA2332" w:rsidP="00EA2332">
            <w:pPr>
              <w:jc w:val="center"/>
              <w:rPr>
                <w:sz w:val="25"/>
                <w:szCs w:val="25"/>
                <w:vertAlign w:val="superscript"/>
              </w:rPr>
            </w:pPr>
            <w:r w:rsidRPr="00EA2332">
              <w:rPr>
                <w:sz w:val="25"/>
                <w:szCs w:val="25"/>
                <w:vertAlign w:val="superscript"/>
              </w:rPr>
              <w:t>(фамилия, имя, отчество)</w:t>
            </w:r>
          </w:p>
        </w:tc>
      </w:tr>
      <w:tr w:rsidR="00EA2332" w:rsidRPr="00EA2332" w:rsidTr="00EA2332">
        <w:trPr>
          <w:trHeight w:val="284"/>
          <w:jc w:val="center"/>
        </w:trPr>
        <w:tc>
          <w:tcPr>
            <w:tcW w:w="2425" w:type="dxa"/>
            <w:gridSpan w:val="4"/>
          </w:tcPr>
          <w:p w:rsidR="00EA2332" w:rsidRPr="00EA2332" w:rsidRDefault="00EA2332" w:rsidP="00EA2332">
            <w:pPr>
              <w:rPr>
                <w:sz w:val="25"/>
                <w:szCs w:val="25"/>
              </w:rPr>
            </w:pPr>
            <w:r w:rsidRPr="00EA2332">
              <w:rPr>
                <w:sz w:val="25"/>
                <w:szCs w:val="25"/>
              </w:rPr>
              <w:t>Члены КТС</w:t>
            </w:r>
          </w:p>
        </w:tc>
        <w:tc>
          <w:tcPr>
            <w:tcW w:w="8188" w:type="dxa"/>
            <w:gridSpan w:val="18"/>
            <w:tcBorders>
              <w:bottom w:val="single" w:sz="4" w:space="0" w:color="auto"/>
            </w:tcBorders>
          </w:tcPr>
          <w:p w:rsidR="00EA2332" w:rsidRPr="00EA2332" w:rsidRDefault="00EA2332" w:rsidP="00EA2332">
            <w:pPr>
              <w:rPr>
                <w:sz w:val="25"/>
                <w:szCs w:val="25"/>
              </w:rPr>
            </w:pPr>
          </w:p>
        </w:tc>
      </w:tr>
      <w:tr w:rsidR="00EA2332" w:rsidRPr="00EA2332" w:rsidTr="00EA2332">
        <w:trPr>
          <w:trHeight w:val="198"/>
          <w:jc w:val="center"/>
        </w:trPr>
        <w:tc>
          <w:tcPr>
            <w:tcW w:w="2425" w:type="dxa"/>
            <w:gridSpan w:val="4"/>
          </w:tcPr>
          <w:p w:rsidR="00EA2332" w:rsidRPr="00EA2332" w:rsidRDefault="00EA2332" w:rsidP="00EA2332">
            <w:pPr>
              <w:rPr>
                <w:sz w:val="25"/>
                <w:szCs w:val="25"/>
              </w:rPr>
            </w:pPr>
          </w:p>
        </w:tc>
        <w:tc>
          <w:tcPr>
            <w:tcW w:w="8188" w:type="dxa"/>
            <w:gridSpan w:val="18"/>
          </w:tcPr>
          <w:p w:rsidR="00EA2332" w:rsidRPr="00EA2332" w:rsidRDefault="00EA2332" w:rsidP="00EA2332">
            <w:pPr>
              <w:jc w:val="center"/>
              <w:rPr>
                <w:sz w:val="25"/>
                <w:szCs w:val="25"/>
                <w:vertAlign w:val="superscript"/>
              </w:rPr>
            </w:pPr>
            <w:r w:rsidRPr="00EA2332">
              <w:rPr>
                <w:sz w:val="25"/>
                <w:szCs w:val="25"/>
                <w:vertAlign w:val="superscript"/>
              </w:rPr>
              <w:t>(фамилии, имена, отчества)</w:t>
            </w:r>
          </w:p>
        </w:tc>
      </w:tr>
      <w:tr w:rsidR="00EA2332" w:rsidRPr="00EA2332" w:rsidTr="00EA2332">
        <w:trPr>
          <w:trHeight w:val="284"/>
          <w:jc w:val="center"/>
        </w:trPr>
        <w:tc>
          <w:tcPr>
            <w:tcW w:w="2285" w:type="dxa"/>
            <w:gridSpan w:val="3"/>
          </w:tcPr>
          <w:p w:rsidR="00EA2332" w:rsidRPr="00EA2332" w:rsidRDefault="00EA2332" w:rsidP="00EA2332">
            <w:pPr>
              <w:rPr>
                <w:sz w:val="25"/>
                <w:szCs w:val="25"/>
              </w:rPr>
            </w:pPr>
            <w:r w:rsidRPr="00EA2332">
              <w:rPr>
                <w:sz w:val="25"/>
                <w:szCs w:val="25"/>
              </w:rPr>
              <w:t>Секретарь КТС</w:t>
            </w:r>
          </w:p>
        </w:tc>
        <w:tc>
          <w:tcPr>
            <w:tcW w:w="8328" w:type="dxa"/>
            <w:gridSpan w:val="19"/>
            <w:tcBorders>
              <w:bottom w:val="single" w:sz="4" w:space="0" w:color="auto"/>
            </w:tcBorders>
          </w:tcPr>
          <w:p w:rsidR="00EA2332" w:rsidRPr="00EA2332" w:rsidRDefault="00EA2332" w:rsidP="00EA2332">
            <w:pPr>
              <w:rPr>
                <w:sz w:val="25"/>
                <w:szCs w:val="25"/>
              </w:rPr>
            </w:pPr>
          </w:p>
        </w:tc>
      </w:tr>
      <w:tr w:rsidR="00EA2332" w:rsidRPr="00EA2332" w:rsidTr="00EA2332">
        <w:trPr>
          <w:trHeight w:val="198"/>
          <w:jc w:val="center"/>
        </w:trPr>
        <w:tc>
          <w:tcPr>
            <w:tcW w:w="2285" w:type="dxa"/>
            <w:gridSpan w:val="3"/>
          </w:tcPr>
          <w:p w:rsidR="00EA2332" w:rsidRPr="00EA2332" w:rsidRDefault="00EA2332" w:rsidP="00EA2332">
            <w:pPr>
              <w:rPr>
                <w:sz w:val="25"/>
                <w:szCs w:val="25"/>
              </w:rPr>
            </w:pPr>
          </w:p>
        </w:tc>
        <w:tc>
          <w:tcPr>
            <w:tcW w:w="8328" w:type="dxa"/>
            <w:gridSpan w:val="19"/>
          </w:tcPr>
          <w:p w:rsidR="00EA2332" w:rsidRPr="00EA2332" w:rsidRDefault="00EA2332" w:rsidP="00EA2332">
            <w:pPr>
              <w:jc w:val="center"/>
              <w:rPr>
                <w:sz w:val="25"/>
                <w:szCs w:val="25"/>
                <w:vertAlign w:val="superscript"/>
              </w:rPr>
            </w:pPr>
            <w:r w:rsidRPr="00EA2332">
              <w:rPr>
                <w:sz w:val="25"/>
                <w:szCs w:val="25"/>
                <w:vertAlign w:val="superscript"/>
              </w:rPr>
              <w:t>(фамилия, имя, отчество)</w:t>
            </w:r>
          </w:p>
        </w:tc>
      </w:tr>
      <w:tr w:rsidR="00EA2332" w:rsidRPr="00EA2332" w:rsidTr="00EA2332">
        <w:trPr>
          <w:trHeight w:val="284"/>
          <w:jc w:val="center"/>
        </w:trPr>
        <w:tc>
          <w:tcPr>
            <w:tcW w:w="5214" w:type="dxa"/>
            <w:gridSpan w:val="17"/>
          </w:tcPr>
          <w:p w:rsidR="00EA2332" w:rsidRPr="00EA2332" w:rsidRDefault="00EA2332" w:rsidP="00EA2332">
            <w:pPr>
              <w:rPr>
                <w:sz w:val="25"/>
                <w:szCs w:val="25"/>
              </w:rPr>
            </w:pPr>
            <w:r w:rsidRPr="00EA2332">
              <w:rPr>
                <w:sz w:val="25"/>
                <w:szCs w:val="25"/>
              </w:rPr>
              <w:t>представители интересов работников</w:t>
            </w:r>
          </w:p>
        </w:tc>
        <w:tc>
          <w:tcPr>
            <w:tcW w:w="5399" w:type="dxa"/>
            <w:gridSpan w:val="5"/>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0613" w:type="dxa"/>
            <w:gridSpan w:val="22"/>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0613" w:type="dxa"/>
            <w:gridSpan w:val="22"/>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(председатель, члены профкома, иное лицо: фамилия, имя, отчество)</w:t>
            </w:r>
          </w:p>
        </w:tc>
      </w:tr>
      <w:tr w:rsidR="00EA2332" w:rsidRPr="00EA2332" w:rsidTr="00EA2332">
        <w:trPr>
          <w:trHeight w:val="284"/>
          <w:jc w:val="center"/>
        </w:trPr>
        <w:tc>
          <w:tcPr>
            <w:tcW w:w="3821" w:type="dxa"/>
            <w:gridSpan w:val="11"/>
          </w:tcPr>
          <w:p w:rsidR="00EA2332" w:rsidRPr="00EA2332" w:rsidRDefault="00EA2332" w:rsidP="00EA2332">
            <w:pPr>
              <w:rPr>
                <w:sz w:val="25"/>
                <w:szCs w:val="25"/>
              </w:rPr>
            </w:pPr>
            <w:r w:rsidRPr="00EA2332">
              <w:rPr>
                <w:sz w:val="25"/>
                <w:szCs w:val="25"/>
              </w:rPr>
              <w:t>представитель работодателя</w:t>
            </w:r>
          </w:p>
        </w:tc>
        <w:tc>
          <w:tcPr>
            <w:tcW w:w="6792" w:type="dxa"/>
            <w:gridSpan w:val="11"/>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3821" w:type="dxa"/>
            <w:gridSpan w:val="11"/>
          </w:tcPr>
          <w:p w:rsidR="00EA2332" w:rsidRPr="00EA2332" w:rsidRDefault="00EA2332" w:rsidP="00EA2332">
            <w:pPr>
              <w:rPr>
                <w:sz w:val="25"/>
                <w:szCs w:val="25"/>
              </w:rPr>
            </w:pPr>
          </w:p>
        </w:tc>
        <w:tc>
          <w:tcPr>
            <w:tcW w:w="6792" w:type="dxa"/>
            <w:gridSpan w:val="11"/>
          </w:tcPr>
          <w:p w:rsidR="00EA2332" w:rsidRPr="00EA2332" w:rsidRDefault="00EA2332" w:rsidP="00EA2332">
            <w:pPr>
              <w:jc w:val="center"/>
              <w:rPr>
                <w:sz w:val="25"/>
                <w:szCs w:val="25"/>
                <w:vertAlign w:val="superscript"/>
              </w:rPr>
            </w:pPr>
            <w:r w:rsidRPr="00EA2332">
              <w:rPr>
                <w:sz w:val="25"/>
                <w:szCs w:val="25"/>
                <w:vertAlign w:val="superscript"/>
              </w:rPr>
              <w:t>(должность, фамилия, имя, отчество)</w:t>
            </w:r>
          </w:p>
        </w:tc>
      </w:tr>
      <w:tr w:rsidR="00EA2332" w:rsidRPr="00EA2332" w:rsidTr="00EA2332">
        <w:trPr>
          <w:trHeight w:val="284"/>
          <w:jc w:val="center"/>
        </w:trPr>
        <w:tc>
          <w:tcPr>
            <w:tcW w:w="7505" w:type="dxa"/>
            <w:gridSpan w:val="20"/>
          </w:tcPr>
          <w:p w:rsidR="00EA2332" w:rsidRPr="00EA2332" w:rsidRDefault="00EA2332" w:rsidP="00EA2332">
            <w:pPr>
              <w:rPr>
                <w:spacing w:val="-2"/>
                <w:sz w:val="25"/>
                <w:szCs w:val="25"/>
              </w:rPr>
            </w:pPr>
            <w:r w:rsidRPr="00EA2332">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7505" w:type="dxa"/>
            <w:gridSpan w:val="20"/>
          </w:tcPr>
          <w:p w:rsidR="00EA2332" w:rsidRPr="00EA2332" w:rsidRDefault="00EA2332" w:rsidP="00EA2332">
            <w:pPr>
              <w:rPr>
                <w:sz w:val="25"/>
                <w:szCs w:val="25"/>
              </w:rPr>
            </w:pPr>
          </w:p>
        </w:tc>
        <w:tc>
          <w:tcPr>
            <w:tcW w:w="3108" w:type="dxa"/>
            <w:gridSpan w:val="2"/>
          </w:tcPr>
          <w:p w:rsidR="00EA2332" w:rsidRPr="00EA2332" w:rsidRDefault="00EA2332" w:rsidP="00EA2332">
            <w:pPr>
              <w:jc w:val="center"/>
              <w:rPr>
                <w:sz w:val="25"/>
                <w:szCs w:val="25"/>
                <w:vertAlign w:val="superscript"/>
              </w:rPr>
            </w:pPr>
            <w:r w:rsidRPr="00EA2332">
              <w:rPr>
                <w:sz w:val="25"/>
                <w:szCs w:val="25"/>
                <w:vertAlign w:val="superscript"/>
              </w:rPr>
              <w:t>(дата, номер)</w:t>
            </w:r>
          </w:p>
        </w:tc>
      </w:tr>
      <w:tr w:rsidR="00EA2332" w:rsidRPr="00EA2332" w:rsidTr="00EA2332">
        <w:trPr>
          <w:trHeight w:val="284"/>
          <w:jc w:val="center"/>
        </w:trPr>
        <w:tc>
          <w:tcPr>
            <w:tcW w:w="1652" w:type="dxa"/>
            <w:gridSpan w:val="2"/>
          </w:tcPr>
          <w:p w:rsidR="00EA2332" w:rsidRPr="00EA2332" w:rsidRDefault="00EA2332" w:rsidP="00EA2332">
            <w:pPr>
              <w:rPr>
                <w:sz w:val="25"/>
                <w:szCs w:val="25"/>
              </w:rPr>
            </w:pPr>
            <w:r w:rsidRPr="00EA2332">
              <w:rPr>
                <w:sz w:val="25"/>
                <w:szCs w:val="25"/>
              </w:rPr>
              <w:t>свидетели</w:t>
            </w:r>
          </w:p>
        </w:tc>
        <w:tc>
          <w:tcPr>
            <w:tcW w:w="8961" w:type="dxa"/>
            <w:gridSpan w:val="20"/>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652" w:type="dxa"/>
            <w:gridSpan w:val="2"/>
          </w:tcPr>
          <w:p w:rsidR="00EA2332" w:rsidRPr="00EA2332" w:rsidRDefault="00EA2332" w:rsidP="00EA2332">
            <w:pPr>
              <w:rPr>
                <w:sz w:val="25"/>
                <w:szCs w:val="25"/>
              </w:rPr>
            </w:pPr>
          </w:p>
        </w:tc>
        <w:tc>
          <w:tcPr>
            <w:tcW w:w="8961" w:type="dxa"/>
            <w:gridSpan w:val="20"/>
          </w:tcPr>
          <w:p w:rsidR="00EA2332" w:rsidRPr="00EA2332" w:rsidRDefault="00EA2332" w:rsidP="00EA2332">
            <w:pPr>
              <w:jc w:val="center"/>
              <w:rPr>
                <w:sz w:val="25"/>
                <w:szCs w:val="25"/>
                <w:vertAlign w:val="superscript"/>
              </w:rPr>
            </w:pPr>
            <w:r w:rsidRPr="00EA2332">
              <w:rPr>
                <w:sz w:val="25"/>
                <w:szCs w:val="25"/>
                <w:vertAlign w:val="superscript"/>
              </w:rPr>
              <w:t>(фамилии, имена, отчества)</w:t>
            </w:r>
          </w:p>
        </w:tc>
      </w:tr>
      <w:tr w:rsidR="00EA2332" w:rsidRPr="00EA2332" w:rsidTr="00EA2332">
        <w:trPr>
          <w:trHeight w:val="284"/>
          <w:jc w:val="center"/>
        </w:trPr>
        <w:tc>
          <w:tcPr>
            <w:tcW w:w="3047" w:type="dxa"/>
            <w:gridSpan w:val="7"/>
          </w:tcPr>
          <w:p w:rsidR="00EA2332" w:rsidRPr="00EA2332" w:rsidRDefault="00EA2332" w:rsidP="00EA2332">
            <w:pPr>
              <w:rPr>
                <w:sz w:val="25"/>
                <w:szCs w:val="25"/>
              </w:rPr>
            </w:pPr>
            <w:r w:rsidRPr="00EA2332">
              <w:rPr>
                <w:sz w:val="25"/>
                <w:szCs w:val="25"/>
              </w:rPr>
              <w:t>специалисты, эксперты</w:t>
            </w:r>
          </w:p>
        </w:tc>
        <w:tc>
          <w:tcPr>
            <w:tcW w:w="7566" w:type="dxa"/>
            <w:gridSpan w:val="15"/>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3047" w:type="dxa"/>
            <w:gridSpan w:val="7"/>
          </w:tcPr>
          <w:p w:rsidR="00EA2332" w:rsidRPr="00EA2332" w:rsidRDefault="00EA2332" w:rsidP="00EA2332">
            <w:pPr>
              <w:rPr>
                <w:sz w:val="25"/>
                <w:szCs w:val="25"/>
              </w:rPr>
            </w:pPr>
          </w:p>
        </w:tc>
        <w:tc>
          <w:tcPr>
            <w:tcW w:w="7566" w:type="dxa"/>
            <w:gridSpan w:val="15"/>
          </w:tcPr>
          <w:p w:rsidR="00EA2332" w:rsidRPr="00EA2332" w:rsidRDefault="00EA2332" w:rsidP="00EA2332">
            <w:pPr>
              <w:jc w:val="center"/>
              <w:rPr>
                <w:sz w:val="25"/>
                <w:szCs w:val="25"/>
                <w:vertAlign w:val="superscript"/>
              </w:rPr>
            </w:pPr>
            <w:r w:rsidRPr="00EA2332">
              <w:rPr>
                <w:sz w:val="25"/>
                <w:szCs w:val="25"/>
                <w:vertAlign w:val="superscript"/>
              </w:rPr>
              <w:t>(фамилии, имена, отчества)</w:t>
            </w:r>
          </w:p>
        </w:tc>
      </w:tr>
      <w:tr w:rsidR="00EA2332" w:rsidRPr="00EA2332" w:rsidTr="00EA2332">
        <w:trPr>
          <w:trHeight w:val="284"/>
          <w:jc w:val="center"/>
        </w:trPr>
        <w:tc>
          <w:tcPr>
            <w:tcW w:w="2987" w:type="dxa"/>
            <w:gridSpan w:val="6"/>
          </w:tcPr>
          <w:p w:rsidR="00EA2332" w:rsidRPr="00EA2332" w:rsidRDefault="00EA2332" w:rsidP="00EA2332">
            <w:pPr>
              <w:rPr>
                <w:sz w:val="25"/>
                <w:szCs w:val="25"/>
              </w:rPr>
            </w:pPr>
            <w:r w:rsidRPr="00EA2332">
              <w:rPr>
                <w:sz w:val="25"/>
                <w:szCs w:val="25"/>
              </w:rPr>
              <w:t>слушали заявление</w:t>
            </w:r>
          </w:p>
        </w:tc>
        <w:tc>
          <w:tcPr>
            <w:tcW w:w="7626" w:type="dxa"/>
            <w:gridSpan w:val="16"/>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2987" w:type="dxa"/>
            <w:gridSpan w:val="6"/>
          </w:tcPr>
          <w:p w:rsidR="00EA2332" w:rsidRPr="00EA2332" w:rsidRDefault="00EA2332" w:rsidP="00EA2332">
            <w:pPr>
              <w:rPr>
                <w:sz w:val="25"/>
                <w:szCs w:val="25"/>
              </w:rPr>
            </w:pPr>
          </w:p>
        </w:tc>
        <w:tc>
          <w:tcPr>
            <w:tcW w:w="7626" w:type="dxa"/>
            <w:gridSpan w:val="16"/>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(фамилия, имя, отчество)</w:t>
            </w:r>
          </w:p>
        </w:tc>
      </w:tr>
      <w:tr w:rsidR="00EA2332" w:rsidRPr="00EA2332" w:rsidTr="00EA2332">
        <w:trPr>
          <w:trHeight w:val="284"/>
          <w:jc w:val="center"/>
        </w:trPr>
        <w:tc>
          <w:tcPr>
            <w:tcW w:w="1471" w:type="dxa"/>
          </w:tcPr>
          <w:p w:rsidR="00EA2332" w:rsidRPr="00EA2332" w:rsidRDefault="00EA2332" w:rsidP="00EA2332">
            <w:pPr>
              <w:rPr>
                <w:sz w:val="25"/>
                <w:szCs w:val="25"/>
              </w:rPr>
            </w:pPr>
            <w:r w:rsidRPr="00EA2332">
              <w:rPr>
                <w:sz w:val="25"/>
                <w:szCs w:val="25"/>
              </w:rPr>
              <w:t>по вопросу</w:t>
            </w:r>
          </w:p>
        </w:tc>
        <w:tc>
          <w:tcPr>
            <w:tcW w:w="9142" w:type="dxa"/>
            <w:gridSpan w:val="21"/>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471" w:type="dxa"/>
          </w:tcPr>
          <w:p w:rsidR="00EA2332" w:rsidRPr="00EA2332" w:rsidRDefault="00EA2332" w:rsidP="00EA2332">
            <w:pPr>
              <w:rPr>
                <w:sz w:val="25"/>
                <w:szCs w:val="25"/>
              </w:rPr>
            </w:pPr>
          </w:p>
        </w:tc>
        <w:tc>
          <w:tcPr>
            <w:tcW w:w="9142" w:type="dxa"/>
            <w:gridSpan w:val="21"/>
          </w:tcPr>
          <w:p w:rsidR="00EA2332" w:rsidRPr="00EA2332" w:rsidRDefault="00EA2332" w:rsidP="00EA2332">
            <w:pPr>
              <w:jc w:val="center"/>
              <w:rPr>
                <w:sz w:val="25"/>
                <w:szCs w:val="25"/>
                <w:vertAlign w:val="superscript"/>
              </w:rPr>
            </w:pPr>
            <w:r w:rsidRPr="00EA2332">
              <w:rPr>
                <w:sz w:val="25"/>
                <w:szCs w:val="25"/>
                <w:vertAlign w:val="superscript"/>
              </w:rPr>
              <w:t>(краткое содержание)</w:t>
            </w:r>
          </w:p>
        </w:tc>
      </w:tr>
      <w:tr w:rsidR="00EA2332" w:rsidRPr="00EA2332" w:rsidTr="00EA2332">
        <w:trPr>
          <w:trHeight w:val="284"/>
          <w:jc w:val="center"/>
        </w:trPr>
        <w:tc>
          <w:tcPr>
            <w:tcW w:w="1471" w:type="dxa"/>
          </w:tcPr>
          <w:p w:rsidR="00EA2332" w:rsidRPr="00EA2332" w:rsidRDefault="00EA2332" w:rsidP="00EA2332">
            <w:pPr>
              <w:rPr>
                <w:sz w:val="25"/>
                <w:szCs w:val="25"/>
              </w:rPr>
            </w:pPr>
            <w:r w:rsidRPr="00EA2332">
              <w:rPr>
                <w:sz w:val="25"/>
                <w:szCs w:val="25"/>
              </w:rPr>
              <w:t>выступили:</w:t>
            </w:r>
          </w:p>
        </w:tc>
        <w:tc>
          <w:tcPr>
            <w:tcW w:w="9142" w:type="dxa"/>
            <w:gridSpan w:val="21"/>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471" w:type="dxa"/>
          </w:tcPr>
          <w:p w:rsidR="00EA2332" w:rsidRPr="00EA2332" w:rsidRDefault="00EA2332" w:rsidP="00EA2332">
            <w:pPr>
              <w:rPr>
                <w:sz w:val="25"/>
                <w:szCs w:val="25"/>
              </w:rPr>
            </w:pPr>
          </w:p>
        </w:tc>
        <w:tc>
          <w:tcPr>
            <w:tcW w:w="9142" w:type="dxa"/>
            <w:gridSpan w:val="21"/>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(работник, представитель работодателя, другие участники заседания, члены КТС)</w:t>
            </w:r>
          </w:p>
        </w:tc>
      </w:tr>
      <w:tr w:rsidR="00EA2332" w:rsidRPr="00EA2332" w:rsidTr="00EA2332">
        <w:trPr>
          <w:trHeight w:val="284"/>
          <w:jc w:val="center"/>
        </w:trPr>
        <w:tc>
          <w:tcPr>
            <w:tcW w:w="10613" w:type="dxa"/>
            <w:gridSpan w:val="22"/>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0613" w:type="dxa"/>
            <w:gridSpan w:val="22"/>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(краткое содержание выступлений)</w:t>
            </w:r>
          </w:p>
        </w:tc>
      </w:tr>
      <w:tr w:rsidR="00EA2332" w:rsidRPr="00EA2332" w:rsidTr="00EA2332">
        <w:trPr>
          <w:gridAfter w:val="1"/>
          <w:wAfter w:w="11" w:type="dxa"/>
          <w:trHeight w:val="284"/>
          <w:jc w:val="center"/>
        </w:trPr>
        <w:tc>
          <w:tcPr>
            <w:tcW w:w="4748" w:type="dxa"/>
            <w:gridSpan w:val="15"/>
          </w:tcPr>
          <w:p w:rsidR="00EA2332" w:rsidRPr="00EA2332" w:rsidRDefault="00EA2332" w:rsidP="00EA2332">
            <w:pPr>
              <w:rPr>
                <w:sz w:val="25"/>
                <w:szCs w:val="25"/>
              </w:rPr>
            </w:pPr>
            <w:r w:rsidRPr="00EA2332">
              <w:rPr>
                <w:sz w:val="25"/>
                <w:szCs w:val="25"/>
              </w:rPr>
              <w:t>РЕЗУЛЬТАТЫ ОБСУЖДЕНИЯ:</w:t>
            </w:r>
          </w:p>
        </w:tc>
        <w:tc>
          <w:tcPr>
            <w:tcW w:w="5854" w:type="dxa"/>
            <w:gridSpan w:val="6"/>
          </w:tcPr>
          <w:p w:rsidR="00EA2332" w:rsidRPr="00EA2332" w:rsidRDefault="00EA2332" w:rsidP="00EA2332">
            <w:pPr>
              <w:rPr>
                <w:sz w:val="25"/>
                <w:szCs w:val="25"/>
              </w:rPr>
            </w:pPr>
          </w:p>
        </w:tc>
      </w:tr>
      <w:tr w:rsidR="00EA2332" w:rsidRPr="00EA2332" w:rsidTr="00EA2332">
        <w:trPr>
          <w:trHeight w:val="284"/>
          <w:jc w:val="center"/>
        </w:trPr>
        <w:tc>
          <w:tcPr>
            <w:tcW w:w="10613" w:type="dxa"/>
            <w:gridSpan w:val="22"/>
          </w:tcPr>
          <w:p w:rsidR="00EA2332" w:rsidRPr="00EA2332" w:rsidRDefault="00EA2332" w:rsidP="00EA2332">
            <w:pPr>
              <w:rPr>
                <w:sz w:val="25"/>
                <w:szCs w:val="25"/>
              </w:rPr>
            </w:pPr>
            <w:r w:rsidRPr="00EA2332">
              <w:rPr>
                <w:sz w:val="25"/>
                <w:szCs w:val="25"/>
              </w:rPr>
              <w:t xml:space="preserve">На основании обсуждения, с учетом конкретных обстоятельств и имеющихся </w:t>
            </w:r>
          </w:p>
        </w:tc>
      </w:tr>
      <w:tr w:rsidR="00EA2332" w:rsidRPr="00EA2332" w:rsidTr="00EA2332">
        <w:trPr>
          <w:trHeight w:val="284"/>
          <w:jc w:val="center"/>
        </w:trPr>
        <w:tc>
          <w:tcPr>
            <w:tcW w:w="3707" w:type="dxa"/>
            <w:gridSpan w:val="10"/>
          </w:tcPr>
          <w:p w:rsidR="00EA2332" w:rsidRPr="00EA2332" w:rsidRDefault="00EA2332" w:rsidP="00EA2332">
            <w:pPr>
              <w:rPr>
                <w:sz w:val="25"/>
                <w:szCs w:val="25"/>
              </w:rPr>
            </w:pPr>
            <w:r w:rsidRPr="00EA2332">
              <w:rPr>
                <w:sz w:val="25"/>
                <w:szCs w:val="25"/>
              </w:rPr>
              <w:t>материалов, руководствуясь</w:t>
            </w:r>
          </w:p>
        </w:tc>
        <w:tc>
          <w:tcPr>
            <w:tcW w:w="6906" w:type="dxa"/>
            <w:gridSpan w:val="12"/>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3707" w:type="dxa"/>
            <w:gridSpan w:val="10"/>
            <w:tcBorders>
              <w:bottom w:val="single" w:sz="4" w:space="0" w:color="auto"/>
            </w:tcBorders>
          </w:tcPr>
          <w:p w:rsidR="00EA2332" w:rsidRPr="00EA2332" w:rsidRDefault="00EA2332" w:rsidP="00EA2332">
            <w:pPr>
              <w:rPr>
                <w:sz w:val="25"/>
                <w:szCs w:val="25"/>
              </w:rPr>
            </w:pPr>
          </w:p>
        </w:tc>
        <w:tc>
          <w:tcPr>
            <w:tcW w:w="6906" w:type="dxa"/>
            <w:gridSpan w:val="12"/>
            <w:tcBorders>
              <w:bottom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(указываются конкретные правовые нормы,</w:t>
            </w:r>
          </w:p>
          <w:p w:rsidR="00EA2332" w:rsidRPr="00EA2332" w:rsidRDefault="00EA2332" w:rsidP="00EA2332">
            <w:pPr>
              <w:rPr>
                <w:sz w:val="25"/>
                <w:szCs w:val="25"/>
              </w:rPr>
            </w:pPr>
          </w:p>
        </w:tc>
      </w:tr>
      <w:tr w:rsidR="00EA2332" w:rsidRPr="00EA2332" w:rsidTr="00EA2332">
        <w:trPr>
          <w:trHeight w:val="284"/>
          <w:jc w:val="center"/>
        </w:trPr>
        <w:tc>
          <w:tcPr>
            <w:tcW w:w="10613" w:type="dxa"/>
            <w:gridSpan w:val="22"/>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статьи законов, ТК РФ, пункты других актов, соглашений, коллективного договора, трудового договора)</w:t>
            </w:r>
          </w:p>
        </w:tc>
      </w:tr>
      <w:tr w:rsidR="00EA2332" w:rsidRPr="00EA2332" w:rsidTr="00EA2332">
        <w:trPr>
          <w:trHeight w:val="284"/>
          <w:jc w:val="center"/>
        </w:trPr>
        <w:tc>
          <w:tcPr>
            <w:tcW w:w="4126" w:type="dxa"/>
            <w:gridSpan w:val="13"/>
          </w:tcPr>
          <w:p w:rsidR="00EA2332" w:rsidRPr="00EA2332" w:rsidRDefault="00EA2332" w:rsidP="00EA2332">
            <w:pPr>
              <w:rPr>
                <w:sz w:val="25"/>
                <w:szCs w:val="25"/>
              </w:rPr>
            </w:pPr>
            <w:r w:rsidRPr="00EA2332">
              <w:rPr>
                <w:sz w:val="25"/>
                <w:szCs w:val="25"/>
              </w:rPr>
              <w:t>КТС ПРИЗНАЛА ТРЕБОВАНИЯ</w:t>
            </w:r>
          </w:p>
        </w:tc>
        <w:tc>
          <w:tcPr>
            <w:tcW w:w="6487" w:type="dxa"/>
            <w:gridSpan w:val="9"/>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4126" w:type="dxa"/>
            <w:gridSpan w:val="13"/>
          </w:tcPr>
          <w:p w:rsidR="00EA2332" w:rsidRPr="00EA2332" w:rsidRDefault="00EA2332" w:rsidP="00EA2332">
            <w:pPr>
              <w:rPr>
                <w:sz w:val="25"/>
                <w:szCs w:val="25"/>
              </w:rPr>
            </w:pPr>
          </w:p>
        </w:tc>
        <w:tc>
          <w:tcPr>
            <w:tcW w:w="6487" w:type="dxa"/>
            <w:gridSpan w:val="9"/>
          </w:tcPr>
          <w:p w:rsidR="00EA2332" w:rsidRPr="00EA2332" w:rsidRDefault="00EA2332" w:rsidP="00EA2332">
            <w:pPr>
              <w:jc w:val="center"/>
              <w:rPr>
                <w:sz w:val="25"/>
                <w:szCs w:val="25"/>
                <w:vertAlign w:val="superscript"/>
              </w:rPr>
            </w:pPr>
            <w:r w:rsidRPr="00EA2332">
              <w:rPr>
                <w:sz w:val="25"/>
                <w:szCs w:val="25"/>
                <w:vertAlign w:val="superscript"/>
              </w:rPr>
              <w:t>(фамилия, имя, отчество работника)</w:t>
            </w:r>
          </w:p>
        </w:tc>
      </w:tr>
      <w:tr w:rsidR="00EA2332" w:rsidRPr="00EA2332" w:rsidTr="00EA2332">
        <w:trPr>
          <w:trHeight w:val="284"/>
          <w:jc w:val="center"/>
        </w:trPr>
        <w:tc>
          <w:tcPr>
            <w:tcW w:w="3333" w:type="dxa"/>
            <w:gridSpan w:val="8"/>
          </w:tcPr>
          <w:p w:rsidR="00EA2332" w:rsidRPr="00EA2332" w:rsidRDefault="00EA2332" w:rsidP="00EA2332">
            <w:pPr>
              <w:rPr>
                <w:sz w:val="25"/>
                <w:szCs w:val="25"/>
              </w:rPr>
            </w:pPr>
          </w:p>
        </w:tc>
        <w:tc>
          <w:tcPr>
            <w:tcW w:w="7280" w:type="dxa"/>
            <w:gridSpan w:val="14"/>
          </w:tcPr>
          <w:p w:rsidR="00EA2332" w:rsidRPr="00EA2332" w:rsidRDefault="00EA2332" w:rsidP="00EA2332">
            <w:pPr>
              <w:rPr>
                <w:sz w:val="25"/>
                <w:szCs w:val="25"/>
              </w:rPr>
            </w:pPr>
            <w:r w:rsidRPr="00EA2332">
              <w:rPr>
                <w:sz w:val="25"/>
                <w:szCs w:val="25"/>
              </w:rPr>
              <w:t>обоснованными</w:t>
            </w:r>
          </w:p>
        </w:tc>
      </w:tr>
      <w:tr w:rsidR="00EA2332" w:rsidRPr="00EA2332" w:rsidTr="00EA2332">
        <w:trPr>
          <w:trHeight w:val="284"/>
          <w:jc w:val="center"/>
        </w:trPr>
        <w:tc>
          <w:tcPr>
            <w:tcW w:w="3333" w:type="dxa"/>
            <w:gridSpan w:val="8"/>
          </w:tcPr>
          <w:p w:rsidR="00EA2332" w:rsidRPr="00EA2332" w:rsidRDefault="00EA2332" w:rsidP="00EA2332">
            <w:pPr>
              <w:rPr>
                <w:sz w:val="25"/>
                <w:szCs w:val="25"/>
              </w:rPr>
            </w:pPr>
          </w:p>
        </w:tc>
        <w:tc>
          <w:tcPr>
            <w:tcW w:w="7280" w:type="dxa"/>
            <w:gridSpan w:val="14"/>
          </w:tcPr>
          <w:p w:rsidR="00EA2332" w:rsidRPr="00EA2332" w:rsidRDefault="00EA2332" w:rsidP="00EA2332">
            <w:pPr>
              <w:rPr>
                <w:sz w:val="25"/>
                <w:szCs w:val="25"/>
              </w:rPr>
            </w:pPr>
            <w:r w:rsidRPr="00EA2332">
              <w:rPr>
                <w:sz w:val="25"/>
                <w:szCs w:val="25"/>
              </w:rPr>
              <w:t>необоснованными</w:t>
            </w:r>
          </w:p>
        </w:tc>
      </w:tr>
      <w:tr w:rsidR="00EA2332" w:rsidRPr="00EA2332" w:rsidTr="00EA2332">
        <w:trPr>
          <w:trHeight w:val="284"/>
          <w:jc w:val="center"/>
        </w:trPr>
        <w:tc>
          <w:tcPr>
            <w:tcW w:w="3888" w:type="dxa"/>
            <w:gridSpan w:val="12"/>
          </w:tcPr>
          <w:p w:rsidR="00EA2332" w:rsidRPr="00EA2332" w:rsidRDefault="00EA2332" w:rsidP="00EA2332">
            <w:pPr>
              <w:rPr>
                <w:sz w:val="25"/>
                <w:szCs w:val="25"/>
              </w:rPr>
            </w:pPr>
            <w:r w:rsidRPr="00EA2332">
              <w:rPr>
                <w:sz w:val="25"/>
                <w:szCs w:val="25"/>
              </w:rPr>
              <w:t>РЕЗУЛЬТАТЫ ГОЛОСОВАНИЯ</w:t>
            </w:r>
          </w:p>
        </w:tc>
        <w:tc>
          <w:tcPr>
            <w:tcW w:w="860" w:type="dxa"/>
            <w:gridSpan w:val="3"/>
          </w:tcPr>
          <w:p w:rsidR="00EA2332" w:rsidRPr="00EA2332" w:rsidRDefault="00EA2332" w:rsidP="00EA2332">
            <w:pPr>
              <w:rPr>
                <w:sz w:val="25"/>
                <w:szCs w:val="25"/>
              </w:rPr>
            </w:pPr>
            <w:r w:rsidRPr="00EA2332">
              <w:rPr>
                <w:sz w:val="25"/>
                <w:szCs w:val="25"/>
              </w:rPr>
              <w:t>«за»</w:t>
            </w:r>
          </w:p>
        </w:tc>
        <w:tc>
          <w:tcPr>
            <w:tcW w:w="540" w:type="dxa"/>
            <w:gridSpan w:val="3"/>
            <w:tcBorders>
              <w:bottom w:val="single" w:sz="4" w:space="0" w:color="auto"/>
            </w:tcBorders>
          </w:tcPr>
          <w:p w:rsidR="00EA2332" w:rsidRPr="00EA2332" w:rsidRDefault="00EA2332" w:rsidP="00EA2332">
            <w:pPr>
              <w:rPr>
                <w:sz w:val="25"/>
                <w:szCs w:val="25"/>
              </w:rPr>
            </w:pPr>
          </w:p>
        </w:tc>
        <w:tc>
          <w:tcPr>
            <w:tcW w:w="1450" w:type="dxa"/>
          </w:tcPr>
          <w:p w:rsidR="00EA2332" w:rsidRPr="00EA2332" w:rsidRDefault="00EA2332" w:rsidP="00EA2332">
            <w:pPr>
              <w:rPr>
                <w:sz w:val="25"/>
                <w:szCs w:val="25"/>
              </w:rPr>
            </w:pPr>
            <w:r w:rsidRPr="00EA2332">
              <w:rPr>
                <w:sz w:val="25"/>
                <w:szCs w:val="25"/>
              </w:rPr>
              <w:t>«против»</w:t>
            </w:r>
          </w:p>
        </w:tc>
        <w:tc>
          <w:tcPr>
            <w:tcW w:w="3875" w:type="dxa"/>
            <w:gridSpan w:val="3"/>
            <w:tcBorders>
              <w:bottom w:val="single" w:sz="4" w:space="0" w:color="auto"/>
            </w:tcBorders>
          </w:tcPr>
          <w:p w:rsidR="00EA2332" w:rsidRPr="00EA2332" w:rsidRDefault="00EA2332" w:rsidP="00EA2332">
            <w:pPr>
              <w:rPr>
                <w:sz w:val="25"/>
                <w:szCs w:val="25"/>
              </w:rPr>
            </w:pPr>
          </w:p>
        </w:tc>
      </w:tr>
      <w:tr w:rsidR="00EA2332" w:rsidRPr="00EA2332" w:rsidTr="00EA2332">
        <w:trPr>
          <w:trHeight w:val="284"/>
          <w:jc w:val="center"/>
        </w:trPr>
        <w:tc>
          <w:tcPr>
            <w:tcW w:w="10613" w:type="dxa"/>
            <w:gridSpan w:val="22"/>
          </w:tcPr>
          <w:p w:rsidR="00EA2332" w:rsidRPr="00EA2332" w:rsidRDefault="00EA2332" w:rsidP="00EA2332">
            <w:pPr>
              <w:rPr>
                <w:sz w:val="25"/>
                <w:szCs w:val="25"/>
              </w:rPr>
            </w:pPr>
            <w:r w:rsidRPr="00EA2332">
              <w:rPr>
                <w:sz w:val="25"/>
                <w:szCs w:val="25"/>
              </w:rPr>
              <w:t>Решение прилагается</w:t>
            </w:r>
          </w:p>
        </w:tc>
      </w:tr>
      <w:tr w:rsidR="00EA2332" w:rsidRPr="00EA2332" w:rsidTr="00EA2332">
        <w:trPr>
          <w:trHeight w:val="284"/>
          <w:jc w:val="center"/>
        </w:trPr>
        <w:tc>
          <w:tcPr>
            <w:tcW w:w="2808" w:type="dxa"/>
            <w:gridSpan w:val="5"/>
          </w:tcPr>
          <w:p w:rsidR="00EA2332" w:rsidRPr="00EA2332" w:rsidRDefault="00EA2332" w:rsidP="00EA2332">
            <w:pPr>
              <w:rPr>
                <w:sz w:val="25"/>
                <w:szCs w:val="25"/>
              </w:rPr>
            </w:pPr>
            <w:r w:rsidRPr="00EA2332">
              <w:rPr>
                <w:sz w:val="25"/>
                <w:szCs w:val="25"/>
              </w:rPr>
              <w:t>ПРЕДСЕДАТЕЛЬ КТС</w:t>
            </w:r>
          </w:p>
        </w:tc>
        <w:tc>
          <w:tcPr>
            <w:tcW w:w="2160" w:type="dxa"/>
            <w:gridSpan w:val="11"/>
            <w:tcBorders>
              <w:bottom w:val="single" w:sz="4" w:space="0" w:color="auto"/>
            </w:tcBorders>
          </w:tcPr>
          <w:p w:rsidR="00EA2332" w:rsidRPr="00EA2332" w:rsidRDefault="00EA2332" w:rsidP="00EA2332">
            <w:pPr>
              <w:rPr>
                <w:sz w:val="25"/>
                <w:szCs w:val="25"/>
              </w:rPr>
            </w:pPr>
          </w:p>
        </w:tc>
        <w:tc>
          <w:tcPr>
            <w:tcW w:w="5645" w:type="dxa"/>
            <w:gridSpan w:val="6"/>
          </w:tcPr>
          <w:p w:rsidR="00EA2332" w:rsidRPr="00EA2332" w:rsidRDefault="00EA2332" w:rsidP="00EA2332">
            <w:pPr>
              <w:jc w:val="center"/>
              <w:rPr>
                <w:sz w:val="25"/>
                <w:szCs w:val="25"/>
                <w:vertAlign w:val="superscript"/>
              </w:rPr>
            </w:pPr>
            <w:r w:rsidRPr="00EA2332">
              <w:rPr>
                <w:sz w:val="25"/>
                <w:szCs w:val="25"/>
                <w:vertAlign w:val="superscript"/>
              </w:rPr>
              <w:t>(подпись)</w:t>
            </w:r>
          </w:p>
        </w:tc>
      </w:tr>
      <w:tr w:rsidR="00EA2332" w:rsidRPr="00EA2332" w:rsidTr="00EA2332">
        <w:trPr>
          <w:trHeight w:val="284"/>
          <w:jc w:val="center"/>
        </w:trPr>
        <w:tc>
          <w:tcPr>
            <w:tcW w:w="2808" w:type="dxa"/>
            <w:gridSpan w:val="5"/>
          </w:tcPr>
          <w:p w:rsidR="00EA2332" w:rsidRPr="00EA2332" w:rsidRDefault="00EA2332" w:rsidP="00EA2332">
            <w:pPr>
              <w:rPr>
                <w:sz w:val="25"/>
                <w:szCs w:val="25"/>
              </w:rPr>
            </w:pPr>
          </w:p>
        </w:tc>
        <w:tc>
          <w:tcPr>
            <w:tcW w:w="2160" w:type="dxa"/>
            <w:gridSpan w:val="11"/>
          </w:tcPr>
          <w:p w:rsidR="00EA2332" w:rsidRPr="00EA2332" w:rsidRDefault="00EA2332" w:rsidP="00EA2332">
            <w:pPr>
              <w:rPr>
                <w:sz w:val="25"/>
                <w:szCs w:val="25"/>
              </w:rPr>
            </w:pPr>
            <w:r w:rsidRPr="00EA2332">
              <w:rPr>
                <w:sz w:val="25"/>
                <w:szCs w:val="25"/>
              </w:rPr>
              <w:t>МЕСТО ПЕЧАТИ</w:t>
            </w:r>
          </w:p>
        </w:tc>
        <w:tc>
          <w:tcPr>
            <w:tcW w:w="5645" w:type="dxa"/>
            <w:gridSpan w:val="6"/>
          </w:tcPr>
          <w:p w:rsidR="00EA2332" w:rsidRPr="00EA2332" w:rsidRDefault="00EA2332" w:rsidP="00EA2332">
            <w:pPr>
              <w:rPr>
                <w:sz w:val="25"/>
                <w:szCs w:val="25"/>
              </w:rPr>
            </w:pPr>
          </w:p>
        </w:tc>
      </w:tr>
    </w:tbl>
    <w:p w:rsidR="00EA2332" w:rsidRPr="00EA2332" w:rsidRDefault="00EA2332" w:rsidP="00EA2332"/>
    <w:p w:rsidR="00EA2332" w:rsidRPr="00EA2332" w:rsidRDefault="00EA2332" w:rsidP="00EA2332"/>
    <w:p w:rsidR="00EA2332" w:rsidRPr="00EA2332" w:rsidRDefault="00EA2332" w:rsidP="00EA2332">
      <w:pPr>
        <w:ind w:left="390"/>
        <w:contextualSpacing/>
        <w:jc w:val="right"/>
        <w:rPr>
          <w:i/>
          <w:sz w:val="25"/>
          <w:szCs w:val="25"/>
        </w:rPr>
      </w:pPr>
      <w:r w:rsidRPr="00EA2332">
        <w:rPr>
          <w:i/>
          <w:sz w:val="25"/>
          <w:szCs w:val="25"/>
        </w:rPr>
        <w:t>Приложение 3</w:t>
      </w:r>
    </w:p>
    <w:p w:rsidR="00EA2332" w:rsidRPr="00EA2332" w:rsidRDefault="00EA2332" w:rsidP="00323696">
      <w:pPr>
        <w:numPr>
          <w:ilvl w:val="0"/>
          <w:numId w:val="51"/>
        </w:numPr>
        <w:contextualSpacing/>
        <w:jc w:val="center"/>
        <w:rPr>
          <w:sz w:val="25"/>
          <w:szCs w:val="25"/>
        </w:rPr>
      </w:pPr>
      <w:r w:rsidRPr="00EA2332">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EA2332" w:rsidRPr="00EA2332" w:rsidTr="00EA2332">
        <w:tc>
          <w:tcPr>
            <w:tcW w:w="10020" w:type="dxa"/>
            <w:gridSpan w:val="11"/>
            <w:tcBorders>
              <w:bottom w:val="single" w:sz="4" w:space="0" w:color="auto"/>
            </w:tcBorders>
          </w:tcPr>
          <w:p w:rsidR="00EA2332" w:rsidRPr="00EA2332" w:rsidRDefault="00EA2332" w:rsidP="00EA2332">
            <w:pPr>
              <w:jc w:val="center"/>
              <w:rPr>
                <w:i/>
                <w:u w:val="single"/>
              </w:rPr>
            </w:pPr>
            <w:r w:rsidRPr="00EA2332">
              <w:rPr>
                <w:bCs/>
                <w:i/>
                <w:sz w:val="22"/>
                <w:szCs w:val="22"/>
                <w:u w:val="single"/>
              </w:rPr>
              <w:t xml:space="preserve">   </w:t>
            </w:r>
          </w:p>
        </w:tc>
      </w:tr>
      <w:tr w:rsidR="00EA2332" w:rsidRPr="00EA2332" w:rsidTr="00EA2332">
        <w:tc>
          <w:tcPr>
            <w:tcW w:w="10020" w:type="dxa"/>
            <w:gridSpan w:val="11"/>
            <w:tcBorders>
              <w:top w:val="single" w:sz="4" w:space="0" w:color="auto"/>
            </w:tcBorders>
          </w:tcPr>
          <w:p w:rsidR="00EA2332" w:rsidRPr="00EA2332" w:rsidRDefault="00EA2332" w:rsidP="00EA2332">
            <w:pPr>
              <w:jc w:val="center"/>
              <w:rPr>
                <w:vertAlign w:val="superscript"/>
              </w:rPr>
            </w:pPr>
            <w:r w:rsidRPr="00EA2332">
              <w:rPr>
                <w:sz w:val="22"/>
                <w:szCs w:val="22"/>
                <w:vertAlign w:val="superscript"/>
              </w:rPr>
              <w:t>(наименование организации /подразделения)</w:t>
            </w:r>
          </w:p>
        </w:tc>
      </w:tr>
      <w:tr w:rsidR="00EA2332" w:rsidRPr="00EA2332" w:rsidTr="00EA2332">
        <w:tc>
          <w:tcPr>
            <w:tcW w:w="5452" w:type="dxa"/>
            <w:gridSpan w:val="9"/>
          </w:tcPr>
          <w:p w:rsidR="00EA2332" w:rsidRPr="00EA2332" w:rsidRDefault="00EA2332" w:rsidP="00EA2332">
            <w:pPr>
              <w:rPr>
                <w:sz w:val="25"/>
                <w:szCs w:val="25"/>
              </w:rPr>
            </w:pPr>
            <w:r w:rsidRPr="00EA2332">
              <w:rPr>
                <w:sz w:val="25"/>
                <w:szCs w:val="25"/>
              </w:rPr>
              <w:t>«____»__________________2020 г.</w:t>
            </w:r>
          </w:p>
        </w:tc>
        <w:tc>
          <w:tcPr>
            <w:tcW w:w="4568" w:type="dxa"/>
            <w:gridSpan w:val="2"/>
          </w:tcPr>
          <w:p w:rsidR="00EA2332" w:rsidRPr="00EA2332" w:rsidRDefault="00EA2332" w:rsidP="00EA2332">
            <w:pPr>
              <w:rPr>
                <w:sz w:val="25"/>
                <w:szCs w:val="25"/>
              </w:rPr>
            </w:pPr>
          </w:p>
        </w:tc>
      </w:tr>
      <w:tr w:rsidR="00EA2332" w:rsidRPr="00EA2332" w:rsidTr="00EA2332">
        <w:tc>
          <w:tcPr>
            <w:tcW w:w="2808" w:type="dxa"/>
            <w:gridSpan w:val="4"/>
          </w:tcPr>
          <w:p w:rsidR="00EA2332" w:rsidRPr="00EA2332" w:rsidRDefault="00EA2332" w:rsidP="00EA2332">
            <w:pPr>
              <w:rPr>
                <w:sz w:val="25"/>
                <w:szCs w:val="25"/>
              </w:rPr>
            </w:pPr>
            <w:r w:rsidRPr="00EA2332">
              <w:rPr>
                <w:sz w:val="25"/>
                <w:szCs w:val="25"/>
              </w:rPr>
              <w:t>Рассмотрев заявление</w:t>
            </w:r>
          </w:p>
        </w:tc>
        <w:tc>
          <w:tcPr>
            <w:tcW w:w="7212" w:type="dxa"/>
            <w:gridSpan w:val="7"/>
            <w:tcBorders>
              <w:bottom w:val="single" w:sz="4" w:space="0" w:color="auto"/>
            </w:tcBorders>
          </w:tcPr>
          <w:p w:rsidR="00EA2332" w:rsidRPr="00EA2332" w:rsidRDefault="00EA2332" w:rsidP="00EA2332"/>
        </w:tc>
      </w:tr>
      <w:tr w:rsidR="00EA2332" w:rsidRPr="00EA2332" w:rsidTr="00EA2332">
        <w:tc>
          <w:tcPr>
            <w:tcW w:w="2808" w:type="dxa"/>
            <w:gridSpan w:val="4"/>
          </w:tcPr>
          <w:p w:rsidR="00EA2332" w:rsidRPr="00EA2332" w:rsidRDefault="00EA2332" w:rsidP="00EA2332">
            <w:pPr>
              <w:rPr>
                <w:sz w:val="25"/>
                <w:szCs w:val="25"/>
              </w:rPr>
            </w:pPr>
          </w:p>
        </w:tc>
        <w:tc>
          <w:tcPr>
            <w:tcW w:w="7212" w:type="dxa"/>
            <w:gridSpan w:val="7"/>
          </w:tcPr>
          <w:p w:rsidR="00EA2332" w:rsidRPr="00EA2332" w:rsidRDefault="00EA2332" w:rsidP="00EA2332">
            <w:pPr>
              <w:jc w:val="center"/>
              <w:rPr>
                <w:spacing w:val="-2"/>
                <w:vertAlign w:val="superscript"/>
              </w:rPr>
            </w:pPr>
            <w:r w:rsidRPr="00EA2332">
              <w:rPr>
                <w:spacing w:val="-2"/>
                <w:sz w:val="22"/>
                <w:szCs w:val="22"/>
                <w:vertAlign w:val="superscript"/>
              </w:rPr>
              <w:t>(фамилия, имя, отчество, должность, профессия работника)</w:t>
            </w:r>
          </w:p>
        </w:tc>
      </w:tr>
      <w:tr w:rsidR="00EA2332" w:rsidRPr="00EA2332" w:rsidTr="00EA2332">
        <w:tc>
          <w:tcPr>
            <w:tcW w:w="10020" w:type="dxa"/>
            <w:gridSpan w:val="11"/>
          </w:tcPr>
          <w:p w:rsidR="00EA2332" w:rsidRPr="00EA2332" w:rsidRDefault="00EA2332" w:rsidP="00EA2332">
            <w:pPr>
              <w:rPr>
                <w:sz w:val="25"/>
                <w:szCs w:val="25"/>
              </w:rPr>
            </w:pPr>
            <w:r w:rsidRPr="00EA2332">
              <w:rPr>
                <w:sz w:val="25"/>
                <w:szCs w:val="25"/>
              </w:rPr>
              <w:t>от «___»_______________2020 г.</w:t>
            </w:r>
          </w:p>
        </w:tc>
      </w:tr>
      <w:tr w:rsidR="00EA2332" w:rsidRPr="00EA2332" w:rsidTr="00EA2332">
        <w:tc>
          <w:tcPr>
            <w:tcW w:w="10020" w:type="dxa"/>
            <w:gridSpan w:val="11"/>
          </w:tcPr>
          <w:p w:rsidR="00EA2332" w:rsidRPr="00EA2332" w:rsidRDefault="00EA2332" w:rsidP="00EA2332">
            <w:pPr>
              <w:rPr>
                <w:sz w:val="25"/>
                <w:szCs w:val="25"/>
              </w:rPr>
            </w:pPr>
            <w:r w:rsidRPr="00EA2332">
              <w:rPr>
                <w:sz w:val="25"/>
                <w:szCs w:val="25"/>
              </w:rPr>
              <w:t>(дата подачи заявления)</w:t>
            </w:r>
          </w:p>
        </w:tc>
      </w:tr>
      <w:tr w:rsidR="00EA2332" w:rsidRPr="00EA2332" w:rsidTr="00EA2332">
        <w:tc>
          <w:tcPr>
            <w:tcW w:w="355" w:type="dxa"/>
          </w:tcPr>
          <w:p w:rsidR="00EA2332" w:rsidRPr="00EA2332" w:rsidRDefault="00EA2332" w:rsidP="00EA2332">
            <w:pPr>
              <w:rPr>
                <w:sz w:val="25"/>
                <w:szCs w:val="25"/>
              </w:rPr>
            </w:pPr>
            <w:r w:rsidRPr="00EA2332">
              <w:rPr>
                <w:sz w:val="25"/>
                <w:szCs w:val="25"/>
              </w:rPr>
              <w:lastRenderedPageBreak/>
              <w:t>о</w:t>
            </w:r>
          </w:p>
        </w:tc>
        <w:tc>
          <w:tcPr>
            <w:tcW w:w="9665" w:type="dxa"/>
            <w:gridSpan w:val="10"/>
            <w:tcBorders>
              <w:bottom w:val="single" w:sz="4" w:space="0" w:color="auto"/>
            </w:tcBorders>
          </w:tcPr>
          <w:p w:rsidR="00EA2332" w:rsidRPr="00EA2332" w:rsidRDefault="00EA2332" w:rsidP="00EA2332">
            <w:pPr>
              <w:rPr>
                <w:sz w:val="25"/>
                <w:szCs w:val="25"/>
              </w:rPr>
            </w:pPr>
          </w:p>
        </w:tc>
      </w:tr>
      <w:tr w:rsidR="00EA2332" w:rsidRPr="00EA2332" w:rsidTr="00EA2332">
        <w:tc>
          <w:tcPr>
            <w:tcW w:w="10020" w:type="dxa"/>
            <w:gridSpan w:val="11"/>
          </w:tcPr>
          <w:p w:rsidR="00EA2332" w:rsidRPr="00EA2332" w:rsidRDefault="00EA2332" w:rsidP="00EA2332">
            <w:pPr>
              <w:jc w:val="center"/>
              <w:rPr>
                <w:vertAlign w:val="superscript"/>
              </w:rPr>
            </w:pPr>
            <w:r w:rsidRPr="00EA2332">
              <w:rPr>
                <w:sz w:val="22"/>
                <w:szCs w:val="22"/>
                <w:vertAlign w:val="superscript"/>
              </w:rPr>
              <w:t>(краткое содержание требования работника)</w:t>
            </w:r>
          </w:p>
        </w:tc>
      </w:tr>
      <w:tr w:rsidR="00EA2332" w:rsidRPr="00EA2332" w:rsidTr="00EA2332">
        <w:tc>
          <w:tcPr>
            <w:tcW w:w="10020" w:type="dxa"/>
            <w:gridSpan w:val="11"/>
          </w:tcPr>
          <w:p w:rsidR="00EA2332" w:rsidRPr="00EA2332" w:rsidRDefault="00EA2332" w:rsidP="00EA2332">
            <w:pPr>
              <w:rPr>
                <w:sz w:val="25"/>
                <w:szCs w:val="25"/>
              </w:rPr>
            </w:pPr>
            <w:r w:rsidRPr="00EA2332">
              <w:rPr>
                <w:sz w:val="25"/>
                <w:szCs w:val="25"/>
              </w:rPr>
              <w:t>ПРИСУТСВОВАЛИ:</w:t>
            </w:r>
          </w:p>
        </w:tc>
      </w:tr>
      <w:tr w:rsidR="00EA2332" w:rsidRPr="00EA2332" w:rsidTr="00EA2332">
        <w:tc>
          <w:tcPr>
            <w:tcW w:w="2545" w:type="dxa"/>
            <w:gridSpan w:val="3"/>
          </w:tcPr>
          <w:p w:rsidR="00EA2332" w:rsidRPr="00EA2332" w:rsidRDefault="00EA2332" w:rsidP="00EA2332">
            <w:pPr>
              <w:rPr>
                <w:sz w:val="25"/>
                <w:szCs w:val="25"/>
              </w:rPr>
            </w:pPr>
            <w:r w:rsidRPr="00EA2332">
              <w:rPr>
                <w:sz w:val="25"/>
                <w:szCs w:val="25"/>
              </w:rPr>
              <w:t>Председатель</w:t>
            </w:r>
            <w:r w:rsidRPr="00EA2332">
              <w:rPr>
                <w:smallCaps/>
                <w:sz w:val="25"/>
                <w:szCs w:val="25"/>
              </w:rPr>
              <w:t xml:space="preserve"> КТС</w:t>
            </w:r>
          </w:p>
        </w:tc>
        <w:tc>
          <w:tcPr>
            <w:tcW w:w="7475" w:type="dxa"/>
            <w:gridSpan w:val="8"/>
            <w:tcBorders>
              <w:bottom w:val="single" w:sz="4" w:space="0" w:color="auto"/>
            </w:tcBorders>
          </w:tcPr>
          <w:p w:rsidR="00EA2332" w:rsidRPr="00EA2332" w:rsidRDefault="00EA2332" w:rsidP="00EA2332">
            <w:pPr>
              <w:rPr>
                <w:sz w:val="25"/>
                <w:szCs w:val="25"/>
              </w:rPr>
            </w:pPr>
          </w:p>
        </w:tc>
      </w:tr>
      <w:tr w:rsidR="00EA2332" w:rsidRPr="00EA2332" w:rsidTr="00EA2332">
        <w:tc>
          <w:tcPr>
            <w:tcW w:w="2545" w:type="dxa"/>
            <w:gridSpan w:val="3"/>
          </w:tcPr>
          <w:p w:rsidR="00EA2332" w:rsidRPr="00EA2332" w:rsidRDefault="00EA2332" w:rsidP="00EA2332">
            <w:pPr>
              <w:rPr>
                <w:sz w:val="25"/>
                <w:szCs w:val="25"/>
              </w:rPr>
            </w:pPr>
          </w:p>
        </w:tc>
        <w:tc>
          <w:tcPr>
            <w:tcW w:w="7475" w:type="dxa"/>
            <w:gridSpan w:val="8"/>
          </w:tcPr>
          <w:p w:rsidR="00EA2332" w:rsidRPr="00EA2332" w:rsidRDefault="00EA2332" w:rsidP="00EA2332">
            <w:pPr>
              <w:jc w:val="center"/>
              <w:rPr>
                <w:vertAlign w:val="superscript"/>
              </w:rPr>
            </w:pPr>
            <w:r w:rsidRPr="00EA2332">
              <w:rPr>
                <w:sz w:val="22"/>
                <w:szCs w:val="22"/>
                <w:vertAlign w:val="superscript"/>
              </w:rPr>
              <w:t>(фамилия имя, отчество)</w:t>
            </w:r>
          </w:p>
        </w:tc>
      </w:tr>
      <w:tr w:rsidR="00EA2332" w:rsidRPr="00EA2332" w:rsidTr="00EA2332">
        <w:tc>
          <w:tcPr>
            <w:tcW w:w="1642" w:type="dxa"/>
            <w:gridSpan w:val="2"/>
          </w:tcPr>
          <w:p w:rsidR="00EA2332" w:rsidRPr="00EA2332" w:rsidRDefault="00EA2332" w:rsidP="00EA2332">
            <w:pPr>
              <w:rPr>
                <w:sz w:val="25"/>
                <w:szCs w:val="25"/>
              </w:rPr>
            </w:pPr>
            <w:r w:rsidRPr="00EA2332">
              <w:rPr>
                <w:sz w:val="25"/>
                <w:szCs w:val="25"/>
              </w:rPr>
              <w:t>Члены КТС</w:t>
            </w:r>
          </w:p>
        </w:tc>
        <w:tc>
          <w:tcPr>
            <w:tcW w:w="8378" w:type="dxa"/>
            <w:gridSpan w:val="9"/>
            <w:tcBorders>
              <w:bottom w:val="single" w:sz="4" w:space="0" w:color="auto"/>
            </w:tcBorders>
          </w:tcPr>
          <w:p w:rsidR="00EA2332" w:rsidRPr="00EA2332" w:rsidRDefault="00EA2332" w:rsidP="00EA2332">
            <w:pPr>
              <w:rPr>
                <w:sz w:val="25"/>
                <w:szCs w:val="25"/>
              </w:rPr>
            </w:pPr>
          </w:p>
        </w:tc>
      </w:tr>
      <w:tr w:rsidR="00EA2332" w:rsidRPr="00EA2332" w:rsidTr="00EA2332">
        <w:tc>
          <w:tcPr>
            <w:tcW w:w="1642" w:type="dxa"/>
            <w:gridSpan w:val="2"/>
          </w:tcPr>
          <w:p w:rsidR="00EA2332" w:rsidRPr="00EA2332" w:rsidRDefault="00EA2332" w:rsidP="00EA2332">
            <w:pPr>
              <w:rPr>
                <w:sz w:val="25"/>
                <w:szCs w:val="25"/>
              </w:rPr>
            </w:pPr>
          </w:p>
        </w:tc>
        <w:tc>
          <w:tcPr>
            <w:tcW w:w="8378" w:type="dxa"/>
            <w:gridSpan w:val="9"/>
          </w:tcPr>
          <w:p w:rsidR="00EA2332" w:rsidRPr="00EA2332" w:rsidRDefault="00EA2332" w:rsidP="00EA2332">
            <w:pPr>
              <w:jc w:val="center"/>
              <w:rPr>
                <w:vertAlign w:val="superscript"/>
              </w:rPr>
            </w:pPr>
            <w:r w:rsidRPr="00EA2332">
              <w:rPr>
                <w:sz w:val="22"/>
                <w:szCs w:val="22"/>
                <w:vertAlign w:val="superscript"/>
              </w:rPr>
              <w:t>(фамилии, имена, отчества)</w:t>
            </w:r>
          </w:p>
        </w:tc>
      </w:tr>
      <w:tr w:rsidR="00EA2332" w:rsidRPr="00EA2332" w:rsidTr="00EA2332">
        <w:tc>
          <w:tcPr>
            <w:tcW w:w="10020" w:type="dxa"/>
            <w:gridSpan w:val="11"/>
          </w:tcPr>
          <w:p w:rsidR="00EA2332" w:rsidRPr="00EA2332" w:rsidRDefault="00EA2332" w:rsidP="00EA2332">
            <w:pPr>
              <w:rPr>
                <w:sz w:val="25"/>
                <w:szCs w:val="25"/>
              </w:rPr>
            </w:pPr>
          </w:p>
        </w:tc>
      </w:tr>
      <w:tr w:rsidR="00EA2332" w:rsidRPr="00EA2332" w:rsidTr="00EA2332">
        <w:tc>
          <w:tcPr>
            <w:tcW w:w="3888" w:type="dxa"/>
            <w:gridSpan w:val="6"/>
          </w:tcPr>
          <w:p w:rsidR="00EA2332" w:rsidRPr="00EA2332" w:rsidRDefault="00EA2332" w:rsidP="00EA2332">
            <w:pPr>
              <w:rPr>
                <w:sz w:val="25"/>
                <w:szCs w:val="25"/>
              </w:rPr>
            </w:pPr>
            <w:r w:rsidRPr="00EA2332">
              <w:rPr>
                <w:sz w:val="25"/>
                <w:szCs w:val="25"/>
              </w:rPr>
              <w:t>Другие присутствовавшие лица</w:t>
            </w:r>
          </w:p>
        </w:tc>
        <w:tc>
          <w:tcPr>
            <w:tcW w:w="6132" w:type="dxa"/>
            <w:gridSpan w:val="5"/>
            <w:tcBorders>
              <w:bottom w:val="single" w:sz="4" w:space="0" w:color="auto"/>
            </w:tcBorders>
          </w:tcPr>
          <w:p w:rsidR="00EA2332" w:rsidRPr="00EA2332" w:rsidRDefault="00EA2332" w:rsidP="00EA2332">
            <w:pPr>
              <w:rPr>
                <w:sz w:val="25"/>
                <w:szCs w:val="25"/>
              </w:rPr>
            </w:pPr>
          </w:p>
        </w:tc>
      </w:tr>
      <w:tr w:rsidR="00EA2332" w:rsidRPr="00EA2332" w:rsidTr="00EA2332">
        <w:tc>
          <w:tcPr>
            <w:tcW w:w="3888" w:type="dxa"/>
            <w:gridSpan w:val="6"/>
            <w:tcBorders>
              <w:bottom w:val="single" w:sz="4" w:space="0" w:color="auto"/>
            </w:tcBorders>
          </w:tcPr>
          <w:p w:rsidR="00EA2332" w:rsidRPr="00EA2332" w:rsidRDefault="00EA2332" w:rsidP="00EA2332">
            <w:pPr>
              <w:rPr>
                <w:sz w:val="25"/>
                <w:szCs w:val="25"/>
              </w:rPr>
            </w:pPr>
          </w:p>
        </w:tc>
        <w:tc>
          <w:tcPr>
            <w:tcW w:w="6132" w:type="dxa"/>
            <w:gridSpan w:val="5"/>
            <w:tcBorders>
              <w:bottom w:val="single" w:sz="4" w:space="0" w:color="auto"/>
            </w:tcBorders>
          </w:tcPr>
          <w:p w:rsidR="00EA2332" w:rsidRPr="00EA2332" w:rsidRDefault="00EA2332" w:rsidP="00EA2332">
            <w:pPr>
              <w:jc w:val="center"/>
              <w:rPr>
                <w:vertAlign w:val="superscript"/>
              </w:rPr>
            </w:pPr>
            <w:r w:rsidRPr="00EA2332">
              <w:rPr>
                <w:sz w:val="22"/>
                <w:szCs w:val="22"/>
                <w:vertAlign w:val="superscript"/>
              </w:rPr>
              <w:t>(фамилии, имена, отчества)</w:t>
            </w:r>
          </w:p>
        </w:tc>
      </w:tr>
      <w:tr w:rsidR="00EA2332" w:rsidRPr="00EA2332" w:rsidTr="00EA2332">
        <w:tc>
          <w:tcPr>
            <w:tcW w:w="3888" w:type="dxa"/>
            <w:gridSpan w:val="6"/>
            <w:tcBorders>
              <w:top w:val="single" w:sz="4" w:space="0" w:color="auto"/>
            </w:tcBorders>
          </w:tcPr>
          <w:p w:rsidR="00EA2332" w:rsidRPr="00EA2332" w:rsidRDefault="00EA2332" w:rsidP="00EA2332">
            <w:pPr>
              <w:rPr>
                <w:sz w:val="25"/>
                <w:szCs w:val="25"/>
              </w:rPr>
            </w:pPr>
            <w:r w:rsidRPr="00EA2332">
              <w:rPr>
                <w:sz w:val="25"/>
                <w:szCs w:val="25"/>
              </w:rPr>
              <w:t>комиссия решила на основании</w:t>
            </w:r>
          </w:p>
        </w:tc>
        <w:tc>
          <w:tcPr>
            <w:tcW w:w="6132" w:type="dxa"/>
            <w:gridSpan w:val="5"/>
            <w:tcBorders>
              <w:top w:val="single" w:sz="4" w:space="0" w:color="auto"/>
              <w:bottom w:val="single" w:sz="4" w:space="0" w:color="auto"/>
            </w:tcBorders>
          </w:tcPr>
          <w:p w:rsidR="00EA2332" w:rsidRPr="00EA2332" w:rsidRDefault="00EA2332" w:rsidP="00EA2332">
            <w:pPr>
              <w:rPr>
                <w:sz w:val="25"/>
                <w:szCs w:val="25"/>
              </w:rPr>
            </w:pPr>
          </w:p>
        </w:tc>
      </w:tr>
      <w:tr w:rsidR="00EA2332" w:rsidRPr="00EA2332" w:rsidTr="00EA2332">
        <w:tc>
          <w:tcPr>
            <w:tcW w:w="10020" w:type="dxa"/>
            <w:gridSpan w:val="11"/>
            <w:tcBorders>
              <w:bottom w:val="single" w:sz="4" w:space="0" w:color="auto"/>
            </w:tcBorders>
          </w:tcPr>
          <w:p w:rsidR="00EA2332" w:rsidRPr="00EA2332" w:rsidRDefault="00EA2332" w:rsidP="00EA2332">
            <w:pPr>
              <w:jc w:val="right"/>
              <w:rPr>
                <w:vertAlign w:val="superscript"/>
              </w:rPr>
            </w:pPr>
            <w:r w:rsidRPr="00EA2332">
              <w:rPr>
                <w:sz w:val="22"/>
                <w:szCs w:val="22"/>
                <w:vertAlign w:val="superscript"/>
              </w:rPr>
              <w:t xml:space="preserve">(указываются конкретные правовые нормы, </w:t>
            </w:r>
          </w:p>
          <w:p w:rsidR="00EA2332" w:rsidRPr="00EA2332" w:rsidRDefault="00EA2332" w:rsidP="00EA2332"/>
        </w:tc>
      </w:tr>
      <w:tr w:rsidR="00EA2332" w:rsidRPr="00EA2332" w:rsidTr="00EA2332">
        <w:tc>
          <w:tcPr>
            <w:tcW w:w="10020" w:type="dxa"/>
            <w:gridSpan w:val="11"/>
            <w:tcBorders>
              <w:bottom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статьи законов, ТК РФ, пункты других актов, соглашений, коллективного договора, трудового договора)</w:t>
            </w:r>
          </w:p>
        </w:tc>
      </w:tr>
      <w:tr w:rsidR="00EA2332" w:rsidRPr="00EA2332" w:rsidTr="00EA2332">
        <w:tc>
          <w:tcPr>
            <w:tcW w:w="10020" w:type="dxa"/>
            <w:gridSpan w:val="11"/>
            <w:tcBorders>
              <w:top w:val="single" w:sz="4" w:space="0" w:color="auto"/>
              <w:bottom w:val="single" w:sz="4" w:space="0" w:color="auto"/>
            </w:tcBorders>
          </w:tcPr>
          <w:p w:rsidR="00EA2332" w:rsidRPr="00EA2332" w:rsidRDefault="00EA2332" w:rsidP="00EA2332">
            <w:pPr>
              <w:rPr>
                <w:sz w:val="25"/>
                <w:szCs w:val="25"/>
              </w:rPr>
            </w:pPr>
          </w:p>
        </w:tc>
      </w:tr>
      <w:tr w:rsidR="00EA2332" w:rsidRPr="00EA2332" w:rsidTr="00EA2332">
        <w:tc>
          <w:tcPr>
            <w:tcW w:w="10020" w:type="dxa"/>
            <w:gridSpan w:val="11"/>
            <w:tcBorders>
              <w:top w:val="single" w:sz="4" w:space="0" w:color="auto"/>
            </w:tcBorders>
          </w:tcPr>
          <w:p w:rsidR="00EA2332" w:rsidRPr="00EA2332" w:rsidRDefault="00EA2332" w:rsidP="00EA2332">
            <w:pPr>
              <w:jc w:val="center"/>
              <w:rPr>
                <w:sz w:val="25"/>
                <w:szCs w:val="25"/>
                <w:vertAlign w:val="superscript"/>
              </w:rPr>
            </w:pPr>
            <w:r w:rsidRPr="00EA2332">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EA2332" w:rsidRPr="00EA2332" w:rsidTr="00EA2332">
        <w:tc>
          <w:tcPr>
            <w:tcW w:w="10020" w:type="dxa"/>
            <w:gridSpan w:val="11"/>
          </w:tcPr>
          <w:p w:rsidR="00EA2332" w:rsidRPr="00EA2332" w:rsidRDefault="00EA2332" w:rsidP="00EA2332">
            <w:pPr>
              <w:rPr>
                <w:sz w:val="25"/>
                <w:szCs w:val="25"/>
              </w:rPr>
            </w:pPr>
          </w:p>
        </w:tc>
      </w:tr>
      <w:tr w:rsidR="00EA2332" w:rsidRPr="00EA2332" w:rsidTr="00EA2332">
        <w:trPr>
          <w:trHeight w:val="284"/>
        </w:trPr>
        <w:tc>
          <w:tcPr>
            <w:tcW w:w="3888" w:type="dxa"/>
            <w:gridSpan w:val="6"/>
          </w:tcPr>
          <w:p w:rsidR="00EA2332" w:rsidRPr="00EA2332" w:rsidRDefault="00EA2332" w:rsidP="00EA2332">
            <w:pPr>
              <w:rPr>
                <w:sz w:val="25"/>
                <w:szCs w:val="25"/>
              </w:rPr>
            </w:pPr>
            <w:r w:rsidRPr="00EA2332">
              <w:rPr>
                <w:sz w:val="25"/>
                <w:szCs w:val="25"/>
              </w:rPr>
              <w:t>РЕЗУЛЬТАТЫ ГОЛОСОВАНИЯ</w:t>
            </w:r>
          </w:p>
        </w:tc>
        <w:tc>
          <w:tcPr>
            <w:tcW w:w="860" w:type="dxa"/>
          </w:tcPr>
          <w:p w:rsidR="00EA2332" w:rsidRPr="00EA2332" w:rsidRDefault="00EA2332" w:rsidP="00EA2332">
            <w:pPr>
              <w:rPr>
                <w:sz w:val="25"/>
                <w:szCs w:val="25"/>
              </w:rPr>
            </w:pPr>
            <w:r w:rsidRPr="00EA2332">
              <w:rPr>
                <w:sz w:val="25"/>
                <w:szCs w:val="25"/>
              </w:rPr>
              <w:t>«за»</w:t>
            </w:r>
          </w:p>
        </w:tc>
        <w:tc>
          <w:tcPr>
            <w:tcW w:w="540" w:type="dxa"/>
            <w:tcBorders>
              <w:bottom w:val="single" w:sz="4" w:space="0" w:color="auto"/>
            </w:tcBorders>
          </w:tcPr>
          <w:p w:rsidR="00EA2332" w:rsidRPr="00EA2332" w:rsidRDefault="00EA2332" w:rsidP="00EA2332">
            <w:pPr>
              <w:rPr>
                <w:sz w:val="25"/>
                <w:szCs w:val="25"/>
              </w:rPr>
            </w:pPr>
          </w:p>
        </w:tc>
        <w:tc>
          <w:tcPr>
            <w:tcW w:w="1440" w:type="dxa"/>
            <w:gridSpan w:val="2"/>
          </w:tcPr>
          <w:p w:rsidR="00EA2332" w:rsidRPr="00EA2332" w:rsidRDefault="00EA2332" w:rsidP="00EA2332">
            <w:pPr>
              <w:rPr>
                <w:sz w:val="25"/>
                <w:szCs w:val="25"/>
              </w:rPr>
            </w:pPr>
            <w:r w:rsidRPr="00EA2332">
              <w:rPr>
                <w:sz w:val="25"/>
                <w:szCs w:val="25"/>
              </w:rPr>
              <w:t>«против»</w:t>
            </w:r>
          </w:p>
        </w:tc>
        <w:tc>
          <w:tcPr>
            <w:tcW w:w="3292" w:type="dxa"/>
            <w:tcBorders>
              <w:bottom w:val="single" w:sz="4" w:space="0" w:color="auto"/>
            </w:tcBorders>
          </w:tcPr>
          <w:p w:rsidR="00EA2332" w:rsidRPr="00EA2332" w:rsidRDefault="00EA2332" w:rsidP="00EA2332">
            <w:pPr>
              <w:rPr>
                <w:sz w:val="25"/>
                <w:szCs w:val="25"/>
              </w:rPr>
            </w:pPr>
          </w:p>
        </w:tc>
      </w:tr>
      <w:tr w:rsidR="00EA2332" w:rsidRPr="00EA2332" w:rsidTr="00EA2332">
        <w:trPr>
          <w:trHeight w:val="284"/>
        </w:trPr>
        <w:tc>
          <w:tcPr>
            <w:tcW w:w="2988" w:type="dxa"/>
            <w:gridSpan w:val="5"/>
          </w:tcPr>
          <w:p w:rsidR="00EA2332" w:rsidRPr="00EA2332" w:rsidRDefault="00EA2332" w:rsidP="00EA2332">
            <w:pPr>
              <w:rPr>
                <w:sz w:val="25"/>
                <w:szCs w:val="25"/>
              </w:rPr>
            </w:pPr>
          </w:p>
          <w:p w:rsidR="00EA2332" w:rsidRPr="00EA2332" w:rsidRDefault="00EA2332" w:rsidP="00EA2332">
            <w:pPr>
              <w:rPr>
                <w:sz w:val="25"/>
                <w:szCs w:val="25"/>
              </w:rPr>
            </w:pPr>
            <w:r w:rsidRPr="00EA2332">
              <w:rPr>
                <w:sz w:val="25"/>
                <w:szCs w:val="25"/>
              </w:rPr>
              <w:t>ПРЕДСЕДАТЕЛЬ КТС</w:t>
            </w:r>
          </w:p>
        </w:tc>
        <w:tc>
          <w:tcPr>
            <w:tcW w:w="2464" w:type="dxa"/>
            <w:gridSpan w:val="4"/>
            <w:tcBorders>
              <w:bottom w:val="single" w:sz="4" w:space="0" w:color="auto"/>
            </w:tcBorders>
          </w:tcPr>
          <w:p w:rsidR="00EA2332" w:rsidRPr="00EA2332" w:rsidRDefault="00EA2332" w:rsidP="00EA2332">
            <w:pPr>
              <w:rPr>
                <w:sz w:val="25"/>
                <w:szCs w:val="25"/>
              </w:rPr>
            </w:pPr>
          </w:p>
        </w:tc>
        <w:tc>
          <w:tcPr>
            <w:tcW w:w="4568" w:type="dxa"/>
            <w:gridSpan w:val="2"/>
          </w:tcPr>
          <w:p w:rsidR="00EA2332" w:rsidRPr="00EA2332" w:rsidRDefault="00EA2332" w:rsidP="00EA2332">
            <w:pPr>
              <w:tabs>
                <w:tab w:val="left" w:pos="1710"/>
                <w:tab w:val="center" w:pos="2176"/>
              </w:tabs>
              <w:rPr>
                <w:sz w:val="25"/>
                <w:szCs w:val="25"/>
                <w:vertAlign w:val="superscript"/>
              </w:rPr>
            </w:pPr>
            <w:r w:rsidRPr="00EA2332">
              <w:rPr>
                <w:sz w:val="25"/>
                <w:szCs w:val="25"/>
                <w:vertAlign w:val="superscript"/>
              </w:rPr>
              <w:tab/>
              <w:t>(подпись)</w:t>
            </w:r>
          </w:p>
        </w:tc>
      </w:tr>
      <w:tr w:rsidR="00EA2332" w:rsidRPr="00EA2332" w:rsidTr="00EA2332">
        <w:trPr>
          <w:trHeight w:val="284"/>
        </w:trPr>
        <w:tc>
          <w:tcPr>
            <w:tcW w:w="2988" w:type="dxa"/>
            <w:gridSpan w:val="5"/>
          </w:tcPr>
          <w:p w:rsidR="00EA2332" w:rsidRPr="00EA2332" w:rsidRDefault="00EA2332" w:rsidP="00EA2332">
            <w:pPr>
              <w:rPr>
                <w:sz w:val="25"/>
                <w:szCs w:val="25"/>
              </w:rPr>
            </w:pPr>
          </w:p>
        </w:tc>
        <w:tc>
          <w:tcPr>
            <w:tcW w:w="2464" w:type="dxa"/>
            <w:gridSpan w:val="4"/>
          </w:tcPr>
          <w:p w:rsidR="00EA2332" w:rsidRPr="00EA2332" w:rsidRDefault="00EA2332" w:rsidP="00EA2332">
            <w:pPr>
              <w:rPr>
                <w:sz w:val="25"/>
                <w:szCs w:val="25"/>
              </w:rPr>
            </w:pPr>
            <w:r w:rsidRPr="00EA2332">
              <w:rPr>
                <w:sz w:val="25"/>
                <w:szCs w:val="25"/>
              </w:rPr>
              <w:t>МЕСТО ПЕЧАТИ</w:t>
            </w:r>
          </w:p>
        </w:tc>
        <w:tc>
          <w:tcPr>
            <w:tcW w:w="4568" w:type="dxa"/>
            <w:gridSpan w:val="2"/>
          </w:tcPr>
          <w:p w:rsidR="00EA2332" w:rsidRPr="00EA2332" w:rsidRDefault="00EA2332" w:rsidP="00EA2332">
            <w:pPr>
              <w:rPr>
                <w:sz w:val="25"/>
                <w:szCs w:val="25"/>
              </w:rPr>
            </w:pPr>
          </w:p>
        </w:tc>
      </w:tr>
    </w:tbl>
    <w:p w:rsidR="00EA2332" w:rsidRPr="00EA2332" w:rsidRDefault="00EA2332" w:rsidP="00EA2332">
      <w:pPr>
        <w:ind w:left="390"/>
        <w:contextualSpacing/>
        <w:rPr>
          <w:bCs/>
          <w:sz w:val="25"/>
          <w:szCs w:val="25"/>
        </w:rPr>
      </w:pPr>
    </w:p>
    <w:p w:rsidR="00EA2332" w:rsidRPr="00EA2332" w:rsidRDefault="00EA2332" w:rsidP="00EA2332">
      <w:pPr>
        <w:ind w:left="390"/>
        <w:contextualSpacing/>
        <w:jc w:val="right"/>
        <w:rPr>
          <w:i/>
          <w:sz w:val="25"/>
          <w:szCs w:val="25"/>
        </w:rPr>
      </w:pPr>
      <w:r w:rsidRPr="00EA2332">
        <w:rPr>
          <w:i/>
          <w:sz w:val="25"/>
          <w:szCs w:val="25"/>
        </w:rPr>
        <w:t>Приложение 4</w:t>
      </w:r>
    </w:p>
    <w:p w:rsidR="00EA2332" w:rsidRPr="00EA2332" w:rsidRDefault="00EA2332" w:rsidP="00323696">
      <w:pPr>
        <w:numPr>
          <w:ilvl w:val="0"/>
          <w:numId w:val="51"/>
        </w:numPr>
        <w:contextualSpacing/>
        <w:jc w:val="center"/>
        <w:rPr>
          <w:sz w:val="25"/>
          <w:szCs w:val="25"/>
        </w:rPr>
      </w:pPr>
      <w:r w:rsidRPr="00EA2332">
        <w:rPr>
          <w:sz w:val="25"/>
          <w:szCs w:val="25"/>
        </w:rPr>
        <w:t>Удостоверение</w:t>
      </w:r>
    </w:p>
    <w:p w:rsidR="00EA2332" w:rsidRPr="00EA2332" w:rsidRDefault="00EA2332" w:rsidP="00EA2332">
      <w:pPr>
        <w:ind w:left="390"/>
        <w:contextualSpacing/>
        <w:jc w:val="center"/>
        <w:rPr>
          <w:sz w:val="25"/>
          <w:szCs w:val="25"/>
        </w:rPr>
      </w:pPr>
      <w:r w:rsidRPr="00EA2332">
        <w:rPr>
          <w:sz w:val="25"/>
          <w:szCs w:val="25"/>
        </w:rPr>
        <w:t>НА ПРИНУДИТЕЛЬНОЕ ИСПОЛНЕНИЕ РЕШЕНИЯ КТС</w:t>
      </w:r>
    </w:p>
    <w:p w:rsidR="00EA2332" w:rsidRPr="00EA2332" w:rsidRDefault="00EA2332" w:rsidP="00EA2332">
      <w:pPr>
        <w:ind w:left="390"/>
        <w:contextualSpacing/>
        <w:rPr>
          <w:sz w:val="25"/>
          <w:szCs w:val="25"/>
        </w:rPr>
      </w:pPr>
      <w:r w:rsidRPr="00EA2332">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5"/>
      </w:tblGrid>
      <w:tr w:rsidR="00EA2332" w:rsidRPr="00EA2332" w:rsidTr="00EA2332">
        <w:tc>
          <w:tcPr>
            <w:tcW w:w="10008" w:type="dxa"/>
            <w:gridSpan w:val="5"/>
            <w:tcBorders>
              <w:bottom w:val="single" w:sz="4" w:space="0" w:color="auto"/>
            </w:tcBorders>
          </w:tcPr>
          <w:p w:rsidR="00EA2332" w:rsidRPr="00EA2332" w:rsidRDefault="00EA2332" w:rsidP="00EA2332">
            <w:pPr>
              <w:jc w:val="center"/>
            </w:pPr>
            <w:r w:rsidRPr="00EA2332">
              <w:rPr>
                <w:bCs/>
                <w:i/>
                <w:sz w:val="22"/>
                <w:szCs w:val="22"/>
                <w:u w:val="single"/>
              </w:rPr>
              <w:t xml:space="preserve">     </w:t>
            </w:r>
          </w:p>
        </w:tc>
      </w:tr>
      <w:tr w:rsidR="00EA2332" w:rsidRPr="00EA2332" w:rsidTr="00EA2332">
        <w:trPr>
          <w:trHeight w:val="167"/>
        </w:trPr>
        <w:tc>
          <w:tcPr>
            <w:tcW w:w="10008" w:type="dxa"/>
            <w:gridSpan w:val="5"/>
            <w:tcBorders>
              <w:top w:val="single" w:sz="4" w:space="0" w:color="auto"/>
            </w:tcBorders>
          </w:tcPr>
          <w:p w:rsidR="00EA2332" w:rsidRPr="00EA2332" w:rsidRDefault="00EA2332" w:rsidP="00EA2332">
            <w:pPr>
              <w:jc w:val="center"/>
              <w:rPr>
                <w:vertAlign w:val="superscript"/>
              </w:rPr>
            </w:pPr>
            <w:r w:rsidRPr="00EA2332">
              <w:rPr>
                <w:sz w:val="22"/>
                <w:szCs w:val="22"/>
                <w:vertAlign w:val="superscript"/>
              </w:rPr>
              <w:t>(наименование организации /подразделения/)</w:t>
            </w:r>
          </w:p>
        </w:tc>
      </w:tr>
      <w:tr w:rsidR="00EA2332" w:rsidRPr="00EA2332" w:rsidTr="00EA2332">
        <w:tc>
          <w:tcPr>
            <w:tcW w:w="5204" w:type="dxa"/>
            <w:gridSpan w:val="4"/>
          </w:tcPr>
          <w:p w:rsidR="00EA2332" w:rsidRPr="00EA2332" w:rsidRDefault="00EA2332" w:rsidP="00EA2332">
            <w:pPr>
              <w:rPr>
                <w:sz w:val="25"/>
                <w:szCs w:val="25"/>
              </w:rPr>
            </w:pPr>
            <w:r w:rsidRPr="00EA2332">
              <w:rPr>
                <w:sz w:val="25"/>
                <w:szCs w:val="25"/>
              </w:rPr>
              <w:t>от «___»___________________20__г.</w:t>
            </w:r>
          </w:p>
        </w:tc>
        <w:tc>
          <w:tcPr>
            <w:tcW w:w="4804" w:type="dxa"/>
          </w:tcPr>
          <w:p w:rsidR="00EA2332" w:rsidRPr="00EA2332" w:rsidRDefault="00EA2332" w:rsidP="00EA2332"/>
        </w:tc>
      </w:tr>
      <w:tr w:rsidR="00EA2332" w:rsidRPr="00EA2332" w:rsidTr="00EA2332">
        <w:tc>
          <w:tcPr>
            <w:tcW w:w="1617" w:type="dxa"/>
            <w:gridSpan w:val="2"/>
          </w:tcPr>
          <w:p w:rsidR="00EA2332" w:rsidRPr="00EA2332" w:rsidRDefault="00EA2332" w:rsidP="00EA2332">
            <w:pPr>
              <w:rPr>
                <w:sz w:val="25"/>
                <w:szCs w:val="25"/>
              </w:rPr>
            </w:pPr>
            <w:r w:rsidRPr="00EA2332">
              <w:rPr>
                <w:sz w:val="25"/>
                <w:szCs w:val="25"/>
              </w:rPr>
              <w:t xml:space="preserve">гражданин </w:t>
            </w:r>
          </w:p>
        </w:tc>
        <w:tc>
          <w:tcPr>
            <w:tcW w:w="8391" w:type="dxa"/>
            <w:gridSpan w:val="3"/>
            <w:tcBorders>
              <w:bottom w:val="single" w:sz="4" w:space="0" w:color="auto"/>
            </w:tcBorders>
          </w:tcPr>
          <w:p w:rsidR="00EA2332" w:rsidRPr="00EA2332" w:rsidRDefault="00EA2332" w:rsidP="00EA2332">
            <w:pPr>
              <w:rPr>
                <w:sz w:val="25"/>
                <w:szCs w:val="25"/>
              </w:rPr>
            </w:pPr>
          </w:p>
        </w:tc>
      </w:tr>
      <w:tr w:rsidR="00EA2332" w:rsidRPr="00EA2332" w:rsidTr="00EA2332">
        <w:tc>
          <w:tcPr>
            <w:tcW w:w="10008" w:type="dxa"/>
            <w:gridSpan w:val="5"/>
          </w:tcPr>
          <w:p w:rsidR="00EA2332" w:rsidRPr="00EA2332" w:rsidRDefault="00EA2332" w:rsidP="00EA2332">
            <w:pPr>
              <w:jc w:val="center"/>
              <w:rPr>
                <w:sz w:val="25"/>
                <w:szCs w:val="25"/>
                <w:vertAlign w:val="superscript"/>
              </w:rPr>
            </w:pPr>
            <w:r w:rsidRPr="00EA2332">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EA2332" w:rsidRPr="00EA2332" w:rsidTr="00EA2332">
        <w:tc>
          <w:tcPr>
            <w:tcW w:w="2071" w:type="dxa"/>
            <w:gridSpan w:val="3"/>
          </w:tcPr>
          <w:p w:rsidR="00EA2332" w:rsidRPr="00EA2332" w:rsidRDefault="00EA2332" w:rsidP="00EA2332">
            <w:pPr>
              <w:rPr>
                <w:sz w:val="25"/>
                <w:szCs w:val="25"/>
              </w:rPr>
            </w:pPr>
            <w:r w:rsidRPr="00EA2332">
              <w:rPr>
                <w:sz w:val="25"/>
                <w:szCs w:val="25"/>
              </w:rPr>
              <w:t>имеет право на</w:t>
            </w:r>
          </w:p>
        </w:tc>
        <w:tc>
          <w:tcPr>
            <w:tcW w:w="7937" w:type="dxa"/>
            <w:gridSpan w:val="2"/>
          </w:tcPr>
          <w:p w:rsidR="00EA2332" w:rsidRPr="00EA2332" w:rsidRDefault="00EA2332" w:rsidP="00EA2332">
            <w:pPr>
              <w:rPr>
                <w:sz w:val="25"/>
                <w:szCs w:val="25"/>
              </w:rPr>
            </w:pPr>
          </w:p>
        </w:tc>
      </w:tr>
      <w:tr w:rsidR="00EA2332" w:rsidRPr="00EA2332" w:rsidTr="00EA2332">
        <w:tc>
          <w:tcPr>
            <w:tcW w:w="10008" w:type="dxa"/>
            <w:gridSpan w:val="5"/>
          </w:tcPr>
          <w:p w:rsidR="00EA2332" w:rsidRPr="00EA2332" w:rsidRDefault="00EA2332" w:rsidP="00EA2332">
            <w:pPr>
              <w:jc w:val="center"/>
              <w:rPr>
                <w:vertAlign w:val="superscript"/>
              </w:rPr>
            </w:pPr>
            <w:r w:rsidRPr="00EA2332">
              <w:rPr>
                <w:sz w:val="22"/>
                <w:szCs w:val="22"/>
                <w:vertAlign w:val="superscript"/>
              </w:rPr>
              <w:t>(приводится формулировка решения комиссии)</w:t>
            </w:r>
          </w:p>
        </w:tc>
      </w:tr>
      <w:tr w:rsidR="00EA2332" w:rsidRPr="00EA2332" w:rsidTr="00EA2332">
        <w:tc>
          <w:tcPr>
            <w:tcW w:w="479" w:type="dxa"/>
          </w:tcPr>
          <w:p w:rsidR="00EA2332" w:rsidRPr="00EA2332" w:rsidRDefault="00EA2332" w:rsidP="00EA2332">
            <w:pPr>
              <w:rPr>
                <w:sz w:val="25"/>
                <w:szCs w:val="25"/>
              </w:rPr>
            </w:pPr>
            <w:r w:rsidRPr="00EA2332">
              <w:rPr>
                <w:sz w:val="25"/>
                <w:szCs w:val="25"/>
              </w:rPr>
              <w:t>от</w:t>
            </w:r>
          </w:p>
        </w:tc>
        <w:tc>
          <w:tcPr>
            <w:tcW w:w="9529" w:type="dxa"/>
            <w:gridSpan w:val="4"/>
            <w:tcBorders>
              <w:bottom w:val="single" w:sz="4" w:space="0" w:color="auto"/>
            </w:tcBorders>
          </w:tcPr>
          <w:p w:rsidR="00EA2332" w:rsidRPr="00EA2332" w:rsidRDefault="00EA2332" w:rsidP="00EA2332"/>
        </w:tc>
      </w:tr>
      <w:tr w:rsidR="00EA2332" w:rsidRPr="00EA2332" w:rsidTr="00EA2332">
        <w:tc>
          <w:tcPr>
            <w:tcW w:w="10008" w:type="dxa"/>
            <w:gridSpan w:val="5"/>
          </w:tcPr>
          <w:p w:rsidR="00EA2332" w:rsidRPr="00EA2332" w:rsidRDefault="00EA2332" w:rsidP="00EA2332">
            <w:pPr>
              <w:jc w:val="center"/>
              <w:rPr>
                <w:sz w:val="25"/>
                <w:szCs w:val="25"/>
                <w:vertAlign w:val="superscript"/>
              </w:rPr>
            </w:pPr>
            <w:r w:rsidRPr="00EA2332">
              <w:rPr>
                <w:sz w:val="25"/>
                <w:szCs w:val="25"/>
                <w:vertAlign w:val="superscript"/>
              </w:rPr>
              <w:t>(наименование организации-должника, ее адрес)</w:t>
            </w:r>
          </w:p>
        </w:tc>
      </w:tr>
      <w:tr w:rsidR="00EA2332" w:rsidRPr="00EA2332" w:rsidTr="00EA2332">
        <w:tc>
          <w:tcPr>
            <w:tcW w:w="10008" w:type="dxa"/>
            <w:gridSpan w:val="5"/>
          </w:tcPr>
          <w:p w:rsidR="00EA2332" w:rsidRPr="00EA2332" w:rsidRDefault="00EA2332" w:rsidP="00EA2332">
            <w:pPr>
              <w:rPr>
                <w:sz w:val="25"/>
                <w:szCs w:val="25"/>
              </w:rPr>
            </w:pPr>
            <w:r w:rsidRPr="00EA2332">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EA2332" w:rsidRPr="00EA2332" w:rsidRDefault="00EA2332" w:rsidP="00EA2332">
            <w:pPr>
              <w:rPr>
                <w:sz w:val="25"/>
                <w:szCs w:val="25"/>
              </w:rPr>
            </w:pPr>
          </w:p>
        </w:tc>
      </w:tr>
      <w:tr w:rsidR="00EA2332" w:rsidRPr="00EA2332" w:rsidTr="00EA2332">
        <w:trPr>
          <w:trHeight w:val="421"/>
        </w:trPr>
        <w:tc>
          <w:tcPr>
            <w:tcW w:w="5204" w:type="dxa"/>
            <w:gridSpan w:val="4"/>
          </w:tcPr>
          <w:p w:rsidR="00EA2332" w:rsidRPr="00EA2332" w:rsidRDefault="00EA2332" w:rsidP="00EA2332">
            <w:pPr>
              <w:rPr>
                <w:sz w:val="25"/>
                <w:szCs w:val="25"/>
              </w:rPr>
            </w:pPr>
            <w:r w:rsidRPr="00EA2332">
              <w:rPr>
                <w:sz w:val="25"/>
                <w:szCs w:val="25"/>
              </w:rPr>
              <w:t>Дата выдачи исполнительного документа</w:t>
            </w:r>
          </w:p>
        </w:tc>
        <w:tc>
          <w:tcPr>
            <w:tcW w:w="4804" w:type="dxa"/>
          </w:tcPr>
          <w:p w:rsidR="00EA2332" w:rsidRPr="00EA2332" w:rsidRDefault="00EA2332" w:rsidP="00EA2332">
            <w:pPr>
              <w:rPr>
                <w:sz w:val="25"/>
                <w:szCs w:val="25"/>
              </w:rPr>
            </w:pPr>
            <w:r w:rsidRPr="00EA2332">
              <w:rPr>
                <w:sz w:val="25"/>
                <w:szCs w:val="25"/>
              </w:rPr>
              <w:t>«_____» _____________20_ года</w:t>
            </w:r>
          </w:p>
        </w:tc>
      </w:tr>
    </w:tbl>
    <w:p w:rsidR="00EA2332" w:rsidRPr="00EA2332" w:rsidRDefault="00EA2332" w:rsidP="00323696">
      <w:pPr>
        <w:numPr>
          <w:ilvl w:val="0"/>
          <w:numId w:val="51"/>
        </w:numPr>
        <w:contextualSpacing/>
        <w:rPr>
          <w:sz w:val="25"/>
          <w:szCs w:val="25"/>
        </w:rPr>
      </w:pPr>
      <w:r w:rsidRPr="00EA2332">
        <w:rPr>
          <w:sz w:val="25"/>
          <w:szCs w:val="25"/>
        </w:rPr>
        <w:t>Председатель КТС __________________ (подпись)</w:t>
      </w:r>
    </w:p>
    <w:p w:rsidR="00EA2332" w:rsidRPr="00EA2332" w:rsidRDefault="00EA2332" w:rsidP="00323696">
      <w:pPr>
        <w:numPr>
          <w:ilvl w:val="0"/>
          <w:numId w:val="51"/>
        </w:numPr>
        <w:contextualSpacing/>
        <w:rPr>
          <w:sz w:val="25"/>
          <w:szCs w:val="25"/>
        </w:rPr>
      </w:pPr>
      <w:r w:rsidRPr="00EA2332">
        <w:rPr>
          <w:sz w:val="25"/>
          <w:szCs w:val="25"/>
        </w:rPr>
        <w:t>МЕСТО ПЕЧАТИ</w:t>
      </w:r>
    </w:p>
    <w:tbl>
      <w:tblPr>
        <w:tblW w:w="0" w:type="auto"/>
        <w:tblLook w:val="01E0" w:firstRow="1" w:lastRow="1" w:firstColumn="1" w:lastColumn="1" w:noHBand="0" w:noVBand="0"/>
      </w:tblPr>
      <w:tblGrid>
        <w:gridCol w:w="9571"/>
      </w:tblGrid>
      <w:tr w:rsidR="00EA2332" w:rsidRPr="00EA2332" w:rsidTr="00EA2332">
        <w:tc>
          <w:tcPr>
            <w:tcW w:w="9853" w:type="dxa"/>
            <w:tcBorders>
              <w:bottom w:val="single" w:sz="4" w:space="0" w:color="auto"/>
            </w:tcBorders>
          </w:tcPr>
          <w:p w:rsidR="00EA2332" w:rsidRPr="00EA2332" w:rsidRDefault="00EA2332" w:rsidP="00EA2332">
            <w:pPr>
              <w:rPr>
                <w:sz w:val="25"/>
                <w:szCs w:val="25"/>
              </w:rPr>
            </w:pPr>
          </w:p>
        </w:tc>
      </w:tr>
    </w:tbl>
    <w:p w:rsidR="008C6F2A" w:rsidRDefault="008C6F2A"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EA2332" w:rsidRPr="00654189" w:rsidTr="00EA2332">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EA2332" w:rsidRPr="00CE23F6" w:rsidTr="00EA2332">
              <w:tc>
                <w:tcPr>
                  <w:tcW w:w="4111" w:type="dxa"/>
                  <w:vAlign w:val="center"/>
                </w:tcPr>
                <w:p w:rsidR="00EA2332" w:rsidRDefault="00EA2332" w:rsidP="00EA2332">
                  <w:pPr>
                    <w:jc w:val="center"/>
                    <w:rPr>
                      <w:b/>
                    </w:rPr>
                  </w:pPr>
                  <w:r>
                    <w:rPr>
                      <w:b/>
                    </w:rPr>
                    <w:lastRenderedPageBreak/>
                    <w:t>Мотивированное мнение</w:t>
                  </w:r>
                </w:p>
                <w:p w:rsidR="00EA2332" w:rsidRPr="00CE23F6" w:rsidRDefault="00EA2332" w:rsidP="00EA2332">
                  <w:pPr>
                    <w:jc w:val="center"/>
                    <w:rPr>
                      <w:b/>
                    </w:rPr>
                  </w:pPr>
                  <w:r>
                    <w:rPr>
                      <w:b/>
                    </w:rPr>
                    <w:t>профкома</w:t>
                  </w:r>
                </w:p>
                <w:p w:rsidR="00EA2332" w:rsidRDefault="00EA2332" w:rsidP="00EA2332">
                  <w:pPr>
                    <w:jc w:val="center"/>
                    <w:rPr>
                      <w:b/>
                    </w:rPr>
                  </w:pPr>
                  <w:r>
                    <w:rPr>
                      <w:b/>
                    </w:rPr>
                    <w:t>от____ ___________20__г.</w:t>
                  </w:r>
                </w:p>
                <w:p w:rsidR="00EA2332" w:rsidRDefault="00EA2332" w:rsidP="00EA2332">
                  <w:pPr>
                    <w:jc w:val="center"/>
                    <w:rPr>
                      <w:b/>
                    </w:rPr>
                  </w:pPr>
                  <w:r>
                    <w:rPr>
                      <w:b/>
                    </w:rPr>
                    <w:t>Протокол №____</w:t>
                  </w:r>
                </w:p>
                <w:p w:rsidR="00EA2332" w:rsidRDefault="00EA2332" w:rsidP="00EA2332">
                  <w:pPr>
                    <w:jc w:val="center"/>
                    <w:rPr>
                      <w:b/>
                    </w:rPr>
                  </w:pPr>
                  <w:r>
                    <w:rPr>
                      <w:b/>
                    </w:rPr>
                    <w:t>__________ ___________</w:t>
                  </w:r>
                </w:p>
                <w:p w:rsidR="00EA2332" w:rsidRPr="0010530C" w:rsidRDefault="00EA2332" w:rsidP="00EA2332">
                  <w:pPr>
                    <w:jc w:val="center"/>
                    <w:rPr>
                      <w:b/>
                    </w:rPr>
                  </w:pPr>
                  <w:r w:rsidRPr="0010530C">
                    <w:rPr>
                      <w:b/>
                    </w:rPr>
                    <w:t xml:space="preserve">Председатель первичной профсоюзной организации </w:t>
                  </w:r>
                </w:p>
                <w:p w:rsidR="00EA2332" w:rsidRPr="0010530C" w:rsidRDefault="00EA2332" w:rsidP="00EA2332">
                  <w:pPr>
                    <w:jc w:val="center"/>
                    <w:rPr>
                      <w:b/>
                      <w:i/>
                      <w:sz w:val="20"/>
                      <w:szCs w:val="20"/>
                    </w:rPr>
                  </w:pPr>
                  <w:r w:rsidRPr="0010530C">
                    <w:rPr>
                      <w:b/>
                      <w:i/>
                      <w:sz w:val="20"/>
                      <w:szCs w:val="20"/>
                    </w:rPr>
                    <w:t>(Ф.И.О, подпись)</w:t>
                  </w:r>
                </w:p>
              </w:tc>
              <w:tc>
                <w:tcPr>
                  <w:tcW w:w="851" w:type="dxa"/>
                  <w:vAlign w:val="center"/>
                </w:tcPr>
                <w:p w:rsidR="00EA2332" w:rsidRPr="00CE23F6" w:rsidRDefault="00EA2332" w:rsidP="00EA2332">
                  <w:pPr>
                    <w:jc w:val="center"/>
                    <w:rPr>
                      <w:b/>
                    </w:rPr>
                  </w:pPr>
                </w:p>
              </w:tc>
              <w:tc>
                <w:tcPr>
                  <w:tcW w:w="4383" w:type="dxa"/>
                  <w:vAlign w:val="center"/>
                </w:tcPr>
                <w:p w:rsidR="00EA2332" w:rsidRPr="00CE23F6" w:rsidRDefault="00EA2332" w:rsidP="00EA2332">
                  <w:pPr>
                    <w:jc w:val="center"/>
                    <w:rPr>
                      <w:b/>
                    </w:rPr>
                  </w:pPr>
                  <w:r w:rsidRPr="00CE23F6">
                    <w:rPr>
                      <w:b/>
                    </w:rPr>
                    <w:t>Утверждаю</w:t>
                  </w:r>
                </w:p>
                <w:p w:rsidR="00EA2332" w:rsidRPr="00CE23F6" w:rsidRDefault="00EA2332" w:rsidP="00EA2332">
                  <w:pPr>
                    <w:jc w:val="center"/>
                    <w:rPr>
                      <w:b/>
                    </w:rPr>
                  </w:pPr>
                  <w:r>
                    <w:rPr>
                      <w:b/>
                    </w:rPr>
                    <w:t>_________ ___________</w:t>
                  </w:r>
                </w:p>
                <w:p w:rsidR="00EA2332" w:rsidRPr="0010530C" w:rsidRDefault="00EA2332" w:rsidP="00EA2332">
                  <w:pPr>
                    <w:jc w:val="center"/>
                    <w:rPr>
                      <w:b/>
                    </w:rPr>
                  </w:pPr>
                  <w:r>
                    <w:rPr>
                      <w:b/>
                    </w:rPr>
                    <w:t>Заведующий МБДОУ 130</w:t>
                  </w:r>
                </w:p>
                <w:p w:rsidR="00EA2332" w:rsidRPr="0010530C" w:rsidRDefault="00EA2332" w:rsidP="00EA2332">
                  <w:pPr>
                    <w:jc w:val="center"/>
                    <w:rPr>
                      <w:b/>
                      <w:i/>
                      <w:sz w:val="20"/>
                      <w:szCs w:val="20"/>
                    </w:rPr>
                  </w:pPr>
                  <w:r w:rsidRPr="0010530C">
                    <w:rPr>
                      <w:b/>
                      <w:i/>
                      <w:sz w:val="20"/>
                      <w:szCs w:val="20"/>
                    </w:rPr>
                    <w:t>(Ф.И.О.,  подпись)</w:t>
                  </w:r>
                </w:p>
                <w:p w:rsidR="00EA2332" w:rsidRDefault="00EA2332" w:rsidP="00EA2332">
                  <w:pPr>
                    <w:jc w:val="center"/>
                    <w:rPr>
                      <w:b/>
                    </w:rPr>
                  </w:pPr>
                  <w:r w:rsidRPr="0010530C">
                    <w:rPr>
                      <w:b/>
                    </w:rPr>
                    <w:t xml:space="preserve">Приказ  </w:t>
                  </w:r>
                </w:p>
                <w:p w:rsidR="00EA2332" w:rsidRPr="0010530C" w:rsidRDefault="00EA2332" w:rsidP="00EA2332">
                  <w:pPr>
                    <w:jc w:val="center"/>
                    <w:rPr>
                      <w:b/>
                    </w:rPr>
                  </w:pPr>
                  <w:r w:rsidRPr="0010530C">
                    <w:rPr>
                      <w:b/>
                    </w:rPr>
                    <w:t>от  «___»</w:t>
                  </w:r>
                  <w:r w:rsidRPr="00CE23F6">
                    <w:t xml:space="preserve"> </w:t>
                  </w:r>
                  <w:r w:rsidRPr="0010530C">
                    <w:rPr>
                      <w:b/>
                    </w:rPr>
                    <w:t>_________20__г.</w:t>
                  </w:r>
                  <w:r>
                    <w:rPr>
                      <w:b/>
                    </w:rPr>
                    <w:t xml:space="preserve"> №__</w:t>
                  </w:r>
                </w:p>
                <w:p w:rsidR="00EA2332" w:rsidRPr="00CE23F6" w:rsidRDefault="00EA2332" w:rsidP="00EA2332">
                  <w:pPr>
                    <w:jc w:val="center"/>
                    <w:rPr>
                      <w:b/>
                    </w:rPr>
                  </w:pPr>
                </w:p>
              </w:tc>
            </w:tr>
          </w:tbl>
          <w:p w:rsidR="00EA2332" w:rsidRDefault="00EA2332" w:rsidP="00EA2332">
            <w:pPr>
              <w:ind w:left="4857" w:right="168"/>
              <w:rPr>
                <w:b/>
              </w:rPr>
            </w:pPr>
            <w:r>
              <w:rPr>
                <w:b/>
              </w:rPr>
              <w:tab/>
              <w:t>Доведено до сведения работников</w:t>
            </w:r>
          </w:p>
          <w:p w:rsidR="00EA2332" w:rsidRDefault="00EA2332" w:rsidP="00EA2332">
            <w:pPr>
              <w:ind w:left="4857" w:right="168"/>
              <w:rPr>
                <w:b/>
              </w:rPr>
            </w:pPr>
            <w:r>
              <w:rPr>
                <w:b/>
              </w:rPr>
              <w:tab/>
              <w:t>на общем собрании  работников</w:t>
            </w:r>
          </w:p>
          <w:p w:rsidR="00EA2332" w:rsidRDefault="00EA2332" w:rsidP="00EA2332">
            <w:pPr>
              <w:ind w:left="4857" w:right="168"/>
              <w:rPr>
                <w:b/>
              </w:rPr>
            </w:pPr>
            <w:r>
              <w:rPr>
                <w:b/>
              </w:rPr>
              <w:t xml:space="preserve">                                                                                               ___________________20___г.</w:t>
            </w:r>
          </w:p>
          <w:p w:rsidR="00EA2332" w:rsidRPr="00CE23F6" w:rsidRDefault="00EA2332" w:rsidP="00EA2332">
            <w:pPr>
              <w:ind w:left="4857" w:right="168"/>
              <w:rPr>
                <w:b/>
              </w:rPr>
            </w:pPr>
            <w:r>
              <w:rPr>
                <w:b/>
              </w:rPr>
              <w:tab/>
              <w:t>Протокол №___</w:t>
            </w:r>
          </w:p>
          <w:p w:rsidR="00EA2332" w:rsidRPr="00654189" w:rsidRDefault="00EA2332" w:rsidP="00EA2332">
            <w:pPr>
              <w:widowControl w:val="0"/>
              <w:jc w:val="center"/>
              <w:outlineLvl w:val="1"/>
              <w:rPr>
                <w:b/>
                <w:bCs/>
                <w:sz w:val="28"/>
                <w:szCs w:val="28"/>
              </w:rPr>
            </w:pPr>
          </w:p>
        </w:tc>
      </w:tr>
    </w:tbl>
    <w:p w:rsidR="00EA2332" w:rsidRDefault="00EA2332" w:rsidP="00EA2332">
      <w:pPr>
        <w:ind w:left="4857" w:right="168"/>
        <w:rPr>
          <w:b/>
        </w:rPr>
      </w:pPr>
      <w:r>
        <w:rPr>
          <w:b/>
        </w:rPr>
        <w:t>Доведено до сведения родителей</w:t>
      </w:r>
    </w:p>
    <w:p w:rsidR="00EA2332" w:rsidRDefault="00EA2332" w:rsidP="00EA2332">
      <w:pPr>
        <w:ind w:left="4857" w:right="168"/>
        <w:rPr>
          <w:b/>
        </w:rPr>
      </w:pPr>
      <w:r>
        <w:rPr>
          <w:b/>
        </w:rPr>
        <w:tab/>
        <w:t>на общем собрании  родителей</w:t>
      </w:r>
    </w:p>
    <w:p w:rsidR="00EA2332" w:rsidRDefault="00EA2332" w:rsidP="00EA2332">
      <w:pPr>
        <w:ind w:left="4857" w:right="168"/>
        <w:rPr>
          <w:b/>
        </w:rPr>
      </w:pPr>
      <w:r>
        <w:rPr>
          <w:b/>
        </w:rPr>
        <w:t xml:space="preserve">                                                                                               ___________________20___г.</w:t>
      </w:r>
    </w:p>
    <w:p w:rsidR="00EA2332" w:rsidRPr="00CE23F6" w:rsidRDefault="00EA2332" w:rsidP="00EA2332">
      <w:pPr>
        <w:ind w:left="4857" w:right="168"/>
        <w:rPr>
          <w:b/>
        </w:rPr>
      </w:pPr>
      <w:r>
        <w:rPr>
          <w:b/>
        </w:rPr>
        <w:tab/>
        <w:t>Протокол №___</w:t>
      </w:r>
    </w:p>
    <w:p w:rsidR="00EA2332" w:rsidRDefault="00EA2332" w:rsidP="00EA2332">
      <w:pPr>
        <w:widowControl w:val="0"/>
        <w:jc w:val="center"/>
        <w:outlineLvl w:val="1"/>
        <w:rPr>
          <w:b/>
          <w:bCs/>
          <w:sz w:val="28"/>
          <w:szCs w:val="28"/>
        </w:rPr>
      </w:pPr>
    </w:p>
    <w:p w:rsidR="00EA2332" w:rsidRPr="00654189" w:rsidRDefault="00EA2332" w:rsidP="00EA2332">
      <w:pPr>
        <w:widowControl w:val="0"/>
        <w:jc w:val="center"/>
        <w:outlineLvl w:val="1"/>
        <w:rPr>
          <w:b/>
          <w:bCs/>
          <w:sz w:val="28"/>
          <w:szCs w:val="28"/>
        </w:rPr>
      </w:pPr>
      <w:r>
        <w:rPr>
          <w:b/>
        </w:rPr>
        <w:t xml:space="preserve"> </w:t>
      </w:r>
    </w:p>
    <w:p w:rsidR="00EA2332" w:rsidRPr="00654189" w:rsidRDefault="00EA2332" w:rsidP="00EA2332">
      <w:pPr>
        <w:widowControl w:val="0"/>
        <w:jc w:val="center"/>
        <w:outlineLvl w:val="1"/>
        <w:rPr>
          <w:b/>
          <w:bCs/>
          <w:sz w:val="28"/>
          <w:szCs w:val="28"/>
        </w:rPr>
      </w:pPr>
      <w:r w:rsidRPr="00654189">
        <w:rPr>
          <w:b/>
          <w:bCs/>
          <w:sz w:val="28"/>
          <w:szCs w:val="28"/>
        </w:rPr>
        <w:t xml:space="preserve">ПРИМЕРНОЕ ПОЛОЖЕНИЕ </w:t>
      </w:r>
    </w:p>
    <w:p w:rsidR="00EA2332" w:rsidRPr="00654189" w:rsidRDefault="00EA2332" w:rsidP="00EA2332">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EA2332" w:rsidRPr="00654189" w:rsidRDefault="00EA2332" w:rsidP="00EA2332">
      <w:pPr>
        <w:widowControl w:val="0"/>
        <w:jc w:val="center"/>
        <w:outlineLvl w:val="1"/>
        <w:rPr>
          <w:b/>
          <w:bCs/>
          <w:sz w:val="28"/>
          <w:szCs w:val="28"/>
        </w:rPr>
      </w:pPr>
      <w:r w:rsidRPr="00654189">
        <w:rPr>
          <w:b/>
          <w:bCs/>
          <w:sz w:val="28"/>
          <w:szCs w:val="28"/>
        </w:rPr>
        <w:t>образовательных отношений</w:t>
      </w:r>
    </w:p>
    <w:p w:rsidR="00EA2332" w:rsidRPr="00654189" w:rsidRDefault="00EA2332" w:rsidP="00EA2332">
      <w:pPr>
        <w:widowControl w:val="0"/>
        <w:jc w:val="center"/>
        <w:outlineLvl w:val="1"/>
        <w:rPr>
          <w:b/>
          <w:bCs/>
          <w:sz w:val="28"/>
          <w:szCs w:val="28"/>
        </w:rPr>
      </w:pPr>
    </w:p>
    <w:p w:rsidR="00EA2332" w:rsidRPr="00654189" w:rsidRDefault="00EA2332" w:rsidP="00323696">
      <w:pPr>
        <w:widowControl w:val="0"/>
        <w:numPr>
          <w:ilvl w:val="0"/>
          <w:numId w:val="52"/>
        </w:numPr>
        <w:tabs>
          <w:tab w:val="left" w:pos="3806"/>
        </w:tabs>
        <w:ind w:left="3500"/>
        <w:outlineLvl w:val="1"/>
        <w:rPr>
          <w:b/>
          <w:bCs/>
          <w:sz w:val="28"/>
          <w:szCs w:val="28"/>
        </w:rPr>
      </w:pPr>
      <w:bookmarkStart w:id="11" w:name="bookmark2"/>
      <w:r w:rsidRPr="00654189">
        <w:rPr>
          <w:b/>
          <w:bCs/>
          <w:sz w:val="28"/>
          <w:szCs w:val="28"/>
        </w:rPr>
        <w:t>ОБЩИЕ ПОЛОЖЕНИЯ</w:t>
      </w:r>
      <w:bookmarkEnd w:id="11"/>
    </w:p>
    <w:p w:rsidR="00EA2332" w:rsidRPr="00654189" w:rsidRDefault="00EA2332" w:rsidP="00EA2332">
      <w:pPr>
        <w:widowControl w:val="0"/>
        <w:tabs>
          <w:tab w:val="left" w:pos="3806"/>
        </w:tabs>
        <w:ind w:left="3500"/>
        <w:outlineLvl w:val="1"/>
        <w:rPr>
          <w:b/>
          <w:bCs/>
          <w:sz w:val="28"/>
          <w:szCs w:val="28"/>
        </w:rPr>
      </w:pPr>
    </w:p>
    <w:p w:rsidR="00EA2332" w:rsidRPr="00D71163" w:rsidRDefault="00EA2332" w:rsidP="00EA2332">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EA2332" w:rsidRPr="00D71163" w:rsidRDefault="00EA2332" w:rsidP="00EA2332">
      <w:pPr>
        <w:widowControl w:val="0"/>
        <w:tabs>
          <w:tab w:val="left" w:pos="1031"/>
        </w:tabs>
        <w:jc w:val="both"/>
      </w:pPr>
    </w:p>
    <w:p w:rsidR="00EA2332" w:rsidRPr="00D71163" w:rsidRDefault="00EA2332" w:rsidP="00323696">
      <w:pPr>
        <w:widowControl w:val="0"/>
        <w:numPr>
          <w:ilvl w:val="0"/>
          <w:numId w:val="52"/>
        </w:numPr>
        <w:tabs>
          <w:tab w:val="left" w:pos="1086"/>
        </w:tabs>
        <w:ind w:firstLine="760"/>
        <w:jc w:val="both"/>
      </w:pPr>
      <w:r w:rsidRPr="00D71163">
        <w:t xml:space="preserve">Комиссия по урегулированию споров между участниками образовательных отношений </w:t>
      </w:r>
      <w:r>
        <w:t>в МБДОУ 130</w:t>
      </w:r>
      <w:r w:rsidRPr="00D71163">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A2332" w:rsidRPr="00D71163" w:rsidRDefault="00EA2332" w:rsidP="00EA2332">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EA2332" w:rsidRPr="00D71163" w:rsidRDefault="00EA2332" w:rsidP="00EA2332">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A2332" w:rsidRPr="00D71163" w:rsidRDefault="00EA2332" w:rsidP="00323696">
      <w:pPr>
        <w:widowControl w:val="0"/>
        <w:numPr>
          <w:ilvl w:val="0"/>
          <w:numId w:val="52"/>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A2332" w:rsidRPr="00D71163" w:rsidRDefault="00EA2332" w:rsidP="00323696">
      <w:pPr>
        <w:widowControl w:val="0"/>
        <w:numPr>
          <w:ilvl w:val="0"/>
          <w:numId w:val="52"/>
        </w:numPr>
        <w:tabs>
          <w:tab w:val="left" w:pos="1062"/>
        </w:tabs>
        <w:ind w:firstLine="740"/>
        <w:jc w:val="both"/>
      </w:pPr>
      <w:r w:rsidRPr="00D71163">
        <w:lastRenderedPageBreak/>
        <w:t>Настоящее Положение принято с учётом мнения совета обучающихся</w:t>
      </w:r>
    </w:p>
    <w:p w:rsidR="00EA2332" w:rsidRPr="00D71163" w:rsidRDefault="00EA2332" w:rsidP="00EA2332">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EA2332" w:rsidRPr="00D71163" w:rsidRDefault="00EA2332" w:rsidP="00EA2332">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EA2332" w:rsidRPr="00D71163" w:rsidRDefault="00EA2332" w:rsidP="00EA2332">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EA2332" w:rsidRPr="00D71163" w:rsidRDefault="00EA2332" w:rsidP="00EA2332">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A2332" w:rsidRPr="00D71163" w:rsidRDefault="00EA2332" w:rsidP="00EA2332">
      <w:pPr>
        <w:ind w:firstLine="708"/>
        <w:jc w:val="both"/>
        <w:rPr>
          <w:rFonts w:eastAsia="Calibri"/>
        </w:rPr>
      </w:pPr>
    </w:p>
    <w:p w:rsidR="00EA2332" w:rsidRPr="00D71163" w:rsidRDefault="00EA2332" w:rsidP="00EA2332">
      <w:pPr>
        <w:widowControl w:val="0"/>
        <w:tabs>
          <w:tab w:val="left" w:pos="2584"/>
        </w:tabs>
        <w:jc w:val="center"/>
        <w:outlineLvl w:val="1"/>
        <w:rPr>
          <w:b/>
          <w:bCs/>
        </w:rPr>
      </w:pPr>
      <w:bookmarkStart w:id="12" w:name="bookmark3"/>
      <w:r w:rsidRPr="00D71163">
        <w:rPr>
          <w:b/>
          <w:bCs/>
        </w:rPr>
        <w:t>2. Порядок создания и работы Комиссии</w:t>
      </w:r>
      <w:bookmarkEnd w:id="12"/>
    </w:p>
    <w:p w:rsidR="00EA2332" w:rsidRPr="00D71163" w:rsidRDefault="00EA2332" w:rsidP="00EA2332">
      <w:pPr>
        <w:widowControl w:val="0"/>
        <w:tabs>
          <w:tab w:val="left" w:pos="2584"/>
        </w:tabs>
        <w:jc w:val="center"/>
        <w:outlineLvl w:val="1"/>
        <w:rPr>
          <w:b/>
          <w:bCs/>
        </w:rPr>
      </w:pPr>
    </w:p>
    <w:p w:rsidR="00EA2332" w:rsidRPr="00D71163" w:rsidRDefault="00EA2332" w:rsidP="00EA2332">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EA2332" w:rsidRPr="00D71163" w:rsidRDefault="00EA2332" w:rsidP="00EA2332">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A2332" w:rsidRPr="00D71163" w:rsidRDefault="00EA2332" w:rsidP="00323696">
      <w:pPr>
        <w:widowControl w:val="0"/>
        <w:numPr>
          <w:ilvl w:val="0"/>
          <w:numId w:val="53"/>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EA2332" w:rsidRPr="00D71163" w:rsidRDefault="00EA2332" w:rsidP="00EA2332">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EA2332" w:rsidRPr="00D71163" w:rsidRDefault="00EA2332" w:rsidP="00323696">
      <w:pPr>
        <w:widowControl w:val="0"/>
        <w:numPr>
          <w:ilvl w:val="0"/>
          <w:numId w:val="54"/>
        </w:numPr>
        <w:tabs>
          <w:tab w:val="left" w:pos="1115"/>
        </w:tabs>
        <w:ind w:firstLine="760"/>
        <w:jc w:val="both"/>
      </w:pPr>
      <w:r w:rsidRPr="00D71163">
        <w:t>на основании личного заявления члена Комиссии об исключении из её состава;</w:t>
      </w:r>
    </w:p>
    <w:p w:rsidR="00EA2332" w:rsidRPr="00D71163" w:rsidRDefault="00EA2332" w:rsidP="00323696">
      <w:pPr>
        <w:widowControl w:val="0"/>
        <w:numPr>
          <w:ilvl w:val="0"/>
          <w:numId w:val="54"/>
        </w:numPr>
        <w:tabs>
          <w:tab w:val="left" w:pos="1115"/>
        </w:tabs>
        <w:ind w:firstLine="760"/>
        <w:jc w:val="both"/>
      </w:pPr>
      <w:r w:rsidRPr="00D71163">
        <w:t>по требованию не менее 2/3 членов Комиссии, выраженному в письменной форме;</w:t>
      </w:r>
    </w:p>
    <w:p w:rsidR="00EA2332" w:rsidRPr="00D71163" w:rsidRDefault="00EA2332" w:rsidP="00323696">
      <w:pPr>
        <w:widowControl w:val="0"/>
        <w:numPr>
          <w:ilvl w:val="0"/>
          <w:numId w:val="54"/>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EA2332" w:rsidRPr="00D71163" w:rsidRDefault="00EA2332" w:rsidP="00EA2332">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A2332" w:rsidRPr="00D71163" w:rsidRDefault="00EA2332" w:rsidP="00EA2332">
      <w:pPr>
        <w:widowControl w:val="0"/>
        <w:tabs>
          <w:tab w:val="left" w:pos="1226"/>
        </w:tabs>
        <w:jc w:val="both"/>
      </w:pPr>
      <w:r w:rsidRPr="00D71163">
        <w:t xml:space="preserve">          12. Члены Комиссии осуществляют свою деятельность на безвозмездной основе.</w:t>
      </w:r>
    </w:p>
    <w:p w:rsidR="00EA2332" w:rsidRPr="00D71163" w:rsidRDefault="00EA2332" w:rsidP="00EA2332">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EA2332" w:rsidRPr="00D71163" w:rsidRDefault="00EA2332" w:rsidP="00EA2332">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EA2332" w:rsidRPr="00D71163" w:rsidRDefault="00EA2332" w:rsidP="00EA2332">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EA2332" w:rsidRPr="00D71163" w:rsidRDefault="00EA2332" w:rsidP="00EA2332">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EA2332" w:rsidRPr="00D71163" w:rsidRDefault="00EA2332" w:rsidP="00323696">
      <w:pPr>
        <w:widowControl w:val="0"/>
        <w:numPr>
          <w:ilvl w:val="0"/>
          <w:numId w:val="55"/>
        </w:numPr>
        <w:tabs>
          <w:tab w:val="left" w:pos="1175"/>
        </w:tabs>
        <w:jc w:val="both"/>
        <w:rPr>
          <w:spacing w:val="-4"/>
        </w:rPr>
      </w:pPr>
      <w:r w:rsidRPr="00D71163">
        <w:rPr>
          <w:spacing w:val="-4"/>
        </w:rPr>
        <w:t>утверждение повестки заседаний Комиссии;</w:t>
      </w:r>
    </w:p>
    <w:p w:rsidR="00EA2332" w:rsidRPr="00D71163" w:rsidRDefault="00EA2332" w:rsidP="00323696">
      <w:pPr>
        <w:widowControl w:val="0"/>
        <w:numPr>
          <w:ilvl w:val="0"/>
          <w:numId w:val="55"/>
        </w:numPr>
        <w:tabs>
          <w:tab w:val="left" w:pos="1179"/>
        </w:tabs>
        <w:jc w:val="both"/>
        <w:rPr>
          <w:spacing w:val="-4"/>
        </w:rPr>
      </w:pPr>
      <w:r w:rsidRPr="00D71163">
        <w:rPr>
          <w:spacing w:val="-4"/>
        </w:rPr>
        <w:t>созыв заседаний Комиссии;</w:t>
      </w:r>
    </w:p>
    <w:p w:rsidR="00EA2332" w:rsidRPr="00D71163" w:rsidRDefault="00EA2332" w:rsidP="00323696">
      <w:pPr>
        <w:widowControl w:val="0"/>
        <w:numPr>
          <w:ilvl w:val="0"/>
          <w:numId w:val="55"/>
        </w:numPr>
        <w:tabs>
          <w:tab w:val="left" w:pos="1179"/>
        </w:tabs>
        <w:jc w:val="both"/>
        <w:rPr>
          <w:spacing w:val="-4"/>
        </w:rPr>
      </w:pPr>
      <w:r w:rsidRPr="00D71163">
        <w:rPr>
          <w:spacing w:val="-4"/>
        </w:rPr>
        <w:t>председательство на заседаниях Комиссии;</w:t>
      </w:r>
    </w:p>
    <w:p w:rsidR="00EA2332" w:rsidRPr="00D71163" w:rsidRDefault="00EA2332" w:rsidP="00323696">
      <w:pPr>
        <w:widowControl w:val="0"/>
        <w:numPr>
          <w:ilvl w:val="0"/>
          <w:numId w:val="55"/>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EA2332" w:rsidRPr="00D71163" w:rsidRDefault="00EA2332" w:rsidP="00323696">
      <w:pPr>
        <w:widowControl w:val="0"/>
        <w:numPr>
          <w:ilvl w:val="0"/>
          <w:numId w:val="55"/>
        </w:numPr>
        <w:tabs>
          <w:tab w:val="left" w:pos="1179"/>
        </w:tabs>
        <w:jc w:val="both"/>
      </w:pPr>
      <w:r w:rsidRPr="00D71163">
        <w:rPr>
          <w:spacing w:val="-4"/>
        </w:rPr>
        <w:t>общий контроль</w:t>
      </w:r>
      <w:r w:rsidRPr="00D71163">
        <w:t xml:space="preserve"> за исполнением решений, принятых Комиссией.</w:t>
      </w:r>
    </w:p>
    <w:p w:rsidR="00EA2332" w:rsidRPr="00D71163" w:rsidRDefault="00EA2332" w:rsidP="00EA2332">
      <w:pPr>
        <w:widowControl w:val="0"/>
        <w:tabs>
          <w:tab w:val="left" w:pos="1221"/>
        </w:tabs>
        <w:jc w:val="both"/>
      </w:pPr>
      <w:r w:rsidRPr="00D71163">
        <w:lastRenderedPageBreak/>
        <w:t xml:space="preserve">        16. Заместитель председателя Комиссии назначается решением председателя Комиссии из числа её членов.</w:t>
      </w:r>
    </w:p>
    <w:p w:rsidR="00EA2332" w:rsidRPr="00D71163" w:rsidRDefault="00EA2332" w:rsidP="00EA2332">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EA2332" w:rsidRPr="00D71163" w:rsidRDefault="00EA2332" w:rsidP="00323696">
      <w:pPr>
        <w:widowControl w:val="0"/>
        <w:numPr>
          <w:ilvl w:val="0"/>
          <w:numId w:val="56"/>
        </w:numPr>
        <w:tabs>
          <w:tab w:val="left" w:pos="1152"/>
        </w:tabs>
        <w:ind w:firstLine="760"/>
        <w:jc w:val="both"/>
      </w:pPr>
      <w:r w:rsidRPr="00D71163">
        <w:t>координация работы членов Комиссии;</w:t>
      </w:r>
    </w:p>
    <w:p w:rsidR="00EA2332" w:rsidRPr="00D71163" w:rsidRDefault="00EA2332" w:rsidP="00323696">
      <w:pPr>
        <w:widowControl w:val="0"/>
        <w:numPr>
          <w:ilvl w:val="0"/>
          <w:numId w:val="56"/>
        </w:numPr>
        <w:tabs>
          <w:tab w:val="left" w:pos="1176"/>
        </w:tabs>
        <w:ind w:firstLine="760"/>
        <w:jc w:val="both"/>
      </w:pPr>
      <w:r w:rsidRPr="00D71163">
        <w:t>подготовка документов, вносимых на рассмотрение Комиссии;</w:t>
      </w:r>
    </w:p>
    <w:p w:rsidR="00EA2332" w:rsidRPr="00D71163" w:rsidRDefault="00EA2332" w:rsidP="00323696">
      <w:pPr>
        <w:widowControl w:val="0"/>
        <w:numPr>
          <w:ilvl w:val="0"/>
          <w:numId w:val="56"/>
        </w:numPr>
        <w:ind w:firstLine="760"/>
        <w:jc w:val="both"/>
      </w:pPr>
      <w:r w:rsidRPr="00D71163">
        <w:t>выполнение обязанностей председателя Комиссии в случае его отсутствия.</w:t>
      </w:r>
    </w:p>
    <w:p w:rsidR="00EA2332" w:rsidRPr="00D71163" w:rsidRDefault="00EA2332" w:rsidP="00EA2332">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EA2332" w:rsidRPr="00D71163" w:rsidRDefault="00EA2332" w:rsidP="00323696">
      <w:pPr>
        <w:widowControl w:val="0"/>
        <w:numPr>
          <w:ilvl w:val="0"/>
          <w:numId w:val="57"/>
        </w:numPr>
        <w:tabs>
          <w:tab w:val="left" w:pos="1258"/>
        </w:tabs>
        <w:jc w:val="both"/>
      </w:pPr>
      <w:r w:rsidRPr="00D71163">
        <w:t>Секретарь Комиссии осуществляет следующие функции:</w:t>
      </w:r>
    </w:p>
    <w:p w:rsidR="00EA2332" w:rsidRPr="00D71163" w:rsidRDefault="00EA2332" w:rsidP="00323696">
      <w:pPr>
        <w:widowControl w:val="0"/>
        <w:numPr>
          <w:ilvl w:val="0"/>
          <w:numId w:val="58"/>
        </w:numPr>
        <w:tabs>
          <w:tab w:val="left" w:pos="1147"/>
        </w:tabs>
        <w:ind w:firstLine="760"/>
        <w:jc w:val="both"/>
      </w:pPr>
      <w:r w:rsidRPr="00D71163">
        <w:t>регистрация заявлений, поступивших в Комиссию;</w:t>
      </w:r>
    </w:p>
    <w:p w:rsidR="00EA2332" w:rsidRPr="00D71163" w:rsidRDefault="00EA2332" w:rsidP="00323696">
      <w:pPr>
        <w:widowControl w:val="0"/>
        <w:numPr>
          <w:ilvl w:val="0"/>
          <w:numId w:val="58"/>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A2332" w:rsidRPr="00D71163" w:rsidRDefault="00EA2332" w:rsidP="00323696">
      <w:pPr>
        <w:widowControl w:val="0"/>
        <w:numPr>
          <w:ilvl w:val="0"/>
          <w:numId w:val="58"/>
        </w:numPr>
        <w:tabs>
          <w:tab w:val="left" w:pos="1176"/>
        </w:tabs>
        <w:ind w:firstLine="760"/>
        <w:jc w:val="both"/>
      </w:pPr>
      <w:r w:rsidRPr="00D71163">
        <w:t>ведение и оформление протоколов заседаний Комиссии;</w:t>
      </w:r>
    </w:p>
    <w:p w:rsidR="00EA2332" w:rsidRPr="00D71163" w:rsidRDefault="00EA2332" w:rsidP="00323696">
      <w:pPr>
        <w:widowControl w:val="0"/>
        <w:numPr>
          <w:ilvl w:val="0"/>
          <w:numId w:val="58"/>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EA2332" w:rsidRPr="00D71163" w:rsidRDefault="00EA2332" w:rsidP="00323696">
      <w:pPr>
        <w:widowControl w:val="0"/>
        <w:numPr>
          <w:ilvl w:val="0"/>
          <w:numId w:val="58"/>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EA2332" w:rsidRPr="00D71163" w:rsidRDefault="00EA2332" w:rsidP="00323696">
      <w:pPr>
        <w:widowControl w:val="0"/>
        <w:numPr>
          <w:ilvl w:val="0"/>
          <w:numId w:val="57"/>
        </w:numPr>
        <w:tabs>
          <w:tab w:val="left" w:pos="1282"/>
        </w:tabs>
        <w:jc w:val="both"/>
      </w:pPr>
      <w:r w:rsidRPr="00D71163">
        <w:t>Члены Комиссии имеют право:</w:t>
      </w:r>
    </w:p>
    <w:p w:rsidR="00EA2332" w:rsidRPr="00D71163" w:rsidRDefault="00EA2332" w:rsidP="00323696">
      <w:pPr>
        <w:widowControl w:val="0"/>
        <w:numPr>
          <w:ilvl w:val="0"/>
          <w:numId w:val="59"/>
        </w:numPr>
        <w:tabs>
          <w:tab w:val="left" w:pos="1147"/>
        </w:tabs>
        <w:ind w:firstLine="760"/>
        <w:jc w:val="both"/>
      </w:pPr>
      <w:r w:rsidRPr="00D71163">
        <w:t>участвовать в подготовке заседаний Комиссии;</w:t>
      </w:r>
    </w:p>
    <w:p w:rsidR="00EA2332" w:rsidRPr="00D71163" w:rsidRDefault="00EA2332" w:rsidP="00323696">
      <w:pPr>
        <w:widowControl w:val="0"/>
        <w:numPr>
          <w:ilvl w:val="0"/>
          <w:numId w:val="59"/>
        </w:numPr>
        <w:tabs>
          <w:tab w:val="left" w:pos="1122"/>
        </w:tabs>
        <w:ind w:firstLine="760"/>
        <w:jc w:val="both"/>
      </w:pPr>
      <w:r w:rsidRPr="00D71163">
        <w:t>обращаться к председателю Комиссии по вопросам, относящимся к компетенции Комиссии;</w:t>
      </w:r>
    </w:p>
    <w:p w:rsidR="00EA2332" w:rsidRPr="00D71163" w:rsidRDefault="00EA2332" w:rsidP="00323696">
      <w:pPr>
        <w:widowControl w:val="0"/>
        <w:numPr>
          <w:ilvl w:val="0"/>
          <w:numId w:val="59"/>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EA2332" w:rsidRPr="00D71163" w:rsidRDefault="00EA2332" w:rsidP="00323696">
      <w:pPr>
        <w:widowControl w:val="0"/>
        <w:numPr>
          <w:ilvl w:val="0"/>
          <w:numId w:val="59"/>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A2332" w:rsidRPr="00D71163" w:rsidRDefault="00EA2332" w:rsidP="00323696">
      <w:pPr>
        <w:widowControl w:val="0"/>
        <w:numPr>
          <w:ilvl w:val="0"/>
          <w:numId w:val="59"/>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A2332" w:rsidRPr="00D71163" w:rsidRDefault="00EA2332" w:rsidP="00323696">
      <w:pPr>
        <w:widowControl w:val="0"/>
        <w:numPr>
          <w:ilvl w:val="0"/>
          <w:numId w:val="59"/>
        </w:numPr>
        <w:tabs>
          <w:tab w:val="left" w:pos="1115"/>
        </w:tabs>
        <w:ind w:firstLine="740"/>
        <w:jc w:val="both"/>
      </w:pPr>
      <w:r w:rsidRPr="00D71163">
        <w:t>вносить предложения по совершенствованию организации работы Комиссии.</w:t>
      </w:r>
    </w:p>
    <w:p w:rsidR="00EA2332" w:rsidRPr="00D71163" w:rsidRDefault="00EA2332" w:rsidP="00323696">
      <w:pPr>
        <w:widowControl w:val="0"/>
        <w:numPr>
          <w:ilvl w:val="0"/>
          <w:numId w:val="57"/>
        </w:numPr>
        <w:tabs>
          <w:tab w:val="left" w:pos="1250"/>
        </w:tabs>
        <w:jc w:val="both"/>
      </w:pPr>
      <w:r w:rsidRPr="00D71163">
        <w:t>Члены Комиссии обязаны:</w:t>
      </w:r>
    </w:p>
    <w:p w:rsidR="00EA2332" w:rsidRPr="00D71163" w:rsidRDefault="00EA2332" w:rsidP="00323696">
      <w:pPr>
        <w:widowControl w:val="0"/>
        <w:numPr>
          <w:ilvl w:val="0"/>
          <w:numId w:val="60"/>
        </w:numPr>
        <w:tabs>
          <w:tab w:val="left" w:pos="1121"/>
        </w:tabs>
        <w:ind w:firstLine="740"/>
        <w:jc w:val="both"/>
      </w:pPr>
      <w:r w:rsidRPr="00D71163">
        <w:t>участвовать в заседаниях Комиссии;</w:t>
      </w:r>
    </w:p>
    <w:p w:rsidR="00EA2332" w:rsidRPr="00D71163" w:rsidRDefault="00EA2332" w:rsidP="00323696">
      <w:pPr>
        <w:widowControl w:val="0"/>
        <w:numPr>
          <w:ilvl w:val="0"/>
          <w:numId w:val="60"/>
        </w:numPr>
        <w:tabs>
          <w:tab w:val="left" w:pos="1110"/>
        </w:tabs>
        <w:ind w:firstLine="740"/>
        <w:jc w:val="both"/>
      </w:pPr>
      <w:r w:rsidRPr="00D71163">
        <w:t>выполнять функции, возложенные на них в соответствии с настоящим Положением;</w:t>
      </w:r>
    </w:p>
    <w:p w:rsidR="00EA2332" w:rsidRPr="00D71163" w:rsidRDefault="00EA2332" w:rsidP="00323696">
      <w:pPr>
        <w:widowControl w:val="0"/>
        <w:numPr>
          <w:ilvl w:val="0"/>
          <w:numId w:val="60"/>
        </w:numPr>
        <w:tabs>
          <w:tab w:val="left" w:pos="1105"/>
        </w:tabs>
        <w:ind w:firstLine="740"/>
        <w:jc w:val="both"/>
      </w:pPr>
      <w:r w:rsidRPr="00D71163">
        <w:t>соблюдать требования законодательства при реализации своих функций;</w:t>
      </w:r>
    </w:p>
    <w:p w:rsidR="00EA2332" w:rsidRPr="00D71163" w:rsidRDefault="00EA2332" w:rsidP="00323696">
      <w:pPr>
        <w:widowControl w:val="0"/>
        <w:numPr>
          <w:ilvl w:val="0"/>
          <w:numId w:val="60"/>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A2332" w:rsidRPr="00D71163" w:rsidRDefault="00EA2332" w:rsidP="00EA2332">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A2332" w:rsidRPr="00D71163" w:rsidRDefault="00EA2332" w:rsidP="00EA2332">
      <w:pPr>
        <w:widowControl w:val="0"/>
        <w:tabs>
          <w:tab w:val="left" w:pos="2948"/>
        </w:tabs>
        <w:jc w:val="both"/>
        <w:outlineLvl w:val="1"/>
        <w:rPr>
          <w:b/>
          <w:bCs/>
        </w:rPr>
      </w:pPr>
      <w:bookmarkStart w:id="13" w:name="bookmark4"/>
    </w:p>
    <w:p w:rsidR="00EA2332" w:rsidRPr="00D71163" w:rsidRDefault="00EA2332" w:rsidP="00323696">
      <w:pPr>
        <w:widowControl w:val="0"/>
        <w:numPr>
          <w:ilvl w:val="0"/>
          <w:numId w:val="61"/>
        </w:numPr>
        <w:tabs>
          <w:tab w:val="left" w:pos="2948"/>
        </w:tabs>
        <w:jc w:val="center"/>
        <w:outlineLvl w:val="1"/>
        <w:rPr>
          <w:b/>
          <w:bCs/>
        </w:rPr>
      </w:pPr>
      <w:r w:rsidRPr="00D71163">
        <w:rPr>
          <w:b/>
          <w:bCs/>
        </w:rPr>
        <w:t>Функции и полномочия Комиссии</w:t>
      </w:r>
      <w:bookmarkEnd w:id="13"/>
    </w:p>
    <w:p w:rsidR="00EA2332" w:rsidRPr="00D71163" w:rsidRDefault="00EA2332" w:rsidP="00EA2332">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EA2332" w:rsidRPr="00D71163" w:rsidRDefault="00EA2332" w:rsidP="00EA2332">
      <w:pPr>
        <w:widowControl w:val="0"/>
        <w:tabs>
          <w:tab w:val="left" w:pos="1211"/>
        </w:tabs>
        <w:jc w:val="both"/>
      </w:pPr>
    </w:p>
    <w:p w:rsidR="00EA2332" w:rsidRPr="00D71163" w:rsidRDefault="00EA2332" w:rsidP="00323696">
      <w:pPr>
        <w:widowControl w:val="0"/>
        <w:numPr>
          <w:ilvl w:val="0"/>
          <w:numId w:val="62"/>
        </w:numPr>
        <w:tabs>
          <w:tab w:val="left" w:pos="1105"/>
        </w:tabs>
        <w:ind w:firstLine="740"/>
        <w:jc w:val="both"/>
      </w:pPr>
      <w:r w:rsidRPr="00D71163">
        <w:t>рассмотрение жалоб на нарушение участником образовательных отношений:</w:t>
      </w:r>
    </w:p>
    <w:p w:rsidR="00EA2332" w:rsidRPr="00D71163" w:rsidRDefault="00EA2332" w:rsidP="00EA2332">
      <w:pPr>
        <w:widowControl w:val="0"/>
        <w:ind w:firstLine="740"/>
        <w:jc w:val="both"/>
      </w:pPr>
      <w:r w:rsidRPr="00D71163">
        <w:t xml:space="preserve">а) правил внутреннего распорядка обучающихся и иных локальных нормативных </w:t>
      </w:r>
      <w:r w:rsidRPr="00D71163">
        <w:lastRenderedPageBreak/>
        <w:t>актов по вопросам организации и осуществления образовательной деятельности, устанавливающих требования к обучающимся;</w:t>
      </w:r>
    </w:p>
    <w:p w:rsidR="00EA2332" w:rsidRPr="00D71163" w:rsidRDefault="00EA2332" w:rsidP="00EA2332">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EA2332" w:rsidRPr="00D71163" w:rsidRDefault="00EA2332" w:rsidP="00EA2332">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EA2332" w:rsidRPr="00D71163" w:rsidRDefault="00EA2332" w:rsidP="00EA2332">
      <w:pPr>
        <w:widowControl w:val="0"/>
        <w:jc w:val="both"/>
      </w:pPr>
      <w:r w:rsidRPr="00D71163">
        <w:t>проведения текущего контроля успеваемости и промежуточной аттестации обучающихся;</w:t>
      </w:r>
    </w:p>
    <w:p w:rsidR="00EA2332" w:rsidRPr="00D71163" w:rsidRDefault="00EA2332" w:rsidP="00323696">
      <w:pPr>
        <w:widowControl w:val="0"/>
        <w:numPr>
          <w:ilvl w:val="0"/>
          <w:numId w:val="62"/>
        </w:numPr>
        <w:tabs>
          <w:tab w:val="left" w:pos="1057"/>
        </w:tabs>
        <w:ind w:firstLine="740"/>
        <w:jc w:val="both"/>
      </w:pPr>
      <w:r w:rsidRPr="00D71163">
        <w:t>установление наличия или отсутствия конфликта интересов педагогического работника*;</w:t>
      </w:r>
    </w:p>
    <w:p w:rsidR="00EA2332" w:rsidRPr="00D71163" w:rsidRDefault="00EA2332" w:rsidP="00323696">
      <w:pPr>
        <w:widowControl w:val="0"/>
        <w:numPr>
          <w:ilvl w:val="0"/>
          <w:numId w:val="62"/>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EA2332" w:rsidRPr="00D71163" w:rsidRDefault="00EA2332" w:rsidP="00323696">
      <w:pPr>
        <w:widowControl w:val="0"/>
        <w:numPr>
          <w:ilvl w:val="0"/>
          <w:numId w:val="62"/>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EA2332" w:rsidRPr="00D71163" w:rsidRDefault="00EA2332" w:rsidP="00EA2332">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A2332" w:rsidRPr="00D71163" w:rsidRDefault="00EA2332" w:rsidP="00EA2332">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EA2332" w:rsidRPr="00D71163" w:rsidRDefault="00EA2332" w:rsidP="00EA2332">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A2332" w:rsidRPr="00D71163" w:rsidRDefault="00EA2332" w:rsidP="00EA2332">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EA2332" w:rsidRPr="00D71163" w:rsidRDefault="00EA2332" w:rsidP="00EA2332">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A2332" w:rsidRPr="00D71163" w:rsidRDefault="00EA2332" w:rsidP="00EA2332">
      <w:pPr>
        <w:widowControl w:val="0"/>
        <w:tabs>
          <w:tab w:val="left" w:pos="1062"/>
        </w:tabs>
        <w:jc w:val="both"/>
      </w:pPr>
      <w:r w:rsidRPr="00D71163">
        <w:t xml:space="preserve"> </w:t>
      </w:r>
    </w:p>
    <w:p w:rsidR="00EA2332" w:rsidRPr="00D71163" w:rsidRDefault="00EA2332" w:rsidP="00EA2332">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A2332" w:rsidRPr="00D71163" w:rsidRDefault="00EA2332" w:rsidP="00EA2332">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EA2332" w:rsidRPr="00D71163" w:rsidRDefault="00EA2332" w:rsidP="00323696">
      <w:pPr>
        <w:widowControl w:val="0"/>
        <w:numPr>
          <w:ilvl w:val="0"/>
          <w:numId w:val="62"/>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A2332" w:rsidRPr="00D71163" w:rsidRDefault="00EA2332" w:rsidP="00323696">
      <w:pPr>
        <w:widowControl w:val="0"/>
        <w:numPr>
          <w:ilvl w:val="0"/>
          <w:numId w:val="61"/>
        </w:numPr>
        <w:tabs>
          <w:tab w:val="left" w:pos="3255"/>
        </w:tabs>
        <w:jc w:val="center"/>
        <w:outlineLvl w:val="1"/>
        <w:rPr>
          <w:b/>
          <w:bCs/>
        </w:rPr>
      </w:pPr>
      <w:bookmarkStart w:id="14" w:name="bookmark5"/>
      <w:r w:rsidRPr="00D71163">
        <w:rPr>
          <w:b/>
          <w:bCs/>
        </w:rPr>
        <w:t>Регламент работы Комиссии</w:t>
      </w:r>
      <w:bookmarkEnd w:id="14"/>
    </w:p>
    <w:p w:rsidR="00EA2332" w:rsidRPr="00D71163" w:rsidRDefault="00EA2332" w:rsidP="00EA2332">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w:t>
      </w:r>
      <w:r w:rsidRPr="00D71163">
        <w:lastRenderedPageBreak/>
        <w:t>в адрес руководителя организации, с указанием признаков нарушений прав на образование и лица, допустившего указанные нарушения.</w:t>
      </w:r>
    </w:p>
    <w:p w:rsidR="00EA2332" w:rsidRPr="00D71163" w:rsidRDefault="00EA2332" w:rsidP="00323696">
      <w:pPr>
        <w:widowControl w:val="0"/>
        <w:numPr>
          <w:ilvl w:val="0"/>
          <w:numId w:val="63"/>
        </w:numPr>
        <w:tabs>
          <w:tab w:val="left" w:pos="1212"/>
        </w:tabs>
        <w:jc w:val="both"/>
      </w:pPr>
      <w:r w:rsidRPr="00D71163">
        <w:t xml:space="preserve"> В заявлении указываются:</w:t>
      </w:r>
    </w:p>
    <w:p w:rsidR="00EA2332" w:rsidRPr="00D71163" w:rsidRDefault="00EA2332" w:rsidP="00323696">
      <w:pPr>
        <w:widowControl w:val="0"/>
        <w:numPr>
          <w:ilvl w:val="0"/>
          <w:numId w:val="64"/>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A2332" w:rsidRPr="00D71163" w:rsidRDefault="00EA2332" w:rsidP="00323696">
      <w:pPr>
        <w:widowControl w:val="0"/>
        <w:numPr>
          <w:ilvl w:val="0"/>
          <w:numId w:val="64"/>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EA2332" w:rsidRPr="00D71163" w:rsidRDefault="00EA2332" w:rsidP="00323696">
      <w:pPr>
        <w:widowControl w:val="0"/>
        <w:numPr>
          <w:ilvl w:val="0"/>
          <w:numId w:val="64"/>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EA2332" w:rsidRPr="00D71163" w:rsidRDefault="00EA2332" w:rsidP="00323696">
      <w:pPr>
        <w:widowControl w:val="0"/>
        <w:numPr>
          <w:ilvl w:val="0"/>
          <w:numId w:val="64"/>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EA2332" w:rsidRPr="00D71163" w:rsidRDefault="00EA2332" w:rsidP="00323696">
      <w:pPr>
        <w:widowControl w:val="0"/>
        <w:numPr>
          <w:ilvl w:val="0"/>
          <w:numId w:val="64"/>
        </w:numPr>
        <w:tabs>
          <w:tab w:val="left" w:pos="1111"/>
        </w:tabs>
        <w:ind w:firstLine="740"/>
        <w:jc w:val="both"/>
      </w:pPr>
      <w:r w:rsidRPr="00D71163">
        <w:t>требования заявителя.</w:t>
      </w:r>
    </w:p>
    <w:p w:rsidR="00EA2332" w:rsidRPr="00D71163" w:rsidRDefault="00EA2332" w:rsidP="00EA2332">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EA2332" w:rsidRPr="00D71163" w:rsidRDefault="00EA2332" w:rsidP="00EA2332">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A2332" w:rsidRPr="00D71163" w:rsidRDefault="00EA2332" w:rsidP="00EA2332">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A2332" w:rsidRPr="00D71163" w:rsidRDefault="00EA2332" w:rsidP="00EA2332">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A2332" w:rsidRPr="00D71163" w:rsidRDefault="00EA2332" w:rsidP="00EA2332">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EA2332" w:rsidRPr="00D71163" w:rsidRDefault="00EA2332" w:rsidP="00EA2332">
      <w:pPr>
        <w:widowControl w:val="0"/>
        <w:ind w:firstLine="740"/>
        <w:jc w:val="both"/>
      </w:pPr>
      <w:r w:rsidRPr="00D71163">
        <w:t>В случае неявки заявителя на заседание Комиссии заявление рассматривается в его отсутствие.</w:t>
      </w:r>
    </w:p>
    <w:p w:rsidR="00EA2332" w:rsidRPr="00D71163" w:rsidRDefault="00EA2332" w:rsidP="00EA2332">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EA2332" w:rsidRPr="00D71163" w:rsidRDefault="00EA2332" w:rsidP="00EA2332">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EA2332" w:rsidRPr="00D71163" w:rsidRDefault="00EA2332" w:rsidP="00EA2332">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EA2332" w:rsidRPr="00D71163" w:rsidRDefault="00EA2332" w:rsidP="00323696">
      <w:pPr>
        <w:widowControl w:val="0"/>
        <w:numPr>
          <w:ilvl w:val="0"/>
          <w:numId w:val="61"/>
        </w:numPr>
        <w:tabs>
          <w:tab w:val="left" w:pos="1599"/>
        </w:tabs>
        <w:jc w:val="center"/>
        <w:rPr>
          <w:b/>
          <w:bCs/>
        </w:rPr>
      </w:pPr>
      <w:r w:rsidRPr="00D71163">
        <w:rPr>
          <w:b/>
          <w:bCs/>
        </w:rPr>
        <w:t>Порядок принятия и оформления решений Комиссии</w:t>
      </w:r>
    </w:p>
    <w:p w:rsidR="00EA2332" w:rsidRPr="00D71163" w:rsidRDefault="00EA2332" w:rsidP="00EA2332">
      <w:pPr>
        <w:widowControl w:val="0"/>
        <w:tabs>
          <w:tab w:val="left" w:pos="1599"/>
        </w:tabs>
        <w:ind w:left="720"/>
        <w:jc w:val="both"/>
        <w:rPr>
          <w:b/>
          <w:bCs/>
        </w:rPr>
      </w:pPr>
    </w:p>
    <w:p w:rsidR="00EA2332" w:rsidRPr="00D71163" w:rsidRDefault="00EA2332" w:rsidP="00EA2332">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EA2332" w:rsidRPr="00D71163" w:rsidRDefault="00EA2332" w:rsidP="00EA2332">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EA2332" w:rsidRPr="00D71163" w:rsidRDefault="00EA2332" w:rsidP="00EA2332">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EA2332" w:rsidRPr="00D71163" w:rsidRDefault="00EA2332" w:rsidP="00EA2332">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w:t>
      </w:r>
      <w:r w:rsidRPr="00D71163">
        <w:lastRenderedPageBreak/>
        <w:t>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EA2332" w:rsidRPr="00D71163" w:rsidRDefault="00EA2332" w:rsidP="00EA2332">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EA2332" w:rsidRPr="00D71163" w:rsidRDefault="00EA2332" w:rsidP="00EA2332">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EA2332" w:rsidRPr="00D71163" w:rsidRDefault="00EA2332" w:rsidP="00EA2332">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A2332" w:rsidRPr="00D71163" w:rsidRDefault="00EA2332" w:rsidP="00EA2332">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A2332" w:rsidRPr="00D71163" w:rsidRDefault="00EA2332" w:rsidP="00EA2332">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p w:rsidR="00EA2332" w:rsidRDefault="00EA2332" w:rsidP="008C6F2A">
      <w:pPr>
        <w:pStyle w:val="a4"/>
        <w:shd w:val="clear" w:color="auto" w:fill="FFFFFF"/>
        <w:spacing w:before="0" w:beforeAutospacing="0" w:after="213" w:afterAutospacing="0" w:line="225" w:lineRule="atLeast"/>
        <w:rPr>
          <w:b/>
        </w:rPr>
      </w:pPr>
    </w:p>
    <w:tbl>
      <w:tblPr>
        <w:tblW w:w="0" w:type="auto"/>
        <w:tblLook w:val="04A0" w:firstRow="1" w:lastRow="0" w:firstColumn="1" w:lastColumn="0" w:noHBand="0" w:noVBand="1"/>
      </w:tblPr>
      <w:tblGrid>
        <w:gridCol w:w="4582"/>
        <w:gridCol w:w="4989"/>
      </w:tblGrid>
      <w:tr w:rsidR="008C66FE" w:rsidRPr="008C66FE" w:rsidTr="009069FA">
        <w:tc>
          <w:tcPr>
            <w:tcW w:w="4582" w:type="dxa"/>
          </w:tcPr>
          <w:p w:rsidR="008C66FE" w:rsidRPr="008C66FE" w:rsidRDefault="008C66FE" w:rsidP="008C66FE">
            <w:pPr>
              <w:tabs>
                <w:tab w:val="left" w:pos="8507"/>
              </w:tabs>
              <w:ind w:firstLine="426"/>
              <w:rPr>
                <w:b/>
              </w:rPr>
            </w:pPr>
            <w:r w:rsidRPr="008C66FE">
              <w:rPr>
                <w:b/>
              </w:rPr>
              <w:lastRenderedPageBreak/>
              <w:t>Мотивированное мнение</w:t>
            </w:r>
          </w:p>
          <w:p w:rsidR="008C66FE" w:rsidRPr="008C66FE" w:rsidRDefault="008C66FE" w:rsidP="008C66FE">
            <w:pPr>
              <w:tabs>
                <w:tab w:val="left" w:pos="8507"/>
              </w:tabs>
              <w:ind w:left="426"/>
              <w:rPr>
                <w:b/>
              </w:rPr>
            </w:pPr>
            <w:r w:rsidRPr="008C66FE">
              <w:rPr>
                <w:b/>
              </w:rPr>
              <w:t>Первичной профсоюзной                    организации</w:t>
            </w:r>
          </w:p>
          <w:p w:rsidR="008C66FE" w:rsidRPr="008C66FE" w:rsidRDefault="008C66FE" w:rsidP="008C66FE">
            <w:pPr>
              <w:tabs>
                <w:tab w:val="left" w:pos="8507"/>
              </w:tabs>
              <w:ind w:firstLine="426"/>
              <w:rPr>
                <w:b/>
              </w:rPr>
            </w:pPr>
            <w:r w:rsidRPr="008C66FE">
              <w:rPr>
                <w:b/>
              </w:rPr>
              <w:t xml:space="preserve">Председатель </w:t>
            </w:r>
          </w:p>
          <w:p w:rsidR="008C66FE" w:rsidRPr="008C66FE" w:rsidRDefault="008C66FE" w:rsidP="008C66FE">
            <w:pPr>
              <w:tabs>
                <w:tab w:val="left" w:pos="8507"/>
              </w:tabs>
              <w:ind w:firstLine="426"/>
              <w:rPr>
                <w:b/>
              </w:rPr>
            </w:pPr>
            <w:r w:rsidRPr="008C66FE">
              <w:rPr>
                <w:b/>
              </w:rPr>
              <w:t>профсоюзного комитета</w:t>
            </w:r>
          </w:p>
          <w:p w:rsidR="008C66FE" w:rsidRPr="008C66FE" w:rsidRDefault="008C66FE" w:rsidP="008C66FE">
            <w:pPr>
              <w:tabs>
                <w:tab w:val="left" w:pos="8507"/>
              </w:tabs>
              <w:ind w:firstLine="426"/>
            </w:pPr>
          </w:p>
          <w:p w:rsidR="008C66FE" w:rsidRPr="008C66FE" w:rsidRDefault="008C66FE" w:rsidP="008C66FE">
            <w:pPr>
              <w:tabs>
                <w:tab w:val="left" w:pos="8507"/>
              </w:tabs>
              <w:ind w:firstLine="426"/>
            </w:pPr>
            <w:r w:rsidRPr="008C66FE">
              <w:t xml:space="preserve">____________  </w:t>
            </w:r>
          </w:p>
          <w:p w:rsidR="008C66FE" w:rsidRPr="008C66FE" w:rsidRDefault="008C66FE" w:rsidP="008C66FE">
            <w:pPr>
              <w:tabs>
                <w:tab w:val="left" w:pos="8507"/>
              </w:tabs>
              <w:ind w:firstLine="426"/>
              <w:rPr>
                <w:b/>
              </w:rPr>
            </w:pPr>
            <w:r w:rsidRPr="008C66FE">
              <w:rPr>
                <w:b/>
              </w:rPr>
              <w:t>Протокол  от __________ №___</w:t>
            </w:r>
          </w:p>
        </w:tc>
        <w:tc>
          <w:tcPr>
            <w:tcW w:w="4989" w:type="dxa"/>
          </w:tcPr>
          <w:p w:rsidR="008C66FE" w:rsidRPr="008C66FE" w:rsidRDefault="008C66FE" w:rsidP="008C66FE">
            <w:pPr>
              <w:tabs>
                <w:tab w:val="left" w:pos="8507"/>
              </w:tabs>
              <w:ind w:firstLine="426"/>
              <w:rPr>
                <w:b/>
              </w:rPr>
            </w:pPr>
            <w:r w:rsidRPr="008C66FE">
              <w:rPr>
                <w:b/>
              </w:rPr>
              <w:t xml:space="preserve">          УТВЕРЖДАЮ</w:t>
            </w:r>
          </w:p>
          <w:p w:rsidR="008C66FE" w:rsidRPr="008C66FE" w:rsidRDefault="008C66FE" w:rsidP="008C66FE">
            <w:pPr>
              <w:tabs>
                <w:tab w:val="left" w:pos="8507"/>
              </w:tabs>
              <w:ind w:firstLine="426"/>
              <w:jc w:val="right"/>
              <w:rPr>
                <w:b/>
              </w:rPr>
            </w:pPr>
            <w:r w:rsidRPr="008C66FE">
              <w:rPr>
                <w:b/>
              </w:rPr>
              <w:t>Заведующий   МБДОУ «130»</w:t>
            </w:r>
          </w:p>
          <w:p w:rsidR="008C66FE" w:rsidRPr="008C66FE" w:rsidRDefault="008C66FE" w:rsidP="008C66FE">
            <w:pPr>
              <w:tabs>
                <w:tab w:val="left" w:pos="8507"/>
              </w:tabs>
              <w:ind w:firstLine="426"/>
              <w:jc w:val="center"/>
              <w:rPr>
                <w:b/>
              </w:rPr>
            </w:pPr>
          </w:p>
          <w:p w:rsidR="008C66FE" w:rsidRPr="008C66FE" w:rsidRDefault="008C66FE" w:rsidP="008C66FE">
            <w:pPr>
              <w:tabs>
                <w:tab w:val="left" w:pos="765"/>
                <w:tab w:val="right" w:pos="4773"/>
                <w:tab w:val="left" w:pos="8507"/>
              </w:tabs>
              <w:ind w:firstLine="426"/>
              <w:rPr>
                <w:b/>
              </w:rPr>
            </w:pPr>
            <w:r w:rsidRPr="008C66FE">
              <w:rPr>
                <w:b/>
              </w:rPr>
              <w:tab/>
              <w:t xml:space="preserve">______________   ____________   </w:t>
            </w:r>
          </w:p>
          <w:p w:rsidR="008C66FE" w:rsidRPr="008C66FE" w:rsidRDefault="008C66FE" w:rsidP="008C66FE">
            <w:pPr>
              <w:tabs>
                <w:tab w:val="left" w:pos="1185"/>
                <w:tab w:val="left" w:pos="8507"/>
              </w:tabs>
              <w:rPr>
                <w:b/>
              </w:rPr>
            </w:pPr>
          </w:p>
          <w:p w:rsidR="008C66FE" w:rsidRPr="008C66FE" w:rsidRDefault="008C66FE" w:rsidP="008C66FE">
            <w:pPr>
              <w:tabs>
                <w:tab w:val="left" w:pos="8507"/>
              </w:tabs>
              <w:rPr>
                <w:b/>
              </w:rPr>
            </w:pPr>
            <w:r w:rsidRPr="008C66FE">
              <w:rPr>
                <w:b/>
              </w:rPr>
              <w:t xml:space="preserve">         Приказ от_______ 20___г.  №______</w:t>
            </w:r>
          </w:p>
        </w:tc>
      </w:tr>
    </w:tbl>
    <w:p w:rsidR="008C66FE" w:rsidRPr="008C66FE" w:rsidRDefault="008C66FE" w:rsidP="008C66FE">
      <w:pPr>
        <w:jc w:val="center"/>
        <w:rPr>
          <w:b/>
        </w:rPr>
      </w:pPr>
    </w:p>
    <w:p w:rsidR="008C66FE" w:rsidRPr="008C66FE" w:rsidRDefault="008C66FE" w:rsidP="008C66FE">
      <w:pPr>
        <w:jc w:val="center"/>
        <w:rPr>
          <w:b/>
        </w:rPr>
      </w:pPr>
      <w:r w:rsidRPr="008C66FE">
        <w:rPr>
          <w:b/>
        </w:rPr>
        <w:t>Перечень</w:t>
      </w:r>
    </w:p>
    <w:p w:rsidR="008C66FE" w:rsidRPr="008C66FE" w:rsidRDefault="008C66FE" w:rsidP="008C66FE">
      <w:pPr>
        <w:jc w:val="center"/>
        <w:rPr>
          <w:b/>
        </w:rPr>
      </w:pPr>
      <w:r w:rsidRPr="008C66FE">
        <w:rPr>
          <w:b/>
        </w:rPr>
        <w:t>должностей с ненормированным рабочим днем, работа в которых дает право на ежегодный дополнительный оплачиваемый отпуск</w:t>
      </w:r>
    </w:p>
    <w:p w:rsidR="008C66FE" w:rsidRPr="008C66FE" w:rsidRDefault="008C66FE" w:rsidP="008C66FE">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8C66FE" w:rsidRPr="008C66FE" w:rsidTr="009069FA">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hd w:val="clear" w:color="auto" w:fill="FFFFFF"/>
              <w:spacing w:line="276" w:lineRule="auto"/>
              <w:rPr>
                <w:spacing w:val="-1"/>
              </w:rPr>
            </w:pPr>
            <w:r w:rsidRPr="008C66FE">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pacing w:line="276" w:lineRule="auto"/>
            </w:pPr>
            <w:r w:rsidRPr="008C66FE">
              <w:t xml:space="preserve"> 3  календарных  дня</w:t>
            </w:r>
          </w:p>
        </w:tc>
      </w:tr>
      <w:tr w:rsidR="008C66FE" w:rsidRPr="008C66FE" w:rsidTr="009069FA">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hd w:val="clear" w:color="auto" w:fill="FFFFFF"/>
              <w:spacing w:line="276" w:lineRule="auto"/>
              <w:rPr>
                <w:spacing w:val="-1"/>
              </w:rPr>
            </w:pPr>
            <w:r w:rsidRPr="008C66FE">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pacing w:line="276" w:lineRule="auto"/>
            </w:pPr>
            <w:r w:rsidRPr="008C66FE">
              <w:t xml:space="preserve"> 3  календарных дня</w:t>
            </w:r>
          </w:p>
        </w:tc>
      </w:tr>
      <w:tr w:rsidR="008C66FE" w:rsidRPr="008C66FE" w:rsidTr="009069FA">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hd w:val="clear" w:color="auto" w:fill="FFFFFF"/>
              <w:spacing w:line="276" w:lineRule="auto"/>
              <w:rPr>
                <w:spacing w:val="-1"/>
              </w:rPr>
            </w:pPr>
            <w:r w:rsidRPr="008C66FE">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C66FE" w:rsidRPr="008C66FE" w:rsidRDefault="008C66FE" w:rsidP="008C66FE">
            <w:pPr>
              <w:spacing w:line="276" w:lineRule="auto"/>
            </w:pPr>
            <w:r w:rsidRPr="008C66FE">
              <w:t>3  календарных дня</w:t>
            </w:r>
          </w:p>
        </w:tc>
      </w:tr>
    </w:tbl>
    <w:p w:rsidR="008C66FE" w:rsidRPr="008C66FE" w:rsidRDefault="008C66FE" w:rsidP="008C66FE">
      <w:pPr>
        <w:shd w:val="clear" w:color="auto" w:fill="FFFFFF"/>
        <w:spacing w:line="276" w:lineRule="auto"/>
        <w:jc w:val="both"/>
        <w:rPr>
          <w:bCs/>
          <w:i/>
          <w:sz w:val="28"/>
        </w:rPr>
      </w:pPr>
    </w:p>
    <w:p w:rsidR="008C66FE" w:rsidRPr="008C66FE" w:rsidRDefault="008C66FE" w:rsidP="008C66FE">
      <w:pPr>
        <w:shd w:val="clear" w:color="auto" w:fill="FFFFFF"/>
        <w:spacing w:line="276" w:lineRule="auto"/>
        <w:ind w:left="567" w:right="-142" w:firstLine="284"/>
        <w:jc w:val="both"/>
        <w:rPr>
          <w:i/>
        </w:rPr>
      </w:pPr>
      <w:r w:rsidRPr="008C66FE">
        <w:rPr>
          <w:bCs/>
          <w:i/>
        </w:rPr>
        <w:t xml:space="preserve">Примечание: </w:t>
      </w:r>
      <w:r w:rsidRPr="008C66FE">
        <w:rPr>
          <w:i/>
          <w:spacing w:val="-1"/>
        </w:rPr>
        <w:t xml:space="preserve">Дополнительный отпуск присоединяется, как правило, к очередному отпуску с учетом режима работы </w:t>
      </w:r>
      <w:r w:rsidRPr="008C66FE">
        <w:rPr>
          <w:i/>
          <w:spacing w:val="-2"/>
        </w:rPr>
        <w:t>учреждения.</w:t>
      </w:r>
    </w:p>
    <w:p w:rsidR="008C66FE" w:rsidRPr="008C66FE" w:rsidRDefault="008C66FE" w:rsidP="008C66FE">
      <w:pPr>
        <w:shd w:val="clear" w:color="auto" w:fill="FFFFFF"/>
        <w:spacing w:line="276" w:lineRule="auto"/>
        <w:ind w:left="567" w:right="-142" w:firstLine="284"/>
        <w:jc w:val="both"/>
        <w:rPr>
          <w:i/>
        </w:rPr>
      </w:pPr>
    </w:p>
    <w:p w:rsidR="008C66FE" w:rsidRPr="008C66FE" w:rsidRDefault="008C66FE" w:rsidP="008C66FE">
      <w:pPr>
        <w:spacing w:after="200" w:line="276" w:lineRule="auto"/>
      </w:pPr>
      <w:r w:rsidRPr="008C66FE">
        <w:rPr>
          <w:b/>
          <w:spacing w:val="-20"/>
        </w:rPr>
        <w:t xml:space="preserve">Основание:  ст .119 ТК РФ (пункт 42.2), </w:t>
      </w:r>
      <w:r w:rsidRPr="008C66FE">
        <w:rPr>
          <w:b/>
        </w:rPr>
        <w:t>ст. 101 ТК РФ, ст. 372 ТК РФ.</w:t>
      </w:r>
    </w:p>
    <w:p w:rsidR="008C66FE" w:rsidRPr="008C66FE" w:rsidRDefault="008C66FE" w:rsidP="008C66FE">
      <w:pPr>
        <w:spacing w:after="200" w:line="276" w:lineRule="auto"/>
        <w:jc w:val="both"/>
        <w:rPr>
          <w:b/>
          <w:color w:val="3C3C3C"/>
          <w:spacing w:val="2"/>
        </w:rPr>
      </w:pPr>
      <w:r w:rsidRPr="008C66FE">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8C66FE" w:rsidRPr="008C66FE" w:rsidRDefault="008C66FE" w:rsidP="008C66FE">
      <w:pPr>
        <w:spacing w:line="276" w:lineRule="auto"/>
        <w:jc w:val="center"/>
        <w:rPr>
          <w:b/>
          <w:color w:val="3C3C3C"/>
          <w:spacing w:val="2"/>
        </w:rPr>
      </w:pPr>
      <w:r w:rsidRPr="008C66FE">
        <w:rPr>
          <w:b/>
          <w:color w:val="3C3C3C"/>
          <w:spacing w:val="2"/>
        </w:rPr>
        <w:t>Постановление Кабинета Министров Республики Татарстан</w:t>
      </w:r>
    </w:p>
    <w:p w:rsidR="008C66FE" w:rsidRPr="008C66FE" w:rsidRDefault="008C66FE" w:rsidP="008C66FE">
      <w:pPr>
        <w:shd w:val="clear" w:color="auto" w:fill="FFFFFF"/>
        <w:spacing w:line="288" w:lineRule="atLeast"/>
        <w:jc w:val="center"/>
        <w:textAlignment w:val="baseline"/>
        <w:rPr>
          <w:b/>
          <w:color w:val="3C3C3C"/>
          <w:spacing w:val="2"/>
        </w:rPr>
      </w:pPr>
      <w:r w:rsidRPr="008C66FE">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8C66FE" w:rsidRPr="008C66FE" w:rsidRDefault="008C66FE" w:rsidP="008C66FE">
      <w:pPr>
        <w:shd w:val="clear" w:color="auto" w:fill="FFFFFF"/>
        <w:spacing w:line="288" w:lineRule="atLeast"/>
        <w:jc w:val="center"/>
        <w:textAlignment w:val="baseline"/>
        <w:rPr>
          <w:b/>
          <w:color w:val="3C3C3C"/>
          <w:spacing w:val="2"/>
        </w:rPr>
      </w:pPr>
      <w:r w:rsidRPr="008C66FE">
        <w:rPr>
          <w:b/>
          <w:color w:val="3C3C3C"/>
          <w:spacing w:val="2"/>
        </w:rPr>
        <w:t>(с изменениями на 13 ноября 2006 года)</w:t>
      </w:r>
    </w:p>
    <w:p w:rsidR="008C66FE" w:rsidRPr="008C66FE" w:rsidRDefault="008C66FE" w:rsidP="008C66FE">
      <w:pPr>
        <w:shd w:val="clear" w:color="auto" w:fill="FFFFFF"/>
        <w:spacing w:line="315" w:lineRule="atLeast"/>
        <w:ind w:firstLine="567"/>
        <w:jc w:val="both"/>
        <w:textAlignment w:val="baseline"/>
        <w:rPr>
          <w:color w:val="2D2D2D"/>
          <w:spacing w:val="2"/>
        </w:rPr>
      </w:pPr>
      <w:r w:rsidRPr="008C66FE">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8C66FE" w:rsidRPr="008C66FE" w:rsidRDefault="008C66FE" w:rsidP="008C66FE">
      <w:pPr>
        <w:shd w:val="clear" w:color="auto" w:fill="FFFFFF"/>
        <w:spacing w:line="315" w:lineRule="atLeast"/>
        <w:ind w:firstLine="567"/>
        <w:jc w:val="both"/>
        <w:textAlignment w:val="baseline"/>
        <w:rPr>
          <w:color w:val="2D2D2D"/>
          <w:spacing w:val="2"/>
        </w:rPr>
      </w:pPr>
      <w:r w:rsidRPr="008C66FE">
        <w:rPr>
          <w:color w:val="2D2D2D"/>
          <w:spacing w:val="2"/>
        </w:rPr>
        <w:t>1. Утвердить прилагаемые </w:t>
      </w:r>
      <w:hyperlink r:id="rId28" w:history="1">
        <w:r w:rsidRPr="008C66FE">
          <w:rPr>
            <w:spacing w:val="2"/>
          </w:rPr>
          <w:t>Правила</w:t>
        </w:r>
      </w:hyperlink>
      <w:r w:rsidRPr="008C66FE">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8C66FE" w:rsidRPr="008C66FE" w:rsidRDefault="008C66FE" w:rsidP="008C66FE">
      <w:pPr>
        <w:shd w:val="clear" w:color="auto" w:fill="FFFFFF"/>
        <w:spacing w:line="315" w:lineRule="atLeast"/>
        <w:ind w:firstLine="567"/>
        <w:jc w:val="both"/>
        <w:textAlignment w:val="baseline"/>
        <w:rPr>
          <w:color w:val="2D2D2D"/>
          <w:spacing w:val="2"/>
        </w:rPr>
      </w:pPr>
      <w:r w:rsidRPr="008C66FE">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8C66FE" w:rsidRPr="008C66FE" w:rsidRDefault="008C66FE" w:rsidP="008C66FE">
      <w:pPr>
        <w:shd w:val="clear" w:color="auto" w:fill="FFFFFF"/>
        <w:spacing w:line="315" w:lineRule="atLeast"/>
        <w:ind w:firstLine="567"/>
        <w:jc w:val="both"/>
        <w:textAlignment w:val="baseline"/>
        <w:rPr>
          <w:b/>
          <w:color w:val="2D2D2D"/>
          <w:spacing w:val="2"/>
          <w:sz w:val="16"/>
          <w:szCs w:val="16"/>
        </w:rPr>
      </w:pPr>
    </w:p>
    <w:p w:rsidR="008C66FE" w:rsidRPr="008C66FE" w:rsidRDefault="008C66FE" w:rsidP="008C66FE">
      <w:pPr>
        <w:shd w:val="clear" w:color="auto" w:fill="FFFFFF"/>
        <w:spacing w:line="315" w:lineRule="atLeast"/>
        <w:ind w:firstLine="567"/>
        <w:jc w:val="both"/>
        <w:textAlignment w:val="baseline"/>
        <w:rPr>
          <w:b/>
          <w:color w:val="2D2D2D"/>
          <w:spacing w:val="2"/>
        </w:rPr>
      </w:pPr>
      <w:r w:rsidRPr="008C66FE">
        <w:rPr>
          <w:b/>
          <w:color w:val="2D2D2D"/>
          <w:spacing w:val="2"/>
        </w:rPr>
        <w:t>Премьер-министр</w:t>
      </w:r>
    </w:p>
    <w:p w:rsidR="008C66FE" w:rsidRPr="008C66FE" w:rsidRDefault="008C66FE" w:rsidP="008C66FE">
      <w:pPr>
        <w:shd w:val="clear" w:color="auto" w:fill="FFFFFF"/>
        <w:spacing w:line="315" w:lineRule="atLeast"/>
        <w:ind w:firstLine="567"/>
        <w:jc w:val="both"/>
        <w:textAlignment w:val="baseline"/>
        <w:rPr>
          <w:b/>
          <w:color w:val="2D2D2D"/>
          <w:spacing w:val="2"/>
        </w:rPr>
      </w:pPr>
      <w:r w:rsidRPr="008C66FE">
        <w:rPr>
          <w:b/>
          <w:color w:val="2D2D2D"/>
          <w:spacing w:val="2"/>
        </w:rPr>
        <w:t>Республики Татарстан    </w:t>
      </w:r>
      <w:r w:rsidRPr="008C66FE">
        <w:rPr>
          <w:b/>
          <w:color w:val="2D2D2D"/>
          <w:spacing w:val="2"/>
        </w:rPr>
        <w:tab/>
      </w:r>
      <w:r w:rsidRPr="008C66FE">
        <w:rPr>
          <w:b/>
          <w:color w:val="2D2D2D"/>
          <w:spacing w:val="2"/>
        </w:rPr>
        <w:tab/>
      </w:r>
      <w:r w:rsidRPr="008C66FE">
        <w:rPr>
          <w:b/>
          <w:color w:val="2D2D2D"/>
          <w:spacing w:val="2"/>
        </w:rPr>
        <w:tab/>
      </w:r>
      <w:r w:rsidRPr="008C66FE">
        <w:rPr>
          <w:b/>
          <w:color w:val="2D2D2D"/>
          <w:spacing w:val="2"/>
        </w:rPr>
        <w:tab/>
      </w:r>
      <w:r w:rsidRPr="008C66FE">
        <w:rPr>
          <w:b/>
          <w:color w:val="2D2D2D"/>
          <w:spacing w:val="2"/>
        </w:rPr>
        <w:tab/>
        <w:t>Р.Н.Минниханов</w:t>
      </w:r>
    </w:p>
    <w:p w:rsidR="008C66FE" w:rsidRPr="008C66FE" w:rsidRDefault="008C66FE" w:rsidP="008C66FE">
      <w:pPr>
        <w:shd w:val="clear" w:color="auto" w:fill="FFFFFF"/>
        <w:spacing w:line="315" w:lineRule="atLeast"/>
        <w:ind w:firstLine="567"/>
        <w:jc w:val="both"/>
        <w:textAlignment w:val="baseline"/>
        <w:rPr>
          <w:b/>
          <w:color w:val="2D2D2D"/>
          <w:spacing w:val="2"/>
          <w:sz w:val="16"/>
          <w:szCs w:val="16"/>
        </w:rPr>
      </w:pPr>
    </w:p>
    <w:p w:rsidR="008C66FE" w:rsidRPr="008C66FE" w:rsidRDefault="008C66FE" w:rsidP="008C66FE">
      <w:pPr>
        <w:shd w:val="clear" w:color="auto" w:fill="FFFFFF"/>
        <w:spacing w:line="315" w:lineRule="atLeast"/>
        <w:ind w:firstLine="567"/>
        <w:jc w:val="both"/>
        <w:textAlignment w:val="baseline"/>
        <w:rPr>
          <w:b/>
          <w:color w:val="2D2D2D"/>
          <w:spacing w:val="2"/>
        </w:rPr>
      </w:pPr>
      <w:r w:rsidRPr="008C66FE">
        <w:rPr>
          <w:b/>
          <w:color w:val="2D2D2D"/>
          <w:spacing w:val="2"/>
        </w:rPr>
        <w:lastRenderedPageBreak/>
        <w:t>Руководитель Аппарата Кабинета</w:t>
      </w:r>
    </w:p>
    <w:p w:rsidR="008C66FE" w:rsidRPr="008C66FE" w:rsidRDefault="008C66FE" w:rsidP="008C66FE">
      <w:pPr>
        <w:shd w:val="clear" w:color="auto" w:fill="FFFFFF"/>
        <w:spacing w:line="315" w:lineRule="atLeast"/>
        <w:ind w:firstLine="567"/>
        <w:jc w:val="both"/>
        <w:textAlignment w:val="baseline"/>
        <w:rPr>
          <w:b/>
          <w:color w:val="2D2D2D"/>
          <w:spacing w:val="2"/>
        </w:rPr>
      </w:pPr>
      <w:r w:rsidRPr="008C66FE">
        <w:rPr>
          <w:b/>
          <w:color w:val="2D2D2D"/>
          <w:spacing w:val="2"/>
        </w:rPr>
        <w:t>Министров Республики Татарстан</w:t>
      </w:r>
      <w:r w:rsidRPr="008C66FE">
        <w:rPr>
          <w:b/>
          <w:color w:val="2D2D2D"/>
          <w:spacing w:val="2"/>
        </w:rPr>
        <w:tab/>
      </w:r>
      <w:r w:rsidRPr="008C66FE">
        <w:rPr>
          <w:b/>
          <w:color w:val="2D2D2D"/>
          <w:spacing w:val="2"/>
        </w:rPr>
        <w:tab/>
      </w:r>
      <w:r w:rsidRPr="008C66FE">
        <w:rPr>
          <w:b/>
          <w:color w:val="2D2D2D"/>
          <w:spacing w:val="2"/>
        </w:rPr>
        <w:tab/>
        <w:t>И.Б.Фаттахов</w:t>
      </w:r>
    </w:p>
    <w:p w:rsidR="008C66FE" w:rsidRPr="008C66FE" w:rsidRDefault="008C66FE" w:rsidP="008C66FE">
      <w:pPr>
        <w:shd w:val="clear" w:color="auto" w:fill="FFFFFF"/>
        <w:ind w:firstLine="567"/>
        <w:jc w:val="center"/>
        <w:textAlignment w:val="baseline"/>
        <w:outlineLvl w:val="1"/>
        <w:rPr>
          <w:b/>
          <w:color w:val="3C3C3C"/>
          <w:spacing w:val="2"/>
          <w:sz w:val="25"/>
          <w:szCs w:val="25"/>
        </w:rPr>
      </w:pPr>
    </w:p>
    <w:p w:rsidR="008C66FE" w:rsidRPr="008C66FE" w:rsidRDefault="008C66FE" w:rsidP="008C66FE">
      <w:pPr>
        <w:shd w:val="clear" w:color="auto" w:fill="FFFFFF"/>
        <w:ind w:firstLine="567"/>
        <w:jc w:val="center"/>
        <w:textAlignment w:val="baseline"/>
        <w:outlineLvl w:val="1"/>
        <w:rPr>
          <w:b/>
          <w:color w:val="3C3C3C"/>
          <w:spacing w:val="2"/>
          <w:sz w:val="22"/>
          <w:szCs w:val="22"/>
        </w:rPr>
      </w:pPr>
    </w:p>
    <w:p w:rsidR="008C66FE" w:rsidRPr="008C66FE" w:rsidRDefault="008C66FE" w:rsidP="008C66FE">
      <w:pPr>
        <w:shd w:val="clear" w:color="auto" w:fill="FFFFFF"/>
        <w:ind w:firstLine="567"/>
        <w:jc w:val="center"/>
        <w:textAlignment w:val="baseline"/>
        <w:outlineLvl w:val="1"/>
        <w:rPr>
          <w:b/>
          <w:color w:val="3C3C3C"/>
          <w:spacing w:val="2"/>
          <w:sz w:val="22"/>
          <w:szCs w:val="22"/>
        </w:rPr>
      </w:pPr>
    </w:p>
    <w:p w:rsidR="008C66FE" w:rsidRPr="008C66FE" w:rsidRDefault="008C66FE" w:rsidP="008C66FE">
      <w:pPr>
        <w:shd w:val="clear" w:color="auto" w:fill="FFFFFF"/>
        <w:ind w:firstLine="567"/>
        <w:jc w:val="center"/>
        <w:textAlignment w:val="baseline"/>
        <w:outlineLvl w:val="1"/>
        <w:rPr>
          <w:b/>
          <w:spacing w:val="2"/>
          <w:sz w:val="20"/>
          <w:szCs w:val="20"/>
        </w:rPr>
      </w:pPr>
      <w:r w:rsidRPr="008C66F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8C66FE" w:rsidRPr="008C66FE" w:rsidRDefault="008C66FE" w:rsidP="008C66FE">
      <w:pPr>
        <w:shd w:val="clear" w:color="auto" w:fill="FFFFFF"/>
        <w:ind w:firstLine="567"/>
        <w:jc w:val="center"/>
        <w:textAlignment w:val="baseline"/>
        <w:outlineLvl w:val="1"/>
        <w:rPr>
          <w:b/>
          <w:spacing w:val="2"/>
          <w:sz w:val="16"/>
          <w:szCs w:val="16"/>
        </w:rPr>
      </w:pP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Работодатель ведет учет времени, фактически отработанного каждым работником в условиях ненормированного рабочего дня.</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Нерабочие праздничные дни, приходящиеся на период дополнительного отпуска, в число календарных дней отпуска не включаются.</w:t>
      </w:r>
    </w:p>
    <w:p w:rsidR="008C66FE" w:rsidRPr="008C66FE" w:rsidRDefault="008C66FE" w:rsidP="008C66FE">
      <w:pPr>
        <w:shd w:val="clear" w:color="auto" w:fill="FFFFFF"/>
        <w:spacing w:line="315" w:lineRule="atLeast"/>
        <w:ind w:firstLine="567"/>
        <w:jc w:val="both"/>
        <w:textAlignment w:val="baseline"/>
        <w:rPr>
          <w:spacing w:val="2"/>
        </w:rPr>
      </w:pPr>
      <w:r w:rsidRPr="008C66F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8C66FE" w:rsidRPr="008C66FE" w:rsidRDefault="008C66FE" w:rsidP="008C66FE">
      <w:pPr>
        <w:shd w:val="clear" w:color="auto" w:fill="FFFFFF"/>
        <w:spacing w:line="315" w:lineRule="atLeast"/>
        <w:ind w:firstLine="567"/>
        <w:jc w:val="both"/>
        <w:textAlignment w:val="baseline"/>
        <w:rPr>
          <w:spacing w:val="2"/>
          <w:sz w:val="28"/>
          <w:szCs w:val="28"/>
        </w:rPr>
      </w:pPr>
      <w:r w:rsidRPr="008C66F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8C66FE" w:rsidRPr="008C66FE" w:rsidRDefault="008C66FE" w:rsidP="008C66FE">
      <w:pPr>
        <w:ind w:firstLine="567"/>
        <w:jc w:val="center"/>
        <w:rPr>
          <w:b/>
          <w:sz w:val="20"/>
          <w:szCs w:val="20"/>
        </w:rPr>
      </w:pPr>
    </w:p>
    <w:p w:rsidR="008C66FE" w:rsidRPr="008C66FE" w:rsidRDefault="008C66FE" w:rsidP="008C66FE">
      <w:pPr>
        <w:ind w:firstLine="567"/>
        <w:jc w:val="center"/>
        <w:rPr>
          <w:b/>
          <w:sz w:val="20"/>
          <w:szCs w:val="20"/>
        </w:rPr>
      </w:pPr>
    </w:p>
    <w:p w:rsidR="008C66FE" w:rsidRPr="008C66FE" w:rsidRDefault="008C66FE" w:rsidP="008C66FE">
      <w:pPr>
        <w:ind w:firstLine="567"/>
        <w:jc w:val="center"/>
        <w:rPr>
          <w:b/>
          <w:sz w:val="20"/>
          <w:szCs w:val="20"/>
        </w:rPr>
      </w:pPr>
      <w:r w:rsidRPr="008C66FE">
        <w:rPr>
          <w:b/>
          <w:sz w:val="20"/>
          <w:szCs w:val="20"/>
        </w:rPr>
        <w:t>ЖУРНАЛ</w:t>
      </w:r>
    </w:p>
    <w:p w:rsidR="008C66FE" w:rsidRPr="008C66FE" w:rsidRDefault="008C66FE" w:rsidP="008C66FE">
      <w:pPr>
        <w:ind w:firstLine="567"/>
        <w:jc w:val="center"/>
        <w:rPr>
          <w:b/>
          <w:sz w:val="20"/>
          <w:szCs w:val="20"/>
        </w:rPr>
      </w:pPr>
      <w:r w:rsidRPr="008C66FE">
        <w:rPr>
          <w:b/>
          <w:sz w:val="20"/>
          <w:szCs w:val="20"/>
        </w:rPr>
        <w:t>учета рабочего времени, отработанного работниками в режиме ненормированного рабочего дня</w:t>
      </w:r>
    </w:p>
    <w:p w:rsidR="008C66FE" w:rsidRPr="008C66FE" w:rsidRDefault="008C66FE" w:rsidP="008C66FE">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8C66FE" w:rsidRPr="008C66FE" w:rsidTr="009069FA">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 xml:space="preserve">Поручение работодателя (причина привлечения к работе в режиме ненормированного </w:t>
            </w:r>
          </w:p>
          <w:p w:rsidR="008C66FE" w:rsidRPr="008C66FE" w:rsidRDefault="008C66FE" w:rsidP="008C66FE">
            <w:pPr>
              <w:jc w:val="center"/>
              <w:rPr>
                <w:sz w:val="20"/>
                <w:szCs w:val="20"/>
              </w:rPr>
            </w:pPr>
            <w:r w:rsidRPr="008C66FE">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8C66FE" w:rsidRPr="008C66FE" w:rsidRDefault="008C66FE" w:rsidP="008C66FE">
            <w:pPr>
              <w:jc w:val="center"/>
              <w:rPr>
                <w:sz w:val="20"/>
                <w:szCs w:val="20"/>
              </w:rPr>
            </w:pPr>
            <w:r w:rsidRPr="008C66FE">
              <w:rPr>
                <w:sz w:val="20"/>
                <w:szCs w:val="20"/>
              </w:rPr>
              <w:t>Общая продолжительность отработанного в рабочий день времени</w:t>
            </w:r>
          </w:p>
        </w:tc>
      </w:tr>
    </w:tbl>
    <w:p w:rsidR="00EA2332" w:rsidRDefault="00EA2332"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tbl>
      <w:tblPr>
        <w:tblW w:w="10100" w:type="dxa"/>
        <w:tblInd w:w="108" w:type="dxa"/>
        <w:tblLook w:val="04A0" w:firstRow="1" w:lastRow="0" w:firstColumn="1" w:lastColumn="0" w:noHBand="0" w:noVBand="1"/>
      </w:tblPr>
      <w:tblGrid>
        <w:gridCol w:w="4962"/>
        <w:gridCol w:w="5138"/>
      </w:tblGrid>
      <w:tr w:rsidR="008C66FE" w:rsidRPr="008C66FE" w:rsidTr="009069FA">
        <w:tc>
          <w:tcPr>
            <w:tcW w:w="4962" w:type="dxa"/>
            <w:vAlign w:val="center"/>
          </w:tcPr>
          <w:p w:rsidR="008C66FE" w:rsidRPr="008C66FE" w:rsidRDefault="008C66FE" w:rsidP="008C66FE">
            <w:pPr>
              <w:tabs>
                <w:tab w:val="center" w:pos="4677"/>
                <w:tab w:val="right" w:pos="9355"/>
              </w:tabs>
              <w:spacing w:line="276" w:lineRule="auto"/>
              <w:rPr>
                <w:rFonts w:eastAsiaTheme="minorEastAsia"/>
              </w:rPr>
            </w:pPr>
          </w:p>
          <w:p w:rsidR="008C66FE" w:rsidRPr="008C66FE" w:rsidRDefault="008C66FE" w:rsidP="008C66FE">
            <w:pPr>
              <w:tabs>
                <w:tab w:val="center" w:pos="4677"/>
                <w:tab w:val="right" w:pos="9355"/>
              </w:tabs>
              <w:spacing w:line="276" w:lineRule="auto"/>
              <w:rPr>
                <w:rFonts w:eastAsiaTheme="minorEastAsia"/>
              </w:rPr>
            </w:pPr>
            <w:r w:rsidRPr="008C66FE">
              <w:rPr>
                <w:rFonts w:eastAsiaTheme="minorEastAsia"/>
              </w:rPr>
              <w:t xml:space="preserve">Мотивированное мнение </w:t>
            </w:r>
          </w:p>
          <w:p w:rsidR="008C66FE" w:rsidRPr="008C66FE" w:rsidRDefault="008C66FE" w:rsidP="008C66FE">
            <w:pPr>
              <w:tabs>
                <w:tab w:val="center" w:pos="4677"/>
                <w:tab w:val="right" w:pos="9355"/>
              </w:tabs>
              <w:spacing w:line="276" w:lineRule="auto"/>
              <w:rPr>
                <w:rFonts w:eastAsiaTheme="minorEastAsia"/>
              </w:rPr>
            </w:pPr>
            <w:r w:rsidRPr="008C66FE">
              <w:rPr>
                <w:rFonts w:eastAsiaTheme="minorEastAsia"/>
              </w:rPr>
              <w:t>Профсоюзной организации</w:t>
            </w:r>
          </w:p>
          <w:p w:rsidR="008C66FE" w:rsidRPr="008C66FE" w:rsidRDefault="008C66FE" w:rsidP="008C66FE">
            <w:pPr>
              <w:tabs>
                <w:tab w:val="center" w:pos="4677"/>
                <w:tab w:val="right" w:pos="9355"/>
              </w:tabs>
              <w:spacing w:line="276" w:lineRule="auto"/>
              <w:rPr>
                <w:rFonts w:eastAsiaTheme="minorEastAsia"/>
              </w:rPr>
            </w:pPr>
            <w:r w:rsidRPr="008C66FE">
              <w:rPr>
                <w:rFonts w:eastAsiaTheme="minorEastAsia"/>
              </w:rPr>
              <w:t xml:space="preserve">Председатель первичной профсоюзной организации МБДОУ «130»  </w:t>
            </w:r>
          </w:p>
          <w:p w:rsidR="008C66FE" w:rsidRPr="008C66FE" w:rsidRDefault="008C66FE" w:rsidP="008C66FE">
            <w:pPr>
              <w:tabs>
                <w:tab w:val="center" w:pos="4677"/>
                <w:tab w:val="right" w:pos="9355"/>
              </w:tabs>
              <w:spacing w:line="276" w:lineRule="auto"/>
              <w:rPr>
                <w:rFonts w:eastAsiaTheme="minorEastAsia"/>
              </w:rPr>
            </w:pPr>
          </w:p>
          <w:p w:rsidR="008C66FE" w:rsidRPr="008C66FE" w:rsidRDefault="008C66FE" w:rsidP="008C66FE">
            <w:pPr>
              <w:tabs>
                <w:tab w:val="center" w:pos="4677"/>
                <w:tab w:val="right" w:pos="9355"/>
              </w:tabs>
              <w:spacing w:line="276" w:lineRule="auto"/>
              <w:rPr>
                <w:rFonts w:eastAsiaTheme="minorEastAsia"/>
              </w:rPr>
            </w:pPr>
            <w:r w:rsidRPr="008C66FE">
              <w:rPr>
                <w:rFonts w:eastAsiaTheme="minorEastAsia"/>
              </w:rPr>
              <w:t>__________ ___________</w:t>
            </w:r>
          </w:p>
        </w:tc>
        <w:tc>
          <w:tcPr>
            <w:tcW w:w="5138" w:type="dxa"/>
          </w:tcPr>
          <w:p w:rsidR="008C66FE" w:rsidRPr="008C66FE" w:rsidRDefault="008C66FE" w:rsidP="008C66FE">
            <w:pPr>
              <w:tabs>
                <w:tab w:val="center" w:pos="4677"/>
                <w:tab w:val="right" w:pos="9355"/>
              </w:tabs>
              <w:spacing w:line="276" w:lineRule="auto"/>
              <w:ind w:left="601"/>
              <w:rPr>
                <w:rFonts w:eastAsiaTheme="minorEastAsia"/>
              </w:rPr>
            </w:pPr>
          </w:p>
          <w:p w:rsidR="008C66FE" w:rsidRPr="008C66FE" w:rsidRDefault="008C66FE" w:rsidP="008C66FE">
            <w:pPr>
              <w:tabs>
                <w:tab w:val="center" w:pos="4677"/>
                <w:tab w:val="right" w:pos="9355"/>
              </w:tabs>
              <w:spacing w:line="276" w:lineRule="auto"/>
              <w:ind w:left="601"/>
              <w:rPr>
                <w:rFonts w:eastAsiaTheme="minorEastAsia"/>
              </w:rPr>
            </w:pPr>
            <w:r w:rsidRPr="008C66FE">
              <w:rPr>
                <w:rFonts w:eastAsiaTheme="minorEastAsia"/>
              </w:rPr>
              <w:t>УТВЕРЖДЕНО</w:t>
            </w:r>
          </w:p>
          <w:p w:rsidR="008C66FE" w:rsidRPr="008C66FE" w:rsidRDefault="008C66FE" w:rsidP="008C66FE">
            <w:pPr>
              <w:tabs>
                <w:tab w:val="center" w:pos="4677"/>
                <w:tab w:val="right" w:pos="9355"/>
              </w:tabs>
              <w:spacing w:line="276" w:lineRule="auto"/>
              <w:ind w:left="601"/>
              <w:rPr>
                <w:rFonts w:eastAsiaTheme="minorEastAsia"/>
              </w:rPr>
            </w:pPr>
            <w:r w:rsidRPr="008C66FE">
              <w:rPr>
                <w:rFonts w:eastAsiaTheme="minorEastAsia"/>
              </w:rPr>
              <w:t xml:space="preserve">Заведующий </w:t>
            </w:r>
          </w:p>
          <w:p w:rsidR="008C66FE" w:rsidRPr="008C66FE" w:rsidRDefault="008C66FE" w:rsidP="008C66FE">
            <w:pPr>
              <w:tabs>
                <w:tab w:val="center" w:pos="4677"/>
                <w:tab w:val="right" w:pos="9355"/>
              </w:tabs>
              <w:spacing w:line="276" w:lineRule="auto"/>
              <w:ind w:left="601"/>
              <w:rPr>
                <w:rFonts w:eastAsiaTheme="minorEastAsia"/>
              </w:rPr>
            </w:pPr>
            <w:r w:rsidRPr="008C66FE">
              <w:rPr>
                <w:rFonts w:eastAsiaTheme="minorEastAsia"/>
              </w:rPr>
              <w:t>МБДОУ «130»</w:t>
            </w:r>
          </w:p>
          <w:p w:rsidR="008C66FE" w:rsidRPr="008C66FE" w:rsidRDefault="008C66FE" w:rsidP="008C66FE">
            <w:pPr>
              <w:tabs>
                <w:tab w:val="center" w:pos="4677"/>
                <w:tab w:val="right" w:pos="9355"/>
              </w:tabs>
              <w:spacing w:line="276" w:lineRule="auto"/>
              <w:ind w:left="601"/>
              <w:rPr>
                <w:rFonts w:eastAsiaTheme="minorEastAsia"/>
              </w:rPr>
            </w:pPr>
          </w:p>
          <w:p w:rsidR="008C66FE" w:rsidRPr="008C66FE" w:rsidRDefault="008C66FE" w:rsidP="008C66FE">
            <w:pPr>
              <w:tabs>
                <w:tab w:val="left" w:pos="142"/>
                <w:tab w:val="center" w:pos="4677"/>
                <w:tab w:val="right" w:pos="9355"/>
              </w:tabs>
              <w:spacing w:line="276" w:lineRule="auto"/>
              <w:ind w:left="601"/>
              <w:contextualSpacing/>
              <w:textAlignment w:val="baseline"/>
              <w:rPr>
                <w:rFonts w:eastAsiaTheme="minorEastAsia"/>
                <w:color w:val="FF0000"/>
              </w:rPr>
            </w:pPr>
            <w:r w:rsidRPr="008C66FE">
              <w:rPr>
                <w:rFonts w:eastAsiaTheme="minorEastAsia"/>
              </w:rPr>
              <w:t>___________ ____________</w:t>
            </w:r>
          </w:p>
        </w:tc>
      </w:tr>
    </w:tbl>
    <w:p w:rsidR="008C66FE" w:rsidRPr="008C66FE" w:rsidRDefault="008C66FE" w:rsidP="008C66FE">
      <w:pPr>
        <w:spacing w:line="276" w:lineRule="auto"/>
        <w:ind w:left="-567"/>
        <w:rPr>
          <w:rFonts w:eastAsia="Calibri"/>
          <w:lang w:eastAsia="en-US"/>
        </w:rPr>
      </w:pPr>
    </w:p>
    <w:p w:rsidR="008C66FE" w:rsidRPr="008C66FE" w:rsidRDefault="008C66FE" w:rsidP="008C66FE">
      <w:pPr>
        <w:spacing w:line="276" w:lineRule="auto"/>
        <w:ind w:left="-567" w:firstLine="708"/>
        <w:rPr>
          <w:rFonts w:eastAsia="Calibri"/>
          <w:lang w:eastAsia="en-US"/>
        </w:rPr>
      </w:pPr>
      <w:r w:rsidRPr="008C66FE">
        <w:rPr>
          <w:rFonts w:eastAsia="Calibri"/>
          <w:lang w:eastAsia="en-US"/>
        </w:rPr>
        <w:t xml:space="preserve">Протокол </w:t>
      </w:r>
    </w:p>
    <w:p w:rsidR="008C66FE" w:rsidRPr="008C66FE" w:rsidRDefault="008C66FE" w:rsidP="008C66FE">
      <w:pPr>
        <w:spacing w:line="276" w:lineRule="auto"/>
        <w:rPr>
          <w:rFonts w:eastAsiaTheme="minorEastAsia"/>
        </w:rPr>
      </w:pPr>
      <w:r w:rsidRPr="008C66FE">
        <w:rPr>
          <w:rFonts w:eastAsia="Calibri"/>
          <w:lang w:eastAsia="en-US"/>
        </w:rPr>
        <w:t xml:space="preserve"> от «____»_______20_____г. №____</w:t>
      </w:r>
      <w:r w:rsidRPr="008C66FE">
        <w:rPr>
          <w:rFonts w:eastAsia="Calibri"/>
          <w:lang w:eastAsia="en-US"/>
        </w:rPr>
        <w:tab/>
      </w:r>
      <w:r w:rsidRPr="008C66FE">
        <w:rPr>
          <w:rFonts w:eastAsia="Calibri"/>
          <w:lang w:eastAsia="en-US"/>
        </w:rPr>
        <w:tab/>
        <w:t xml:space="preserve">       Приказ от _______20___ г. №_____</w:t>
      </w:r>
    </w:p>
    <w:p w:rsidR="008C66FE" w:rsidRPr="008C66FE" w:rsidRDefault="008C66FE" w:rsidP="008C66FE">
      <w:pPr>
        <w:spacing w:line="276" w:lineRule="auto"/>
        <w:jc w:val="center"/>
        <w:rPr>
          <w:rFonts w:eastAsiaTheme="minorEastAsia"/>
          <w:b/>
        </w:rPr>
      </w:pPr>
    </w:p>
    <w:p w:rsidR="008C66FE" w:rsidRPr="008C66FE" w:rsidRDefault="008C66FE" w:rsidP="008C66FE">
      <w:pPr>
        <w:tabs>
          <w:tab w:val="left" w:pos="4050"/>
        </w:tabs>
        <w:spacing w:line="276" w:lineRule="auto"/>
        <w:rPr>
          <w:rFonts w:eastAsia="Calibri"/>
          <w:b/>
          <w:lang w:eastAsia="en-US"/>
        </w:rPr>
      </w:pPr>
    </w:p>
    <w:p w:rsidR="008C66FE" w:rsidRPr="008C66FE" w:rsidRDefault="008C66FE" w:rsidP="008C66FE">
      <w:pPr>
        <w:spacing w:line="276" w:lineRule="auto"/>
        <w:jc w:val="center"/>
        <w:rPr>
          <w:rFonts w:eastAsia="Calibri"/>
          <w:b/>
          <w:lang w:eastAsia="en-US"/>
        </w:rPr>
      </w:pPr>
      <w:r w:rsidRPr="008C66FE">
        <w:rPr>
          <w:rFonts w:eastAsia="Calibri"/>
          <w:b/>
          <w:lang w:eastAsia="en-US"/>
        </w:rPr>
        <w:t>Перечень</w:t>
      </w:r>
    </w:p>
    <w:p w:rsidR="008C66FE" w:rsidRPr="008C66FE" w:rsidRDefault="008C66FE" w:rsidP="008C66FE">
      <w:pPr>
        <w:spacing w:line="276" w:lineRule="auto"/>
        <w:jc w:val="center"/>
        <w:rPr>
          <w:rFonts w:eastAsia="Calibri"/>
          <w:b/>
          <w:lang w:eastAsia="en-US"/>
        </w:rPr>
      </w:pPr>
      <w:r w:rsidRPr="008C66FE">
        <w:rPr>
          <w:rFonts w:eastAsia="Calibri"/>
          <w:b/>
          <w:lang w:eastAsia="en-US"/>
        </w:rPr>
        <w:t>профессий и должностей с вредными условиями</w:t>
      </w:r>
    </w:p>
    <w:p w:rsidR="008C66FE" w:rsidRPr="008C66FE" w:rsidRDefault="008C66FE" w:rsidP="008C66FE">
      <w:pPr>
        <w:spacing w:line="276" w:lineRule="auto"/>
        <w:jc w:val="center"/>
        <w:rPr>
          <w:rFonts w:eastAsia="Calibri"/>
          <w:b/>
          <w:lang w:eastAsia="en-US"/>
        </w:rPr>
      </w:pPr>
      <w:r w:rsidRPr="008C66FE">
        <w:rPr>
          <w:rFonts w:eastAsia="Calibri"/>
          <w:b/>
          <w:lang w:eastAsia="en-US"/>
        </w:rPr>
        <w:t>труда, работа в которых дает право на дополнительный отпуск</w:t>
      </w:r>
    </w:p>
    <w:p w:rsidR="008C66FE" w:rsidRPr="008C66FE" w:rsidRDefault="008C66FE" w:rsidP="008C66FE">
      <w:pPr>
        <w:spacing w:line="276" w:lineRule="auto"/>
        <w:jc w:val="center"/>
        <w:rPr>
          <w:rFonts w:eastAsia="Calibri"/>
          <w:b/>
          <w:lang w:eastAsia="en-US"/>
        </w:rPr>
      </w:pPr>
      <w:r w:rsidRPr="008C66FE">
        <w:rPr>
          <w:rFonts w:eastAsia="Calibri"/>
          <w:b/>
          <w:lang w:eastAsia="en-US"/>
        </w:rPr>
        <w:t>и сокращенный рабочий день</w:t>
      </w:r>
    </w:p>
    <w:p w:rsidR="008C66FE" w:rsidRPr="008C66FE" w:rsidRDefault="008C66FE" w:rsidP="008C66FE">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8C66FE" w:rsidRPr="008C66FE" w:rsidTr="009069FA">
        <w:trPr>
          <w:trHeight w:val="1102"/>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Продолжит</w:t>
            </w:r>
          </w:p>
          <w:p w:rsidR="008C66FE" w:rsidRPr="008C66FE" w:rsidRDefault="008C66FE" w:rsidP="008C66FE">
            <w:pPr>
              <w:spacing w:line="276" w:lineRule="auto"/>
              <w:jc w:val="center"/>
              <w:rPr>
                <w:rFonts w:eastAsiaTheme="minorEastAsia"/>
              </w:rPr>
            </w:pPr>
            <w:r w:rsidRPr="008C66FE">
              <w:rPr>
                <w:rFonts w:eastAsiaTheme="minorEastAsia"/>
              </w:rPr>
              <w:t>сокращен.раб. недели</w:t>
            </w:r>
          </w:p>
          <w:p w:rsidR="008C66FE" w:rsidRPr="008C66FE" w:rsidRDefault="008C66FE" w:rsidP="008C66FE">
            <w:pPr>
              <w:spacing w:line="276" w:lineRule="auto"/>
              <w:jc w:val="center"/>
              <w:rPr>
                <w:rFonts w:eastAsiaTheme="minorEastAsia"/>
              </w:rPr>
            </w:pPr>
            <w:r w:rsidRPr="008C66FE">
              <w:rPr>
                <w:rFonts w:eastAsiaTheme="minorEastAsia"/>
              </w:rPr>
              <w:t>(в часах)</w:t>
            </w:r>
          </w:p>
        </w:tc>
      </w:tr>
      <w:tr w:rsidR="008C66FE" w:rsidRPr="008C66FE" w:rsidTr="009069FA">
        <w:trPr>
          <w:trHeight w:val="272"/>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4</w:t>
            </w:r>
          </w:p>
        </w:tc>
      </w:tr>
      <w:tr w:rsidR="008C66FE" w:rsidRPr="008C66FE" w:rsidTr="009069FA">
        <w:trPr>
          <w:trHeight w:val="559"/>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rPr>
                <w:rFonts w:eastAsiaTheme="minorEastAsia"/>
              </w:rPr>
            </w:pPr>
            <w:r w:rsidRPr="008C66FE">
              <w:rPr>
                <w:rFonts w:eastAsiaTheme="minorEastAsia"/>
              </w:rPr>
              <w:t>Средний медицинский персонал</w:t>
            </w:r>
          </w:p>
          <w:p w:rsidR="008C66FE" w:rsidRPr="008C66FE" w:rsidRDefault="008C66FE" w:rsidP="008C66FE">
            <w:pPr>
              <w:spacing w:line="276" w:lineRule="auto"/>
              <w:rPr>
                <w:rFonts w:eastAsiaTheme="minorEastAsia"/>
              </w:rPr>
            </w:pPr>
            <w:r w:rsidRPr="008C66FE">
              <w:rPr>
                <w:rFonts w:eastAsiaTheme="minorEastAsia"/>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12</w:t>
            </w:r>
          </w:p>
        </w:tc>
        <w:tc>
          <w:tcPr>
            <w:tcW w:w="183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36</w:t>
            </w:r>
          </w:p>
        </w:tc>
      </w:tr>
      <w:tr w:rsidR="008C66FE" w:rsidRPr="008C66FE" w:rsidTr="009069FA">
        <w:trPr>
          <w:trHeight w:val="287"/>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2.</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rPr>
                <w:rFonts w:eastAsiaTheme="minorEastAsia"/>
              </w:rPr>
            </w:pPr>
            <w:r w:rsidRPr="008C66FE">
              <w:rPr>
                <w:rFonts w:eastAsiaTheme="minorEastAsia"/>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36</w:t>
            </w:r>
          </w:p>
        </w:tc>
      </w:tr>
      <w:tr w:rsidR="008C66FE" w:rsidRPr="008C66FE" w:rsidTr="009069FA">
        <w:trPr>
          <w:trHeight w:val="287"/>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rPr>
                <w:rFonts w:eastAsiaTheme="minorEastAsia"/>
              </w:rPr>
            </w:pPr>
            <w:r w:rsidRPr="008C66FE">
              <w:rPr>
                <w:rFonts w:eastAsiaTheme="minorEastAsia"/>
              </w:rP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8C66FE" w:rsidRPr="008C66FE" w:rsidRDefault="008C66FE" w:rsidP="008C66FE">
            <w:pPr>
              <w:spacing w:line="276" w:lineRule="auto"/>
              <w:jc w:val="center"/>
              <w:rPr>
                <w:rFonts w:eastAsiaTheme="minorEastAsia"/>
              </w:rPr>
            </w:pPr>
          </w:p>
          <w:p w:rsidR="008C66FE" w:rsidRPr="008C66FE" w:rsidRDefault="008C66FE" w:rsidP="008C66FE">
            <w:pPr>
              <w:spacing w:line="276" w:lineRule="auto"/>
              <w:jc w:val="center"/>
              <w:rPr>
                <w:rFonts w:eastAsiaTheme="minorEastAsia"/>
              </w:rPr>
            </w:pPr>
            <w:r w:rsidRPr="008C66FE">
              <w:rPr>
                <w:rFonts w:eastAsiaTheme="minorEastAsia"/>
              </w:rPr>
              <w:t xml:space="preserve">7 </w:t>
            </w:r>
          </w:p>
        </w:tc>
        <w:tc>
          <w:tcPr>
            <w:tcW w:w="1838" w:type="dxa"/>
            <w:tcBorders>
              <w:top w:val="single" w:sz="4" w:space="0" w:color="auto"/>
              <w:left w:val="single" w:sz="4" w:space="0" w:color="auto"/>
              <w:bottom w:val="single" w:sz="4" w:space="0" w:color="auto"/>
              <w:right w:val="single" w:sz="4" w:space="0" w:color="auto"/>
            </w:tcBorders>
          </w:tcPr>
          <w:p w:rsidR="008C66FE" w:rsidRPr="008C66FE" w:rsidRDefault="008C66FE" w:rsidP="008C66FE">
            <w:pPr>
              <w:spacing w:line="276" w:lineRule="auto"/>
              <w:jc w:val="center"/>
              <w:rPr>
                <w:rFonts w:eastAsiaTheme="minorEastAsia"/>
              </w:rPr>
            </w:pPr>
          </w:p>
        </w:tc>
      </w:tr>
      <w:tr w:rsidR="008C66FE" w:rsidRPr="008C66FE" w:rsidTr="009069FA">
        <w:trPr>
          <w:trHeight w:val="287"/>
        </w:trPr>
        <w:tc>
          <w:tcPr>
            <w:tcW w:w="1448"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4.</w:t>
            </w:r>
          </w:p>
        </w:tc>
        <w:tc>
          <w:tcPr>
            <w:tcW w:w="4751"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rPr>
                <w:rFonts w:eastAsiaTheme="minorEastAsia"/>
              </w:rPr>
            </w:pPr>
            <w:r w:rsidRPr="008C66FE">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8C66FE" w:rsidRPr="008C66FE" w:rsidRDefault="008C66FE" w:rsidP="008C66FE">
            <w:pPr>
              <w:spacing w:line="276" w:lineRule="auto"/>
              <w:jc w:val="center"/>
              <w:rPr>
                <w:rFonts w:eastAsiaTheme="minorEastAsia"/>
              </w:rPr>
            </w:pPr>
            <w:r w:rsidRPr="008C66FE">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8C66FE" w:rsidRPr="008C66FE" w:rsidRDefault="008C66FE" w:rsidP="008C66FE">
            <w:pPr>
              <w:spacing w:line="276" w:lineRule="auto"/>
              <w:jc w:val="center"/>
              <w:rPr>
                <w:rFonts w:eastAsiaTheme="minorEastAsia"/>
              </w:rPr>
            </w:pPr>
          </w:p>
        </w:tc>
      </w:tr>
    </w:tbl>
    <w:p w:rsidR="008C66FE" w:rsidRPr="008C66FE" w:rsidRDefault="008C66FE" w:rsidP="008C66FE">
      <w:pPr>
        <w:spacing w:line="276" w:lineRule="auto"/>
        <w:jc w:val="both"/>
        <w:rPr>
          <w:rFonts w:eastAsia="Calibri"/>
          <w:b/>
          <w:lang w:eastAsia="en-US"/>
        </w:rPr>
      </w:pPr>
    </w:p>
    <w:p w:rsidR="008C66FE" w:rsidRPr="008C66FE" w:rsidRDefault="008C66FE" w:rsidP="008C66FE">
      <w:pPr>
        <w:spacing w:line="276" w:lineRule="auto"/>
        <w:jc w:val="both"/>
        <w:rPr>
          <w:rFonts w:eastAsia="Calibri"/>
          <w:i/>
          <w:lang w:eastAsia="en-US"/>
        </w:rPr>
      </w:pPr>
      <w:r w:rsidRPr="008C66FE">
        <w:rPr>
          <w:rFonts w:eastAsia="Calibri"/>
          <w:b/>
          <w:i/>
          <w:lang w:eastAsia="en-US"/>
        </w:rPr>
        <w:t>Примечание</w:t>
      </w:r>
      <w:r w:rsidRPr="008C66FE">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8C66FE" w:rsidRPr="008C66FE" w:rsidRDefault="008C66FE" w:rsidP="008C66FE">
      <w:pPr>
        <w:spacing w:line="276" w:lineRule="auto"/>
        <w:jc w:val="both"/>
        <w:rPr>
          <w:rFonts w:eastAsia="Calibri"/>
          <w:b/>
          <w:lang w:eastAsia="en-US"/>
        </w:rPr>
      </w:pPr>
    </w:p>
    <w:p w:rsidR="008C66FE" w:rsidRPr="008C66FE" w:rsidRDefault="008C66FE" w:rsidP="008C66FE">
      <w:pPr>
        <w:spacing w:line="276" w:lineRule="auto"/>
        <w:jc w:val="both"/>
        <w:rPr>
          <w:rFonts w:eastAsia="Calibri"/>
          <w:b/>
          <w:lang w:eastAsia="en-US"/>
        </w:rPr>
      </w:pPr>
      <w:r w:rsidRPr="008C66FE">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8C66FE" w:rsidRPr="008C66FE" w:rsidRDefault="008C66FE" w:rsidP="008C66FE">
      <w:pPr>
        <w:spacing w:line="276" w:lineRule="auto"/>
        <w:jc w:val="both"/>
        <w:rPr>
          <w:rFonts w:eastAsia="Calibri"/>
          <w:lang w:eastAsia="en-US"/>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8C66FE" w:rsidRPr="008C66FE" w:rsidTr="009069FA">
        <w:tc>
          <w:tcPr>
            <w:tcW w:w="4361" w:type="dxa"/>
          </w:tcPr>
          <w:p w:rsidR="008C66FE" w:rsidRPr="008C66FE" w:rsidRDefault="008C66FE" w:rsidP="008C66FE">
            <w:pPr>
              <w:jc w:val="center"/>
              <w:rPr>
                <w:rFonts w:eastAsiaTheme="minorHAnsi"/>
                <w:b/>
                <w:lang w:eastAsia="en-US"/>
              </w:rPr>
            </w:pPr>
            <w:r w:rsidRPr="008C66FE">
              <w:rPr>
                <w:rFonts w:eastAsiaTheme="minorHAnsi"/>
                <w:b/>
                <w:lang w:eastAsia="en-US"/>
              </w:rPr>
              <w:lastRenderedPageBreak/>
              <w:t xml:space="preserve">СОГЛАСОВАНО </w:t>
            </w:r>
          </w:p>
        </w:tc>
        <w:tc>
          <w:tcPr>
            <w:tcW w:w="4961" w:type="dxa"/>
          </w:tcPr>
          <w:p w:rsidR="008C66FE" w:rsidRPr="008C66FE" w:rsidRDefault="008C66FE" w:rsidP="008C66FE">
            <w:pPr>
              <w:jc w:val="center"/>
              <w:rPr>
                <w:rFonts w:eastAsiaTheme="minorHAnsi"/>
                <w:b/>
                <w:lang w:eastAsia="en-US"/>
              </w:rPr>
            </w:pPr>
            <w:r w:rsidRPr="008C66FE">
              <w:rPr>
                <w:rFonts w:eastAsiaTheme="minorHAnsi"/>
                <w:b/>
                <w:lang w:eastAsia="en-US"/>
              </w:rPr>
              <w:t>УТВЕРЖДЕНО</w:t>
            </w:r>
          </w:p>
        </w:tc>
      </w:tr>
      <w:tr w:rsidR="008C66FE" w:rsidRPr="008C66FE" w:rsidTr="009069FA">
        <w:tc>
          <w:tcPr>
            <w:tcW w:w="4361" w:type="dxa"/>
          </w:tcPr>
          <w:p w:rsidR="008C66FE" w:rsidRPr="008C66FE" w:rsidRDefault="008C66FE" w:rsidP="008C66FE">
            <w:pPr>
              <w:jc w:val="center"/>
              <w:rPr>
                <w:rFonts w:eastAsiaTheme="minorHAnsi"/>
                <w:b/>
                <w:lang w:eastAsia="en-US"/>
              </w:rPr>
            </w:pPr>
            <w:r w:rsidRPr="008C66FE">
              <w:rPr>
                <w:rFonts w:eastAsiaTheme="minorHAnsi"/>
                <w:b/>
                <w:lang w:eastAsia="en-US"/>
              </w:rPr>
              <w:t>Председатель первичной профсоюзной организации</w:t>
            </w:r>
          </w:p>
          <w:p w:rsidR="008C66FE" w:rsidRPr="008C66FE" w:rsidRDefault="008C66FE" w:rsidP="008C66FE">
            <w:pPr>
              <w:jc w:val="center"/>
              <w:rPr>
                <w:rFonts w:eastAsiaTheme="minorHAnsi"/>
                <w:b/>
                <w:lang w:eastAsia="en-US"/>
              </w:rPr>
            </w:pPr>
            <w:r w:rsidRPr="008C66FE">
              <w:rPr>
                <w:rFonts w:eastAsiaTheme="minorHAnsi"/>
                <w:b/>
                <w:lang w:eastAsia="en-US"/>
              </w:rPr>
              <w:t xml:space="preserve"> МБДОУ «130»</w:t>
            </w:r>
          </w:p>
          <w:p w:rsidR="008C66FE" w:rsidRPr="008C66FE" w:rsidRDefault="008C66FE" w:rsidP="008C66FE">
            <w:pPr>
              <w:jc w:val="center"/>
              <w:rPr>
                <w:rFonts w:eastAsiaTheme="minorHAnsi"/>
                <w:b/>
                <w:lang w:eastAsia="en-US"/>
              </w:rPr>
            </w:pPr>
            <w:r w:rsidRPr="008C66FE">
              <w:rPr>
                <w:rFonts w:eastAsiaTheme="minorHAnsi"/>
                <w:b/>
                <w:lang w:eastAsia="en-US"/>
              </w:rPr>
              <w:t xml:space="preserve"> Приволжского  района района г.Казани</w:t>
            </w:r>
          </w:p>
          <w:p w:rsidR="008C66FE" w:rsidRPr="008C66FE" w:rsidRDefault="008C66FE" w:rsidP="008C66FE">
            <w:pPr>
              <w:jc w:val="center"/>
              <w:rPr>
                <w:rFonts w:eastAsiaTheme="minorHAnsi"/>
                <w:b/>
                <w:lang w:eastAsia="en-US"/>
              </w:rPr>
            </w:pPr>
            <w:r w:rsidRPr="008C66FE">
              <w:rPr>
                <w:rFonts w:eastAsiaTheme="minorHAnsi"/>
                <w:b/>
                <w:lang w:eastAsia="en-US"/>
              </w:rPr>
              <w:t>Протокол от "_____" _________ 20_ г. № ___</w:t>
            </w:r>
          </w:p>
        </w:tc>
        <w:tc>
          <w:tcPr>
            <w:tcW w:w="4961" w:type="dxa"/>
          </w:tcPr>
          <w:p w:rsidR="008C66FE" w:rsidRPr="008C66FE" w:rsidRDefault="008C66FE" w:rsidP="008C66FE">
            <w:pPr>
              <w:jc w:val="center"/>
              <w:rPr>
                <w:rFonts w:eastAsiaTheme="minorHAnsi"/>
                <w:b/>
                <w:lang w:eastAsia="en-US"/>
              </w:rPr>
            </w:pPr>
            <w:r w:rsidRPr="008C66FE">
              <w:rPr>
                <w:rFonts w:eastAsiaTheme="minorHAnsi"/>
                <w:b/>
                <w:lang w:eastAsia="en-US"/>
              </w:rPr>
              <w:t>Приказом заведующего</w:t>
            </w:r>
          </w:p>
          <w:p w:rsidR="008C66FE" w:rsidRPr="008C66FE" w:rsidRDefault="008C66FE" w:rsidP="008C66FE">
            <w:pPr>
              <w:jc w:val="center"/>
              <w:rPr>
                <w:rFonts w:eastAsiaTheme="minorHAnsi"/>
                <w:b/>
                <w:lang w:eastAsia="en-US"/>
              </w:rPr>
            </w:pPr>
            <w:r w:rsidRPr="008C66FE">
              <w:rPr>
                <w:rFonts w:eastAsiaTheme="minorHAnsi"/>
                <w:b/>
                <w:lang w:eastAsia="en-US"/>
              </w:rPr>
              <w:t xml:space="preserve"> МБДОУ130 </w:t>
            </w:r>
          </w:p>
          <w:p w:rsidR="008C66FE" w:rsidRPr="008C66FE" w:rsidRDefault="008C66FE" w:rsidP="008C66FE">
            <w:pPr>
              <w:jc w:val="center"/>
              <w:rPr>
                <w:rFonts w:eastAsiaTheme="minorHAnsi"/>
                <w:b/>
                <w:lang w:eastAsia="en-US"/>
              </w:rPr>
            </w:pPr>
            <w:r w:rsidRPr="008C66FE">
              <w:rPr>
                <w:rFonts w:eastAsiaTheme="minorHAnsi"/>
                <w:b/>
                <w:lang w:eastAsia="en-US"/>
              </w:rPr>
              <w:t xml:space="preserve"> Приволжского района г.Казани</w:t>
            </w:r>
          </w:p>
          <w:p w:rsidR="008C66FE" w:rsidRPr="008C66FE" w:rsidRDefault="008C66FE" w:rsidP="008C66FE">
            <w:pPr>
              <w:jc w:val="center"/>
              <w:rPr>
                <w:rFonts w:eastAsiaTheme="minorHAnsi"/>
                <w:b/>
                <w:lang w:eastAsia="en-US"/>
              </w:rPr>
            </w:pPr>
            <w:r w:rsidRPr="008C66FE">
              <w:rPr>
                <w:rFonts w:eastAsiaTheme="minorHAnsi"/>
                <w:b/>
                <w:lang w:eastAsia="en-US"/>
              </w:rPr>
              <w:t>от "____" ______ 20___ г. № ___</w:t>
            </w:r>
          </w:p>
        </w:tc>
      </w:tr>
      <w:tr w:rsidR="008C66FE" w:rsidRPr="008C66FE" w:rsidTr="009069FA">
        <w:tc>
          <w:tcPr>
            <w:tcW w:w="4361" w:type="dxa"/>
          </w:tcPr>
          <w:p w:rsidR="008C66FE" w:rsidRPr="008C66FE" w:rsidRDefault="008C66FE" w:rsidP="008C66FE">
            <w:pPr>
              <w:jc w:val="center"/>
              <w:rPr>
                <w:rFonts w:eastAsiaTheme="minorHAnsi"/>
                <w:b/>
                <w:lang w:eastAsia="en-US"/>
              </w:rPr>
            </w:pPr>
          </w:p>
          <w:p w:rsidR="008C66FE" w:rsidRPr="008C66FE" w:rsidRDefault="008C66FE" w:rsidP="008C66FE">
            <w:pPr>
              <w:jc w:val="center"/>
              <w:rPr>
                <w:rFonts w:eastAsiaTheme="minorHAnsi"/>
                <w:b/>
                <w:lang w:eastAsia="en-US"/>
              </w:rPr>
            </w:pPr>
            <w:r w:rsidRPr="008C66FE">
              <w:rPr>
                <w:rFonts w:eastAsiaTheme="minorHAnsi"/>
                <w:b/>
                <w:lang w:eastAsia="en-US"/>
              </w:rPr>
              <w:t>________________/______________</w:t>
            </w:r>
          </w:p>
          <w:p w:rsidR="008C66FE" w:rsidRPr="008C66FE" w:rsidRDefault="008C66FE" w:rsidP="008C66FE">
            <w:pPr>
              <w:rPr>
                <w:rFonts w:eastAsiaTheme="minorHAnsi"/>
                <w:b/>
                <w:lang w:eastAsia="en-US"/>
              </w:rPr>
            </w:pPr>
            <w:r w:rsidRPr="008C66FE">
              <w:rPr>
                <w:rFonts w:eastAsiaTheme="minorHAnsi"/>
                <w:b/>
                <w:lang w:eastAsia="en-US"/>
              </w:rPr>
              <w:t xml:space="preserve">               (подпись, ФИО) </w:t>
            </w:r>
          </w:p>
        </w:tc>
        <w:tc>
          <w:tcPr>
            <w:tcW w:w="4961" w:type="dxa"/>
          </w:tcPr>
          <w:p w:rsidR="008C66FE" w:rsidRPr="008C66FE" w:rsidRDefault="008C66FE" w:rsidP="008C66FE">
            <w:pPr>
              <w:jc w:val="center"/>
              <w:rPr>
                <w:rFonts w:eastAsiaTheme="minorHAnsi"/>
                <w:b/>
                <w:lang w:eastAsia="en-US"/>
              </w:rPr>
            </w:pPr>
          </w:p>
          <w:p w:rsidR="008C66FE" w:rsidRPr="008C66FE" w:rsidRDefault="008C66FE" w:rsidP="008C66FE">
            <w:pPr>
              <w:jc w:val="center"/>
              <w:rPr>
                <w:rFonts w:eastAsiaTheme="minorHAnsi"/>
                <w:b/>
                <w:lang w:eastAsia="en-US"/>
              </w:rPr>
            </w:pPr>
            <w:r w:rsidRPr="008C66FE">
              <w:rPr>
                <w:rFonts w:eastAsiaTheme="minorHAnsi"/>
                <w:b/>
                <w:lang w:eastAsia="en-US"/>
              </w:rPr>
              <w:t xml:space="preserve">________________/______________ </w:t>
            </w:r>
          </w:p>
          <w:p w:rsidR="008C66FE" w:rsidRPr="008C66FE" w:rsidRDefault="008C66FE" w:rsidP="008C66FE">
            <w:pPr>
              <w:rPr>
                <w:rFonts w:eastAsiaTheme="minorHAnsi"/>
                <w:b/>
                <w:lang w:eastAsia="en-US"/>
              </w:rPr>
            </w:pPr>
            <w:r w:rsidRPr="008C66FE">
              <w:rPr>
                <w:rFonts w:eastAsiaTheme="minorHAnsi"/>
                <w:b/>
                <w:lang w:eastAsia="en-US"/>
              </w:rPr>
              <w:t xml:space="preserve">                       ( подпись, ФИО)</w:t>
            </w:r>
          </w:p>
        </w:tc>
      </w:tr>
    </w:tbl>
    <w:p w:rsidR="008C66FE" w:rsidRPr="008C66FE" w:rsidRDefault="008C66FE" w:rsidP="008C66FE">
      <w:pPr>
        <w:spacing w:after="200" w:line="276" w:lineRule="auto"/>
        <w:jc w:val="center"/>
        <w:rPr>
          <w:rFonts w:eastAsiaTheme="minorHAnsi"/>
          <w:b/>
          <w:bCs/>
          <w:color w:val="22272F"/>
          <w:shd w:val="clear" w:color="auto" w:fill="FFFFFF"/>
          <w:lang w:eastAsia="en-US"/>
        </w:rPr>
      </w:pPr>
    </w:p>
    <w:p w:rsidR="008C66FE" w:rsidRPr="008C66FE" w:rsidRDefault="008C66FE" w:rsidP="008C66FE">
      <w:pPr>
        <w:spacing w:after="200" w:line="276" w:lineRule="auto"/>
        <w:jc w:val="center"/>
        <w:rPr>
          <w:rFonts w:eastAsiaTheme="minorHAnsi"/>
          <w:lang w:eastAsia="en-US"/>
        </w:rPr>
      </w:pPr>
      <w:r w:rsidRPr="008C66FE">
        <w:rPr>
          <w:rFonts w:eastAsiaTheme="minorHAnsi"/>
          <w:b/>
          <w:bCs/>
          <w:color w:val="22272F"/>
          <w:shd w:val="clear" w:color="auto" w:fill="FFFFFF"/>
          <w:lang w:eastAsia="en-US"/>
        </w:rPr>
        <w:t>Порядок</w:t>
      </w:r>
      <w:r w:rsidRPr="008C66FE">
        <w:rPr>
          <w:rFonts w:eastAsiaTheme="minorHAnsi"/>
          <w:b/>
          <w:bCs/>
          <w:color w:val="22272F"/>
          <w:lang w:eastAsia="en-US"/>
        </w:rPr>
        <w:br/>
      </w:r>
      <w:r w:rsidRPr="008C66FE">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C66FE">
        <w:rPr>
          <w:rFonts w:eastAsiaTheme="minorHAnsi"/>
          <w:b/>
          <w:bCs/>
          <w:color w:val="22272F"/>
          <w:lang w:eastAsia="en-US"/>
        </w:rPr>
        <w:br/>
      </w:r>
      <w:r w:rsidRPr="008C66FE">
        <w:rPr>
          <w:rFonts w:eastAsiaTheme="minorHAnsi"/>
          <w:b/>
          <w:bCs/>
          <w:color w:val="22272F"/>
          <w:shd w:val="clear" w:color="auto" w:fill="FFFFFF"/>
          <w:lang w:eastAsia="en-US"/>
        </w:rPr>
        <w:t>(утв. </w:t>
      </w:r>
      <w:hyperlink r:id="rId29" w:history="1">
        <w:r w:rsidRPr="008C66FE">
          <w:rPr>
            <w:rFonts w:eastAsiaTheme="minorHAnsi"/>
            <w:b/>
            <w:bCs/>
            <w:shd w:val="clear" w:color="auto" w:fill="FFFFFF"/>
            <w:lang w:eastAsia="en-US"/>
          </w:rPr>
          <w:t>приказом</w:t>
        </w:r>
      </w:hyperlink>
      <w:r w:rsidRPr="008C66FE">
        <w:rPr>
          <w:rFonts w:eastAsiaTheme="minorHAnsi"/>
          <w:b/>
          <w:bCs/>
          <w:color w:val="22272F"/>
          <w:shd w:val="clear" w:color="auto" w:fill="FFFFFF"/>
          <w:lang w:eastAsia="en-US"/>
        </w:rPr>
        <w:t> Министерства образования и науки РФ от 31 мая 2016 г. N 644)</w:t>
      </w:r>
    </w:p>
    <w:p w:rsidR="008C66FE" w:rsidRPr="008C66FE" w:rsidRDefault="008C66FE" w:rsidP="008C66FE">
      <w:pPr>
        <w:shd w:val="clear" w:color="auto" w:fill="FFFFFF"/>
        <w:jc w:val="both"/>
      </w:pPr>
      <w:r w:rsidRPr="008C66FE">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8C66FE" w:rsidRPr="008C66FE" w:rsidRDefault="008C66FE" w:rsidP="008C66FE">
      <w:pPr>
        <w:shd w:val="clear" w:color="auto" w:fill="FFFFFF"/>
        <w:jc w:val="both"/>
      </w:pPr>
      <w:r w:rsidRPr="008C66FE">
        <w:t>2. Педагогические работники, замещающие должности, поименованные в </w:t>
      </w:r>
      <w:hyperlink r:id="rId30" w:anchor="block_1100" w:history="1">
        <w:r w:rsidRPr="008C66FE">
          <w:rPr>
            <w:u w:val="single"/>
          </w:rPr>
          <w:t>разделе I</w:t>
        </w:r>
      </w:hyperlink>
      <w:r w:rsidRPr="008C66FE">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1" w:history="1">
        <w:r w:rsidRPr="008C66FE">
          <w:rPr>
            <w:u w:val="single"/>
          </w:rPr>
          <w:t>постановлением</w:t>
        </w:r>
      </w:hyperlink>
      <w:r w:rsidRPr="008C66FE">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8C66FE" w:rsidRPr="008C66FE" w:rsidRDefault="008C66FE" w:rsidP="008C66FE">
      <w:pPr>
        <w:shd w:val="clear" w:color="auto" w:fill="FFFFFF"/>
        <w:jc w:val="both"/>
      </w:pPr>
      <w:r w:rsidRPr="008C66FE">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2" w:anchor="block_661" w:history="1">
        <w:r w:rsidRPr="008C66FE">
          <w:rPr>
            <w:u w:val="single"/>
          </w:rPr>
          <w:t>статьей 66.1</w:t>
        </w:r>
      </w:hyperlink>
      <w:r w:rsidRPr="008C66FE">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8C66FE" w:rsidRPr="008C66FE" w:rsidRDefault="008C66FE" w:rsidP="008C66FE">
      <w:pPr>
        <w:shd w:val="clear" w:color="auto" w:fill="FFFFFF"/>
        <w:jc w:val="both"/>
        <w:rPr>
          <w:b/>
        </w:rPr>
      </w:pPr>
      <w:r w:rsidRPr="008C66FE">
        <w:rPr>
          <w:b/>
        </w:rPr>
        <w:t>4. При предоставлении длительного отпуска сроком до одного года учитывается:</w:t>
      </w:r>
    </w:p>
    <w:p w:rsidR="008C66FE" w:rsidRPr="008C66FE" w:rsidRDefault="008C66FE" w:rsidP="008C66FE">
      <w:pPr>
        <w:shd w:val="clear" w:color="auto" w:fill="FFFFFF"/>
        <w:jc w:val="both"/>
      </w:pPr>
      <w:r w:rsidRPr="008C66FE">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8C66FE" w:rsidRPr="008C66FE" w:rsidRDefault="008C66FE" w:rsidP="008C66FE">
      <w:pPr>
        <w:shd w:val="clear" w:color="auto" w:fill="FFFFFF"/>
        <w:jc w:val="both"/>
      </w:pPr>
      <w:r w:rsidRPr="008C66FE">
        <w:t xml:space="preserve">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w:t>
      </w:r>
      <w:r w:rsidRPr="008C66FE">
        <w:lastRenderedPageBreak/>
        <w:t>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8C66FE" w:rsidRPr="008C66FE" w:rsidRDefault="008C66FE" w:rsidP="008C66FE">
      <w:pPr>
        <w:shd w:val="clear" w:color="auto" w:fill="FFFFFF"/>
        <w:jc w:val="both"/>
      </w:pPr>
      <w:r w:rsidRPr="008C66FE">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8C66FE" w:rsidRPr="008C66FE" w:rsidRDefault="008C66FE" w:rsidP="008C66FE">
      <w:pPr>
        <w:shd w:val="clear" w:color="auto" w:fill="FFFFFF"/>
        <w:jc w:val="both"/>
      </w:pPr>
      <w:r w:rsidRPr="008C66FE">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8C66FE" w:rsidRPr="008C66FE" w:rsidRDefault="008C66FE" w:rsidP="008C66FE">
      <w:pPr>
        <w:shd w:val="clear" w:color="auto" w:fill="FFFFFF"/>
        <w:jc w:val="both"/>
      </w:pPr>
      <w:r w:rsidRPr="008C66FE">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8C66FE" w:rsidRPr="008C66FE" w:rsidRDefault="008C66FE" w:rsidP="008C66FE">
      <w:pPr>
        <w:shd w:val="clear" w:color="auto" w:fill="FFFFFF"/>
        <w:jc w:val="both"/>
      </w:pPr>
      <w:r w:rsidRPr="008C66FE">
        <w:t>7. За педагогическими работниками, находящимися в длительном отпуске, сохраняется место работы (должность).</w:t>
      </w:r>
    </w:p>
    <w:p w:rsidR="008C66FE" w:rsidRPr="008C66FE" w:rsidRDefault="008C66FE" w:rsidP="008C66FE">
      <w:pPr>
        <w:shd w:val="clear" w:color="auto" w:fill="FFFFFF"/>
        <w:jc w:val="both"/>
      </w:pPr>
      <w:r w:rsidRPr="008C66FE">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8C66FE" w:rsidRPr="008C66FE" w:rsidRDefault="008C66FE" w:rsidP="008C66FE">
      <w:pPr>
        <w:shd w:val="clear" w:color="auto" w:fill="FFFFFF"/>
        <w:jc w:val="both"/>
      </w:pPr>
      <w:r w:rsidRPr="008C66FE">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C66FE" w:rsidRPr="008C66FE" w:rsidRDefault="008C66FE" w:rsidP="008C66FE">
      <w:pPr>
        <w:shd w:val="clear" w:color="auto" w:fill="FFFFFF"/>
        <w:spacing w:before="411" w:after="274" w:line="343" w:lineRule="atLeast"/>
        <w:ind w:left="329"/>
        <w:jc w:val="center"/>
        <w:textAlignment w:val="baseline"/>
        <w:outlineLvl w:val="1"/>
        <w:rPr>
          <w:b/>
          <w:color w:val="000000"/>
        </w:rPr>
      </w:pPr>
      <w:r w:rsidRPr="008C66FE">
        <w:rPr>
          <w:b/>
          <w:color w:val="000000"/>
        </w:rPr>
        <w:t>ПЕРЕЧЕНЬ</w:t>
      </w:r>
      <w:r w:rsidRPr="008C66FE">
        <w:rPr>
          <w:b/>
          <w:color w:val="000000"/>
        </w:rPr>
        <w:br/>
        <w:t>ДОЛЖНОСТЕЙ, РАБОТА В КОТОРЫХ ЗАСЧИТЫВАЕТСЯ В СТАЖ НЕПРЕРЫВНОЙ ПРЕПОДАВАТЕЛЬСКОЙ РАБОТЫ</w:t>
      </w:r>
    </w:p>
    <w:p w:rsidR="008C66FE" w:rsidRPr="008C66FE" w:rsidRDefault="008C66FE" w:rsidP="008C66FE">
      <w:pPr>
        <w:shd w:val="clear" w:color="auto" w:fill="FFFFFF"/>
        <w:ind w:left="329"/>
        <w:jc w:val="center"/>
        <w:textAlignment w:val="baseline"/>
        <w:outlineLvl w:val="1"/>
        <w:rPr>
          <w:b/>
          <w:color w:val="000000"/>
          <w:sz w:val="20"/>
          <w:szCs w:val="20"/>
        </w:rPr>
      </w:pPr>
      <w:r w:rsidRPr="008C66FE">
        <w:rPr>
          <w:color w:val="000000"/>
          <w:sz w:val="20"/>
          <w:szCs w:val="20"/>
        </w:rPr>
        <w:t xml:space="preserve"> </w:t>
      </w:r>
      <w:r w:rsidRPr="008C66FE">
        <w:rPr>
          <w:b/>
          <w:color w:val="000000"/>
          <w:sz w:val="20"/>
          <w:szCs w:val="20"/>
        </w:rPr>
        <w:t xml:space="preserve">ПРИЛОЖЕНИЕ К ПРИКАЗУ МИНИСТЕРСТВА ОБРАЗОВАНИЯ РОССИЙСКОЙ ФЕДЕРАЦИИ </w:t>
      </w:r>
    </w:p>
    <w:p w:rsidR="008C66FE" w:rsidRPr="008C66FE" w:rsidRDefault="008C66FE" w:rsidP="008C66FE">
      <w:pPr>
        <w:shd w:val="clear" w:color="auto" w:fill="FFFFFF"/>
        <w:ind w:left="329"/>
        <w:jc w:val="center"/>
        <w:textAlignment w:val="baseline"/>
        <w:outlineLvl w:val="1"/>
        <w:rPr>
          <w:b/>
          <w:color w:val="000000"/>
          <w:sz w:val="53"/>
          <w:szCs w:val="53"/>
        </w:rPr>
      </w:pPr>
      <w:bookmarkStart w:id="15" w:name="h55"/>
      <w:bookmarkEnd w:id="15"/>
      <w:r w:rsidRPr="008C66FE">
        <w:rPr>
          <w:b/>
          <w:color w:val="000000"/>
          <w:sz w:val="20"/>
          <w:szCs w:val="20"/>
        </w:rPr>
        <w:t xml:space="preserve"> от 7 декабря 2000 г. N 3570</w:t>
      </w:r>
    </w:p>
    <w:p w:rsidR="008C66FE" w:rsidRPr="008C66FE" w:rsidRDefault="008C66FE" w:rsidP="008C66FE">
      <w:pPr>
        <w:shd w:val="clear" w:color="auto" w:fill="FFFFFF"/>
        <w:jc w:val="both"/>
        <w:textAlignment w:val="baseline"/>
        <w:rPr>
          <w:color w:val="000000"/>
        </w:rPr>
      </w:pPr>
      <w:r w:rsidRPr="008C66FE">
        <w:rPr>
          <w:color w:val="808080"/>
          <w:sz w:val="18"/>
          <w:szCs w:val="18"/>
        </w:rPr>
        <w:t xml:space="preserve"> .</w:t>
      </w:r>
      <w:r w:rsidRPr="008C66FE">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6" w:name="l43"/>
      <w:bookmarkEnd w:id="16"/>
    </w:p>
    <w:p w:rsidR="008C66FE" w:rsidRPr="008C66FE" w:rsidRDefault="008C66FE" w:rsidP="008C66FE">
      <w:pPr>
        <w:shd w:val="clear" w:color="auto" w:fill="FFFFFF"/>
        <w:jc w:val="both"/>
        <w:textAlignment w:val="baseline"/>
        <w:rPr>
          <w:color w:val="000000"/>
        </w:rPr>
      </w:pPr>
      <w:r w:rsidRPr="008C66FE">
        <w:rPr>
          <w:color w:val="000000"/>
        </w:rPr>
        <w:t>профессор</w:t>
      </w:r>
    </w:p>
    <w:p w:rsidR="008C66FE" w:rsidRPr="008C66FE" w:rsidRDefault="008C66FE" w:rsidP="008C66FE">
      <w:pPr>
        <w:shd w:val="clear" w:color="auto" w:fill="FFFFFF"/>
        <w:jc w:val="both"/>
        <w:textAlignment w:val="baseline"/>
        <w:rPr>
          <w:color w:val="000000"/>
        </w:rPr>
      </w:pPr>
      <w:r w:rsidRPr="008C66FE">
        <w:rPr>
          <w:color w:val="000000"/>
        </w:rPr>
        <w:t>доцент</w:t>
      </w:r>
    </w:p>
    <w:p w:rsidR="008C66FE" w:rsidRPr="008C66FE" w:rsidRDefault="008C66FE" w:rsidP="008C66FE">
      <w:pPr>
        <w:shd w:val="clear" w:color="auto" w:fill="FFFFFF"/>
        <w:jc w:val="both"/>
        <w:textAlignment w:val="baseline"/>
        <w:rPr>
          <w:color w:val="000000"/>
        </w:rPr>
      </w:pPr>
      <w:r w:rsidRPr="008C66FE">
        <w:rPr>
          <w:color w:val="000000"/>
        </w:rPr>
        <w:t>старший преподаватель</w:t>
      </w:r>
    </w:p>
    <w:p w:rsidR="008C66FE" w:rsidRPr="008C66FE" w:rsidRDefault="008C66FE" w:rsidP="008C66FE">
      <w:pPr>
        <w:shd w:val="clear" w:color="auto" w:fill="FFFFFF"/>
        <w:jc w:val="both"/>
        <w:textAlignment w:val="baseline"/>
        <w:rPr>
          <w:color w:val="000000"/>
        </w:rPr>
      </w:pPr>
      <w:r w:rsidRPr="008C66FE">
        <w:rPr>
          <w:color w:val="000000"/>
        </w:rPr>
        <w:t>преподаватель</w:t>
      </w:r>
    </w:p>
    <w:p w:rsidR="008C66FE" w:rsidRPr="008C66FE" w:rsidRDefault="008C66FE" w:rsidP="008C66FE">
      <w:pPr>
        <w:shd w:val="clear" w:color="auto" w:fill="FFFFFF"/>
        <w:jc w:val="both"/>
        <w:textAlignment w:val="baseline"/>
        <w:rPr>
          <w:color w:val="000000"/>
        </w:rPr>
      </w:pPr>
      <w:r w:rsidRPr="008C66FE">
        <w:rPr>
          <w:color w:val="000000"/>
        </w:rPr>
        <w:t>ассистент</w:t>
      </w:r>
    </w:p>
    <w:p w:rsidR="008C66FE" w:rsidRPr="008C66FE" w:rsidRDefault="008C66FE" w:rsidP="008C66FE">
      <w:pPr>
        <w:shd w:val="clear" w:color="auto" w:fill="FFFFFF"/>
        <w:jc w:val="both"/>
        <w:textAlignment w:val="baseline"/>
        <w:rPr>
          <w:color w:val="000000"/>
        </w:rPr>
      </w:pPr>
      <w:r w:rsidRPr="008C66FE">
        <w:rPr>
          <w:color w:val="000000"/>
        </w:rPr>
        <w:t>учитель</w:t>
      </w:r>
      <w:bookmarkStart w:id="17" w:name="l44"/>
      <w:bookmarkEnd w:id="17"/>
    </w:p>
    <w:p w:rsidR="008C66FE" w:rsidRPr="008C66FE" w:rsidRDefault="008C66FE" w:rsidP="008C66FE">
      <w:pPr>
        <w:shd w:val="clear" w:color="auto" w:fill="FFFFFF"/>
        <w:jc w:val="both"/>
        <w:textAlignment w:val="baseline"/>
        <w:rPr>
          <w:color w:val="000000"/>
        </w:rPr>
      </w:pPr>
      <w:r w:rsidRPr="008C66FE">
        <w:rPr>
          <w:color w:val="000000"/>
        </w:rPr>
        <w:t>учитель - дефектолог</w:t>
      </w:r>
    </w:p>
    <w:p w:rsidR="008C66FE" w:rsidRPr="008C66FE" w:rsidRDefault="008C66FE" w:rsidP="008C66FE">
      <w:pPr>
        <w:shd w:val="clear" w:color="auto" w:fill="FFFFFF"/>
        <w:jc w:val="both"/>
        <w:textAlignment w:val="baseline"/>
        <w:rPr>
          <w:color w:val="000000"/>
        </w:rPr>
      </w:pPr>
      <w:r w:rsidRPr="008C66FE">
        <w:rPr>
          <w:color w:val="000000"/>
        </w:rPr>
        <w:t>учитель - логопед</w:t>
      </w:r>
    </w:p>
    <w:p w:rsidR="008C66FE" w:rsidRPr="008C66FE" w:rsidRDefault="008C66FE" w:rsidP="008C66FE">
      <w:pPr>
        <w:shd w:val="clear" w:color="auto" w:fill="FFFFFF"/>
        <w:jc w:val="both"/>
        <w:textAlignment w:val="baseline"/>
        <w:rPr>
          <w:color w:val="000000"/>
        </w:rPr>
      </w:pPr>
      <w:r w:rsidRPr="008C66FE">
        <w:rPr>
          <w:color w:val="000000"/>
        </w:rPr>
        <w:t>преподаватель - организатор (основ безопасности жизнедеятельности, допризывной подготовки)</w:t>
      </w:r>
    </w:p>
    <w:p w:rsidR="008C66FE" w:rsidRPr="008C66FE" w:rsidRDefault="008C66FE" w:rsidP="008C66FE">
      <w:pPr>
        <w:shd w:val="clear" w:color="auto" w:fill="FFFFFF"/>
        <w:jc w:val="both"/>
        <w:textAlignment w:val="baseline"/>
        <w:rPr>
          <w:color w:val="000000"/>
        </w:rPr>
      </w:pPr>
      <w:r w:rsidRPr="008C66FE">
        <w:rPr>
          <w:color w:val="000000"/>
        </w:rPr>
        <w:t>педагог дополнительного образования</w:t>
      </w:r>
    </w:p>
    <w:p w:rsidR="008C66FE" w:rsidRPr="008C66FE" w:rsidRDefault="008C66FE" w:rsidP="008C66FE">
      <w:pPr>
        <w:shd w:val="clear" w:color="auto" w:fill="FFFFFF"/>
        <w:jc w:val="both"/>
        <w:textAlignment w:val="baseline"/>
        <w:rPr>
          <w:color w:val="000000"/>
        </w:rPr>
      </w:pPr>
      <w:r w:rsidRPr="008C66FE">
        <w:rPr>
          <w:color w:val="000000"/>
        </w:rPr>
        <w:t>руководитель физического воспитания</w:t>
      </w:r>
      <w:bookmarkStart w:id="18" w:name="l45"/>
      <w:bookmarkEnd w:id="18"/>
    </w:p>
    <w:p w:rsidR="008C66FE" w:rsidRPr="008C66FE" w:rsidRDefault="008C66FE" w:rsidP="008C66FE">
      <w:pPr>
        <w:shd w:val="clear" w:color="auto" w:fill="FFFFFF"/>
        <w:jc w:val="both"/>
        <w:textAlignment w:val="baseline"/>
        <w:rPr>
          <w:color w:val="000000"/>
        </w:rPr>
      </w:pPr>
      <w:r w:rsidRPr="008C66FE">
        <w:rPr>
          <w:color w:val="000000"/>
        </w:rPr>
        <w:t>мастер производственного обучения</w:t>
      </w:r>
    </w:p>
    <w:p w:rsidR="008C66FE" w:rsidRPr="008C66FE" w:rsidRDefault="008C66FE" w:rsidP="008C66FE">
      <w:pPr>
        <w:shd w:val="clear" w:color="auto" w:fill="FFFFFF"/>
        <w:jc w:val="both"/>
        <w:textAlignment w:val="baseline"/>
        <w:rPr>
          <w:color w:val="000000"/>
        </w:rPr>
      </w:pPr>
      <w:r w:rsidRPr="008C66FE">
        <w:rPr>
          <w:color w:val="000000"/>
        </w:rPr>
        <w:t>старший тренер - преподаватель</w:t>
      </w:r>
    </w:p>
    <w:p w:rsidR="008C66FE" w:rsidRPr="008C66FE" w:rsidRDefault="008C66FE" w:rsidP="008C66FE">
      <w:pPr>
        <w:shd w:val="clear" w:color="auto" w:fill="FFFFFF"/>
        <w:jc w:val="both"/>
        <w:textAlignment w:val="baseline"/>
        <w:rPr>
          <w:color w:val="000000"/>
        </w:rPr>
      </w:pPr>
      <w:r w:rsidRPr="008C66FE">
        <w:rPr>
          <w:color w:val="000000"/>
        </w:rPr>
        <w:lastRenderedPageBreak/>
        <w:t>тренер - преподаватель</w:t>
      </w:r>
    </w:p>
    <w:p w:rsidR="008C66FE" w:rsidRPr="008C66FE" w:rsidRDefault="008C66FE" w:rsidP="008C66FE">
      <w:pPr>
        <w:shd w:val="clear" w:color="auto" w:fill="FFFFFF"/>
        <w:jc w:val="both"/>
        <w:textAlignment w:val="baseline"/>
        <w:rPr>
          <w:color w:val="000000"/>
        </w:rPr>
      </w:pPr>
      <w:r w:rsidRPr="008C66FE">
        <w:rPr>
          <w:color w:val="000000"/>
        </w:rPr>
        <w:t>концертмейстер</w:t>
      </w:r>
    </w:p>
    <w:p w:rsidR="008C66FE" w:rsidRPr="008C66FE" w:rsidRDefault="008C66FE" w:rsidP="008C66FE">
      <w:pPr>
        <w:shd w:val="clear" w:color="auto" w:fill="FFFFFF"/>
        <w:jc w:val="both"/>
        <w:textAlignment w:val="baseline"/>
        <w:rPr>
          <w:color w:val="000000"/>
        </w:rPr>
      </w:pPr>
      <w:r w:rsidRPr="008C66FE">
        <w:rPr>
          <w:color w:val="000000"/>
        </w:rPr>
        <w:t>музыкальный руководитель</w:t>
      </w:r>
    </w:p>
    <w:p w:rsidR="008C66FE" w:rsidRPr="008C66FE" w:rsidRDefault="008C66FE" w:rsidP="008C66FE">
      <w:pPr>
        <w:shd w:val="clear" w:color="auto" w:fill="FFFFFF"/>
        <w:jc w:val="both"/>
        <w:textAlignment w:val="baseline"/>
        <w:rPr>
          <w:color w:val="000000"/>
        </w:rPr>
      </w:pPr>
      <w:r w:rsidRPr="008C66FE">
        <w:rPr>
          <w:color w:val="000000"/>
        </w:rPr>
        <w:t>воспитатель.</w:t>
      </w:r>
    </w:p>
    <w:p w:rsidR="008C66FE" w:rsidRPr="008C66FE" w:rsidRDefault="008C66FE" w:rsidP="008C66FE">
      <w:pPr>
        <w:shd w:val="clear" w:color="auto" w:fill="FFFFFF"/>
        <w:jc w:val="both"/>
        <w:textAlignment w:val="baseline"/>
        <w:rPr>
          <w:color w:val="000000"/>
        </w:rPr>
      </w:pPr>
      <w:r w:rsidRPr="008C66FE">
        <w:rPr>
          <w:color w:val="808080"/>
          <w:sz w:val="18"/>
          <w:szCs w:val="18"/>
        </w:rPr>
        <w:t>2.</w:t>
      </w:r>
      <w:r w:rsidRPr="008C66FE">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19" w:name="l46"/>
      <w:bookmarkEnd w:id="19"/>
    </w:p>
    <w:p w:rsidR="008C66FE" w:rsidRPr="008C66FE" w:rsidRDefault="008C66FE" w:rsidP="008C66FE">
      <w:pPr>
        <w:shd w:val="clear" w:color="auto" w:fill="FFFFFF"/>
        <w:jc w:val="both"/>
        <w:textAlignment w:val="baseline"/>
        <w:rPr>
          <w:color w:val="000000"/>
        </w:rPr>
      </w:pPr>
      <w:r w:rsidRPr="008C66FE">
        <w:rPr>
          <w:color w:val="000000"/>
        </w:rPr>
        <w:t>ректор, директор, начальник образовательного учреждения, заведующий образовательным учреждением;</w:t>
      </w:r>
    </w:p>
    <w:p w:rsidR="008C66FE" w:rsidRPr="008C66FE" w:rsidRDefault="008C66FE" w:rsidP="008C66FE">
      <w:pPr>
        <w:shd w:val="clear" w:color="auto" w:fill="FFFFFF"/>
        <w:jc w:val="both"/>
        <w:textAlignment w:val="baseline"/>
        <w:rPr>
          <w:color w:val="000000"/>
        </w:rPr>
      </w:pPr>
      <w:r w:rsidRPr="008C66FE">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0" w:name="l47"/>
      <w:bookmarkEnd w:id="20"/>
    </w:p>
    <w:p w:rsidR="008C66FE" w:rsidRPr="008C66FE" w:rsidRDefault="008C66FE" w:rsidP="008C66FE">
      <w:pPr>
        <w:shd w:val="clear" w:color="auto" w:fill="FFFFFF"/>
        <w:jc w:val="both"/>
        <w:textAlignment w:val="baseline"/>
        <w:rPr>
          <w:color w:val="000000"/>
        </w:rPr>
      </w:pPr>
      <w:r w:rsidRPr="008C66FE">
        <w:rPr>
          <w:color w:val="000000"/>
        </w:rPr>
        <w:t>директор, начальник филиала образовательного учреждения;</w:t>
      </w:r>
    </w:p>
    <w:p w:rsidR="008C66FE" w:rsidRPr="008C66FE" w:rsidRDefault="008C66FE" w:rsidP="008C66FE">
      <w:pPr>
        <w:shd w:val="clear" w:color="auto" w:fill="FFFFFF"/>
        <w:jc w:val="both"/>
        <w:textAlignment w:val="baseline"/>
        <w:rPr>
          <w:color w:val="000000"/>
        </w:rPr>
      </w:pPr>
      <w:r w:rsidRPr="008C66FE">
        <w:rPr>
          <w:color w:val="000000"/>
        </w:rPr>
        <w:t>заведующий филиалом образовательного учреждения;</w:t>
      </w:r>
      <w:bookmarkStart w:id="21" w:name="l48"/>
      <w:bookmarkEnd w:id="21"/>
    </w:p>
    <w:p w:rsidR="008C66FE" w:rsidRPr="008C66FE" w:rsidRDefault="008C66FE" w:rsidP="008C66FE">
      <w:pPr>
        <w:shd w:val="clear" w:color="auto" w:fill="FFFFFF"/>
        <w:jc w:val="both"/>
        <w:textAlignment w:val="baseline"/>
        <w:rPr>
          <w:color w:val="000000"/>
        </w:rPr>
      </w:pPr>
      <w:r w:rsidRPr="008C66FE">
        <w:rPr>
          <w:color w:val="000000"/>
        </w:rPr>
        <w:t>старший мастер;</w:t>
      </w:r>
    </w:p>
    <w:p w:rsidR="008C66FE" w:rsidRPr="008C66FE" w:rsidRDefault="008C66FE" w:rsidP="008C66FE">
      <w:pPr>
        <w:shd w:val="clear" w:color="auto" w:fill="FFFFFF"/>
        <w:jc w:val="both"/>
        <w:textAlignment w:val="baseline"/>
        <w:rPr>
          <w:color w:val="000000"/>
        </w:rPr>
      </w:pPr>
      <w:r w:rsidRPr="008C66FE">
        <w:rPr>
          <w:color w:val="000000"/>
        </w:rPr>
        <w:t>управляющий учебным хозяйством;</w:t>
      </w:r>
    </w:p>
    <w:p w:rsidR="008C66FE" w:rsidRPr="008C66FE" w:rsidRDefault="008C66FE" w:rsidP="008C66FE">
      <w:pPr>
        <w:shd w:val="clear" w:color="auto" w:fill="FFFFFF"/>
        <w:jc w:val="both"/>
        <w:textAlignment w:val="baseline"/>
        <w:rPr>
          <w:color w:val="000000"/>
        </w:rPr>
      </w:pPr>
      <w:r w:rsidRPr="008C66FE">
        <w:rPr>
          <w:color w:val="000000"/>
        </w:rPr>
        <w:t>декан, заместитель декана факультета;</w:t>
      </w:r>
    </w:p>
    <w:p w:rsidR="008C66FE" w:rsidRPr="008C66FE" w:rsidRDefault="008C66FE" w:rsidP="008C66FE">
      <w:pPr>
        <w:shd w:val="clear" w:color="auto" w:fill="FFFFFF"/>
        <w:jc w:val="both"/>
        <w:textAlignment w:val="baseline"/>
        <w:rPr>
          <w:color w:val="000000"/>
        </w:rPr>
      </w:pPr>
      <w:r w:rsidRPr="008C66FE">
        <w:rPr>
          <w:color w:val="000000"/>
        </w:rPr>
        <w:t>заведующий, заместитель заведующего кафедрой, докторантурой, аспирантурой, отделом, сектором;</w:t>
      </w:r>
      <w:bookmarkStart w:id="22" w:name="l49"/>
      <w:bookmarkEnd w:id="22"/>
    </w:p>
    <w:p w:rsidR="008C66FE" w:rsidRPr="008C66FE" w:rsidRDefault="008C66FE" w:rsidP="008C66FE">
      <w:pPr>
        <w:shd w:val="clear" w:color="auto" w:fill="FFFFFF"/>
        <w:jc w:val="both"/>
        <w:textAlignment w:val="baseline"/>
        <w:rPr>
          <w:color w:val="000000"/>
        </w:rPr>
      </w:pPr>
      <w:r w:rsidRPr="008C66FE">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8C66FE" w:rsidRPr="008C66FE" w:rsidRDefault="008C66FE" w:rsidP="008C66FE">
      <w:pPr>
        <w:shd w:val="clear" w:color="auto" w:fill="FFFFFF"/>
        <w:jc w:val="both"/>
        <w:textAlignment w:val="baseline"/>
        <w:rPr>
          <w:color w:val="000000"/>
        </w:rPr>
      </w:pPr>
      <w:r w:rsidRPr="008C66FE">
        <w:rPr>
          <w:color w:val="000000"/>
        </w:rPr>
        <w:t>ученый секретарь ученого совета;</w:t>
      </w:r>
      <w:bookmarkStart w:id="23" w:name="l50"/>
      <w:bookmarkEnd w:id="23"/>
    </w:p>
    <w:p w:rsidR="008C66FE" w:rsidRPr="008C66FE" w:rsidRDefault="008C66FE" w:rsidP="008C66FE">
      <w:pPr>
        <w:shd w:val="clear" w:color="auto" w:fill="FFFFFF"/>
        <w:jc w:val="both"/>
        <w:textAlignment w:val="baseline"/>
        <w:rPr>
          <w:color w:val="000000"/>
        </w:rPr>
      </w:pPr>
      <w:r w:rsidRPr="008C66FE">
        <w:rPr>
          <w:color w:val="000000"/>
        </w:rPr>
        <w:t>руководитель (заведующий) производственной практикой;</w:t>
      </w:r>
    </w:p>
    <w:p w:rsidR="008C66FE" w:rsidRPr="008C66FE" w:rsidRDefault="008C66FE" w:rsidP="008C66FE">
      <w:pPr>
        <w:shd w:val="clear" w:color="auto" w:fill="FFFFFF"/>
        <w:jc w:val="both"/>
        <w:textAlignment w:val="baseline"/>
        <w:rPr>
          <w:color w:val="000000"/>
        </w:rPr>
      </w:pPr>
      <w:r w:rsidRPr="008C66FE">
        <w:rPr>
          <w:color w:val="000000"/>
        </w:rPr>
        <w:t>методист;</w:t>
      </w:r>
    </w:p>
    <w:p w:rsidR="008C66FE" w:rsidRPr="008C66FE" w:rsidRDefault="008C66FE" w:rsidP="008C66FE">
      <w:pPr>
        <w:shd w:val="clear" w:color="auto" w:fill="FFFFFF"/>
        <w:jc w:val="both"/>
        <w:textAlignment w:val="baseline"/>
        <w:rPr>
          <w:color w:val="000000"/>
        </w:rPr>
      </w:pPr>
      <w:r w:rsidRPr="008C66FE">
        <w:rPr>
          <w:color w:val="000000"/>
        </w:rPr>
        <w:t>инструктор - методист;</w:t>
      </w:r>
    </w:p>
    <w:p w:rsidR="008C66FE" w:rsidRPr="008C66FE" w:rsidRDefault="008C66FE" w:rsidP="008C66FE">
      <w:pPr>
        <w:shd w:val="clear" w:color="auto" w:fill="FFFFFF"/>
        <w:jc w:val="both"/>
        <w:textAlignment w:val="baseline"/>
        <w:rPr>
          <w:color w:val="000000"/>
        </w:rPr>
      </w:pPr>
      <w:r w:rsidRPr="008C66FE">
        <w:rPr>
          <w:color w:val="000000"/>
        </w:rPr>
        <w:t>старший методист;</w:t>
      </w:r>
    </w:p>
    <w:p w:rsidR="008C66FE" w:rsidRPr="008C66FE" w:rsidRDefault="008C66FE" w:rsidP="008C66FE">
      <w:pPr>
        <w:shd w:val="clear" w:color="auto" w:fill="FFFFFF"/>
        <w:jc w:val="both"/>
        <w:textAlignment w:val="baseline"/>
        <w:rPr>
          <w:color w:val="000000"/>
        </w:rPr>
      </w:pPr>
      <w:r w:rsidRPr="008C66FE">
        <w:rPr>
          <w:color w:val="000000"/>
        </w:rPr>
        <w:t>старший воспитатель;</w:t>
      </w:r>
    </w:p>
    <w:p w:rsidR="008C66FE" w:rsidRPr="008C66FE" w:rsidRDefault="008C66FE" w:rsidP="008C66FE">
      <w:pPr>
        <w:shd w:val="clear" w:color="auto" w:fill="FFFFFF"/>
        <w:jc w:val="both"/>
        <w:textAlignment w:val="baseline"/>
        <w:rPr>
          <w:color w:val="000000"/>
        </w:rPr>
      </w:pPr>
      <w:r w:rsidRPr="008C66FE">
        <w:rPr>
          <w:color w:val="000000"/>
        </w:rPr>
        <w:t>классный воспитатель;</w:t>
      </w:r>
    </w:p>
    <w:p w:rsidR="008C66FE" w:rsidRPr="008C66FE" w:rsidRDefault="008C66FE" w:rsidP="008C66FE">
      <w:pPr>
        <w:shd w:val="clear" w:color="auto" w:fill="FFFFFF"/>
        <w:jc w:val="both"/>
        <w:textAlignment w:val="baseline"/>
        <w:rPr>
          <w:color w:val="000000"/>
        </w:rPr>
      </w:pPr>
      <w:r w:rsidRPr="008C66FE">
        <w:rPr>
          <w:color w:val="000000"/>
        </w:rPr>
        <w:t>социальный педагог:</w:t>
      </w:r>
    </w:p>
    <w:p w:rsidR="008C66FE" w:rsidRPr="008C66FE" w:rsidRDefault="008C66FE" w:rsidP="008C66FE">
      <w:pPr>
        <w:shd w:val="clear" w:color="auto" w:fill="FFFFFF"/>
        <w:jc w:val="both"/>
        <w:textAlignment w:val="baseline"/>
        <w:rPr>
          <w:color w:val="000000"/>
        </w:rPr>
      </w:pPr>
      <w:r w:rsidRPr="008C66FE">
        <w:rPr>
          <w:color w:val="000000"/>
        </w:rPr>
        <w:t>педагог - психолог;</w:t>
      </w:r>
      <w:bookmarkStart w:id="24" w:name="l51"/>
      <w:bookmarkEnd w:id="24"/>
    </w:p>
    <w:p w:rsidR="008C66FE" w:rsidRPr="008C66FE" w:rsidRDefault="008C66FE" w:rsidP="008C66FE">
      <w:pPr>
        <w:shd w:val="clear" w:color="auto" w:fill="FFFFFF"/>
        <w:jc w:val="both"/>
        <w:textAlignment w:val="baseline"/>
        <w:rPr>
          <w:color w:val="000000"/>
        </w:rPr>
      </w:pPr>
      <w:r w:rsidRPr="008C66FE">
        <w:rPr>
          <w:color w:val="000000"/>
        </w:rPr>
        <w:t>педагог - организатор;</w:t>
      </w:r>
    </w:p>
    <w:p w:rsidR="008C66FE" w:rsidRPr="008C66FE" w:rsidRDefault="008C66FE" w:rsidP="008C66FE">
      <w:pPr>
        <w:shd w:val="clear" w:color="auto" w:fill="FFFFFF"/>
        <w:jc w:val="both"/>
        <w:textAlignment w:val="baseline"/>
        <w:rPr>
          <w:color w:val="000000"/>
        </w:rPr>
      </w:pPr>
      <w:r w:rsidRPr="008C66FE">
        <w:rPr>
          <w:color w:val="000000"/>
        </w:rPr>
        <w:t>старший вожатый;</w:t>
      </w:r>
    </w:p>
    <w:p w:rsidR="008C66FE" w:rsidRPr="008C66FE" w:rsidRDefault="008C66FE" w:rsidP="008C66FE">
      <w:pPr>
        <w:shd w:val="clear" w:color="auto" w:fill="FFFFFF"/>
        <w:jc w:val="both"/>
        <w:textAlignment w:val="baseline"/>
        <w:rPr>
          <w:color w:val="000000"/>
        </w:rPr>
      </w:pPr>
      <w:r w:rsidRPr="008C66FE">
        <w:rPr>
          <w:color w:val="000000"/>
        </w:rPr>
        <w:t>инструктор по труду;</w:t>
      </w:r>
    </w:p>
    <w:p w:rsidR="008C66FE" w:rsidRPr="008C66FE" w:rsidRDefault="008C66FE" w:rsidP="008C66FE">
      <w:pPr>
        <w:shd w:val="clear" w:color="auto" w:fill="FFFFFF"/>
        <w:jc w:val="both"/>
        <w:textAlignment w:val="baseline"/>
        <w:rPr>
          <w:color w:val="000000"/>
        </w:rPr>
      </w:pPr>
      <w:r w:rsidRPr="008C66FE">
        <w:rPr>
          <w:color w:val="000000"/>
        </w:rPr>
        <w:t>инструктор по физической культуре.</w:t>
      </w:r>
    </w:p>
    <w:p w:rsidR="008C66FE" w:rsidRPr="008C66FE" w:rsidRDefault="008C66FE" w:rsidP="008C66FE">
      <w:pPr>
        <w:shd w:val="clear" w:color="auto" w:fill="FFFFFF"/>
        <w:jc w:val="both"/>
        <w:textAlignment w:val="baseline"/>
        <w:rPr>
          <w:color w:val="000000"/>
        </w:rPr>
      </w:pPr>
      <w:r w:rsidRPr="008C66FE">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5" w:name="l52"/>
      <w:bookmarkStart w:id="26" w:name="l53"/>
      <w:bookmarkEnd w:id="25"/>
      <w:bookmarkEnd w:id="26"/>
    </w:p>
    <w:p w:rsidR="008C66FE" w:rsidRPr="008C66FE" w:rsidRDefault="008C66FE" w:rsidP="008C66FE">
      <w:pPr>
        <w:shd w:val="clear" w:color="auto" w:fill="FFFFFF"/>
        <w:jc w:val="both"/>
        <w:textAlignment w:val="baseline"/>
        <w:rPr>
          <w:color w:val="000000"/>
        </w:rPr>
      </w:pPr>
      <w:r w:rsidRPr="008C66FE">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8C66FE" w:rsidRPr="008C66FE" w:rsidRDefault="008C66FE" w:rsidP="008C66FE">
      <w:pPr>
        <w:shd w:val="clear" w:color="auto" w:fill="FFFFFF"/>
        <w:jc w:val="both"/>
        <w:textAlignment w:val="baseline"/>
        <w:rPr>
          <w:color w:val="000000"/>
        </w:rPr>
      </w:pPr>
      <w:r w:rsidRPr="008C66FE">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27" w:name="l54"/>
      <w:bookmarkEnd w:id="27"/>
    </w:p>
    <w:p w:rsidR="008C66FE" w:rsidRPr="008C66FE" w:rsidRDefault="008C66FE" w:rsidP="008C66FE">
      <w:pPr>
        <w:shd w:val="clear" w:color="auto" w:fill="FFFFFF"/>
        <w:jc w:val="both"/>
        <w:textAlignment w:val="baseline"/>
        <w:rPr>
          <w:color w:val="000000"/>
        </w:rPr>
      </w:pPr>
      <w:r w:rsidRPr="008C66FE">
        <w:rPr>
          <w:color w:val="000000"/>
        </w:rPr>
        <w:t>-не менее 6 часов в неделю в общеобразовательных и других образовательных учреждениях.</w:t>
      </w: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8C66FE" w:rsidRPr="00CE23F6" w:rsidTr="009069FA">
        <w:tc>
          <w:tcPr>
            <w:tcW w:w="4111" w:type="dxa"/>
            <w:vAlign w:val="center"/>
          </w:tcPr>
          <w:p w:rsidR="008C66FE" w:rsidRDefault="008C66FE" w:rsidP="009069FA">
            <w:pPr>
              <w:jc w:val="center"/>
              <w:rPr>
                <w:b/>
              </w:rPr>
            </w:pPr>
            <w:r>
              <w:rPr>
                <w:b/>
              </w:rPr>
              <w:lastRenderedPageBreak/>
              <w:t>Мотивированное мнение</w:t>
            </w:r>
          </w:p>
          <w:p w:rsidR="008C66FE" w:rsidRPr="00CE23F6" w:rsidRDefault="008C66FE" w:rsidP="009069FA">
            <w:pPr>
              <w:jc w:val="center"/>
              <w:rPr>
                <w:b/>
              </w:rPr>
            </w:pPr>
            <w:r>
              <w:rPr>
                <w:b/>
              </w:rPr>
              <w:t>профкома</w:t>
            </w:r>
          </w:p>
          <w:p w:rsidR="008C66FE" w:rsidRDefault="008C66FE" w:rsidP="009069FA">
            <w:pPr>
              <w:jc w:val="center"/>
              <w:rPr>
                <w:b/>
              </w:rPr>
            </w:pPr>
            <w:r>
              <w:rPr>
                <w:b/>
              </w:rPr>
              <w:t>от____ ___________20__г.</w:t>
            </w:r>
          </w:p>
          <w:p w:rsidR="008C66FE" w:rsidRDefault="008C66FE" w:rsidP="009069FA">
            <w:pPr>
              <w:jc w:val="center"/>
              <w:rPr>
                <w:b/>
              </w:rPr>
            </w:pPr>
            <w:r>
              <w:rPr>
                <w:b/>
              </w:rPr>
              <w:t>Протокол №____</w:t>
            </w:r>
          </w:p>
          <w:p w:rsidR="008C66FE" w:rsidRDefault="008C66FE" w:rsidP="009069FA">
            <w:pPr>
              <w:jc w:val="center"/>
              <w:rPr>
                <w:b/>
              </w:rPr>
            </w:pPr>
            <w:r>
              <w:rPr>
                <w:b/>
              </w:rPr>
              <w:t>__________ ___________</w:t>
            </w:r>
          </w:p>
          <w:p w:rsidR="008C66FE" w:rsidRPr="0010530C" w:rsidRDefault="008C66FE" w:rsidP="009069FA">
            <w:pPr>
              <w:jc w:val="center"/>
              <w:rPr>
                <w:b/>
              </w:rPr>
            </w:pPr>
            <w:r w:rsidRPr="0010530C">
              <w:rPr>
                <w:b/>
              </w:rPr>
              <w:t xml:space="preserve">Председатель первичной профсоюзной организации </w:t>
            </w:r>
          </w:p>
          <w:p w:rsidR="008C66FE" w:rsidRPr="0010530C" w:rsidRDefault="008C66FE" w:rsidP="009069FA">
            <w:pPr>
              <w:jc w:val="center"/>
              <w:rPr>
                <w:b/>
                <w:i/>
                <w:sz w:val="20"/>
                <w:szCs w:val="20"/>
              </w:rPr>
            </w:pPr>
            <w:r w:rsidRPr="0010530C">
              <w:rPr>
                <w:b/>
                <w:i/>
                <w:sz w:val="20"/>
                <w:szCs w:val="20"/>
              </w:rPr>
              <w:t>(Ф.И.О, подпись)</w:t>
            </w:r>
          </w:p>
        </w:tc>
        <w:tc>
          <w:tcPr>
            <w:tcW w:w="851" w:type="dxa"/>
            <w:vAlign w:val="center"/>
          </w:tcPr>
          <w:p w:rsidR="008C66FE" w:rsidRPr="00CE23F6" w:rsidRDefault="008C66FE" w:rsidP="009069FA">
            <w:pPr>
              <w:jc w:val="center"/>
              <w:rPr>
                <w:b/>
              </w:rPr>
            </w:pPr>
          </w:p>
        </w:tc>
        <w:tc>
          <w:tcPr>
            <w:tcW w:w="4383" w:type="dxa"/>
            <w:vAlign w:val="center"/>
          </w:tcPr>
          <w:p w:rsidR="008C66FE" w:rsidRPr="00CE23F6" w:rsidRDefault="008C66FE" w:rsidP="009069FA">
            <w:pPr>
              <w:jc w:val="center"/>
              <w:rPr>
                <w:b/>
              </w:rPr>
            </w:pPr>
            <w:r w:rsidRPr="00CE23F6">
              <w:rPr>
                <w:b/>
              </w:rPr>
              <w:t>Утверждаю</w:t>
            </w:r>
          </w:p>
          <w:p w:rsidR="008C66FE" w:rsidRPr="00CE23F6" w:rsidRDefault="008C66FE" w:rsidP="009069FA">
            <w:pPr>
              <w:jc w:val="center"/>
              <w:rPr>
                <w:b/>
              </w:rPr>
            </w:pPr>
            <w:r>
              <w:rPr>
                <w:b/>
              </w:rPr>
              <w:t>_________ ___________</w:t>
            </w:r>
          </w:p>
          <w:p w:rsidR="008C66FE" w:rsidRPr="0010530C" w:rsidRDefault="008C66FE" w:rsidP="009069FA">
            <w:pPr>
              <w:jc w:val="center"/>
              <w:rPr>
                <w:b/>
              </w:rPr>
            </w:pPr>
            <w:r>
              <w:rPr>
                <w:b/>
              </w:rPr>
              <w:t xml:space="preserve"> Заведующий МБДОУ 130</w:t>
            </w:r>
            <w:r w:rsidRPr="0010530C">
              <w:rPr>
                <w:b/>
              </w:rPr>
              <w:t xml:space="preserve"> </w:t>
            </w:r>
          </w:p>
          <w:p w:rsidR="008C66FE" w:rsidRPr="0010530C" w:rsidRDefault="008C66FE" w:rsidP="009069FA">
            <w:pPr>
              <w:jc w:val="center"/>
              <w:rPr>
                <w:b/>
                <w:i/>
                <w:sz w:val="20"/>
                <w:szCs w:val="20"/>
              </w:rPr>
            </w:pPr>
            <w:r w:rsidRPr="0010530C">
              <w:rPr>
                <w:b/>
                <w:i/>
                <w:sz w:val="20"/>
                <w:szCs w:val="20"/>
              </w:rPr>
              <w:t>(Ф.И.О.,  подпись)</w:t>
            </w:r>
          </w:p>
          <w:p w:rsidR="008C66FE" w:rsidRDefault="008C66FE" w:rsidP="009069FA">
            <w:pPr>
              <w:jc w:val="center"/>
              <w:rPr>
                <w:b/>
              </w:rPr>
            </w:pPr>
            <w:r w:rsidRPr="0010530C">
              <w:rPr>
                <w:b/>
              </w:rPr>
              <w:t xml:space="preserve">Приказ  </w:t>
            </w:r>
          </w:p>
          <w:p w:rsidR="008C66FE" w:rsidRPr="0010530C" w:rsidRDefault="008C66FE" w:rsidP="009069FA">
            <w:pPr>
              <w:jc w:val="center"/>
              <w:rPr>
                <w:b/>
              </w:rPr>
            </w:pPr>
            <w:r w:rsidRPr="0010530C">
              <w:rPr>
                <w:b/>
              </w:rPr>
              <w:t>от  «___»</w:t>
            </w:r>
            <w:r w:rsidRPr="00CE23F6">
              <w:t xml:space="preserve"> </w:t>
            </w:r>
            <w:r w:rsidRPr="0010530C">
              <w:rPr>
                <w:b/>
              </w:rPr>
              <w:t>_________20__г.</w:t>
            </w:r>
            <w:r>
              <w:rPr>
                <w:b/>
              </w:rPr>
              <w:t xml:space="preserve"> №__</w:t>
            </w:r>
          </w:p>
          <w:p w:rsidR="008C66FE" w:rsidRPr="00CE23F6" w:rsidRDefault="008C66FE" w:rsidP="009069FA">
            <w:pPr>
              <w:jc w:val="center"/>
              <w:rPr>
                <w:b/>
              </w:rPr>
            </w:pPr>
          </w:p>
        </w:tc>
      </w:tr>
    </w:tbl>
    <w:p w:rsidR="008C66FE" w:rsidRDefault="008C66FE" w:rsidP="008C66FE">
      <w:pPr>
        <w:tabs>
          <w:tab w:val="left" w:pos="5610"/>
        </w:tabs>
        <w:rPr>
          <w:b/>
        </w:rPr>
      </w:pPr>
      <w:r>
        <w:rPr>
          <w:b/>
        </w:rPr>
        <w:tab/>
        <w:t>Доведено до сведения работников</w:t>
      </w:r>
    </w:p>
    <w:p w:rsidR="008C66FE" w:rsidRDefault="008C66FE" w:rsidP="008C66FE">
      <w:pPr>
        <w:tabs>
          <w:tab w:val="left" w:pos="5610"/>
        </w:tabs>
        <w:rPr>
          <w:b/>
        </w:rPr>
      </w:pPr>
      <w:r>
        <w:rPr>
          <w:b/>
        </w:rPr>
        <w:tab/>
        <w:t>на общем собрании  работников</w:t>
      </w:r>
    </w:p>
    <w:p w:rsidR="008C66FE" w:rsidRDefault="008C66FE" w:rsidP="008C66FE">
      <w:pPr>
        <w:tabs>
          <w:tab w:val="left" w:pos="5610"/>
        </w:tabs>
        <w:rPr>
          <w:b/>
        </w:rPr>
      </w:pPr>
      <w:r>
        <w:rPr>
          <w:b/>
        </w:rPr>
        <w:t xml:space="preserve">                                                                                              от ___________________20___г.</w:t>
      </w:r>
    </w:p>
    <w:p w:rsidR="008C66FE" w:rsidRPr="00CE23F6" w:rsidRDefault="008C66FE" w:rsidP="008C66FE">
      <w:pPr>
        <w:tabs>
          <w:tab w:val="left" w:pos="5700"/>
        </w:tabs>
        <w:rPr>
          <w:b/>
        </w:rPr>
      </w:pPr>
      <w:r>
        <w:rPr>
          <w:b/>
        </w:rPr>
        <w:tab/>
        <w:t>Протокол №___</w:t>
      </w:r>
    </w:p>
    <w:p w:rsidR="008C66FE" w:rsidRPr="00CE23F6" w:rsidRDefault="008C66FE" w:rsidP="008C66FE"/>
    <w:p w:rsidR="008C66FE" w:rsidRPr="00CE23F6" w:rsidRDefault="008C66FE" w:rsidP="008C66FE">
      <w:pPr>
        <w:jc w:val="center"/>
        <w:rPr>
          <w:b/>
        </w:rPr>
      </w:pPr>
      <w:r w:rsidRPr="00CE23F6">
        <w:rPr>
          <w:b/>
        </w:rPr>
        <w:t>ПОЛОЖЕНИЕ</w:t>
      </w:r>
    </w:p>
    <w:p w:rsidR="008C66FE" w:rsidRPr="00CE23F6" w:rsidRDefault="008C66FE" w:rsidP="008C66FE">
      <w:pPr>
        <w:jc w:val="center"/>
        <w:rPr>
          <w:b/>
        </w:rPr>
      </w:pPr>
      <w:r w:rsidRPr="00CE23F6">
        <w:rPr>
          <w:b/>
        </w:rPr>
        <w:t>о порядке и условиях предоставления дополнительных отпусков работникам</w:t>
      </w:r>
    </w:p>
    <w:p w:rsidR="008C66FE" w:rsidRPr="00A12A58" w:rsidRDefault="008C66FE" w:rsidP="008C66FE">
      <w:pPr>
        <w:pStyle w:val="a4"/>
        <w:spacing w:before="0" w:beforeAutospacing="0" w:after="0" w:afterAutospacing="0"/>
        <w:jc w:val="center"/>
        <w:rPr>
          <w:i/>
          <w:sz w:val="20"/>
          <w:szCs w:val="20"/>
        </w:rPr>
      </w:pPr>
      <w:r>
        <w:rPr>
          <w:b/>
        </w:rPr>
        <w:t>7</w:t>
      </w:r>
    </w:p>
    <w:p w:rsidR="008C66FE" w:rsidRPr="00CE23F6" w:rsidRDefault="008C66FE" w:rsidP="008C66FE">
      <w:pPr>
        <w:jc w:val="center"/>
        <w:rPr>
          <w:b/>
        </w:rPr>
      </w:pPr>
      <w:r w:rsidRPr="00CE23F6">
        <w:rPr>
          <w:b/>
          <w:lang w:val="en-US"/>
        </w:rPr>
        <w:t>I</w:t>
      </w:r>
      <w:r w:rsidRPr="00CE23F6">
        <w:rPr>
          <w:b/>
        </w:rPr>
        <w:t>. Общие положения</w:t>
      </w:r>
    </w:p>
    <w:p w:rsidR="008C66FE" w:rsidRPr="00F62E04" w:rsidRDefault="008C66FE" w:rsidP="008C66FE">
      <w:pPr>
        <w:ind w:firstLine="567"/>
        <w:jc w:val="both"/>
      </w:pPr>
      <w:r w:rsidRPr="00F62E04">
        <w:t>1.1. Настоящее Положение разработано в соответствии с:</w:t>
      </w:r>
    </w:p>
    <w:p w:rsidR="008C66FE" w:rsidRPr="00F62E04" w:rsidRDefault="008C66FE" w:rsidP="00323696">
      <w:pPr>
        <w:pStyle w:val="aff1"/>
        <w:numPr>
          <w:ilvl w:val="0"/>
          <w:numId w:val="10"/>
        </w:numPr>
        <w:ind w:left="0" w:firstLine="567"/>
        <w:contextualSpacing/>
        <w:jc w:val="both"/>
      </w:pPr>
      <w:r w:rsidRPr="00F62E04">
        <w:t>Трудовым Кодексом Российской Федерации (ст.185.1);</w:t>
      </w:r>
    </w:p>
    <w:p w:rsidR="008C66FE" w:rsidRPr="00F62E04" w:rsidRDefault="008C66FE" w:rsidP="00323696">
      <w:pPr>
        <w:pStyle w:val="aff1"/>
        <w:numPr>
          <w:ilvl w:val="0"/>
          <w:numId w:val="10"/>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8C66FE" w:rsidRPr="00F62E04" w:rsidRDefault="008C66FE" w:rsidP="00323696">
      <w:pPr>
        <w:pStyle w:val="aff1"/>
        <w:numPr>
          <w:ilvl w:val="0"/>
          <w:numId w:val="10"/>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8C66FE" w:rsidRPr="00F62E04" w:rsidRDefault="008C66FE" w:rsidP="00323696">
      <w:pPr>
        <w:pStyle w:val="aff1"/>
        <w:numPr>
          <w:ilvl w:val="0"/>
          <w:numId w:val="10"/>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8C66FE" w:rsidRPr="00F62E04" w:rsidRDefault="008C66FE" w:rsidP="00323696">
      <w:pPr>
        <w:pStyle w:val="aff1"/>
        <w:numPr>
          <w:ilvl w:val="0"/>
          <w:numId w:val="10"/>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8C66FE" w:rsidRPr="00F62E04" w:rsidRDefault="008C66FE" w:rsidP="00323696">
      <w:pPr>
        <w:pStyle w:val="aff1"/>
        <w:numPr>
          <w:ilvl w:val="0"/>
          <w:numId w:val="10"/>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33"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8C66FE" w:rsidRPr="00F62E04" w:rsidRDefault="008C66FE" w:rsidP="00323696">
      <w:pPr>
        <w:pStyle w:val="aff1"/>
        <w:numPr>
          <w:ilvl w:val="0"/>
          <w:numId w:val="10"/>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8C66FE" w:rsidRPr="00F62E04" w:rsidRDefault="008C66FE" w:rsidP="008C66FE">
      <w:pPr>
        <w:pStyle w:val="aff1"/>
        <w:ind w:left="284"/>
        <w:jc w:val="both"/>
      </w:pPr>
      <w:r w:rsidRPr="00F62E04">
        <w:rPr>
          <w:color w:val="333333"/>
          <w:shd w:val="clear" w:color="auto" w:fill="FFFFFF"/>
        </w:rPr>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t>МБДОУ 130</w:t>
      </w:r>
    </w:p>
    <w:p w:rsidR="008C66FE" w:rsidRPr="00F62E04" w:rsidRDefault="008C66FE" w:rsidP="008C66FE">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8C66FE" w:rsidRPr="00F62E04" w:rsidRDefault="008C66FE" w:rsidP="008C66FE">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8C66FE" w:rsidRPr="00F62E04" w:rsidRDefault="008C66FE" w:rsidP="00323696">
      <w:pPr>
        <w:pStyle w:val="aff1"/>
        <w:numPr>
          <w:ilvl w:val="0"/>
          <w:numId w:val="65"/>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8C66FE" w:rsidRPr="00F62E04" w:rsidRDefault="008C66FE" w:rsidP="00323696">
      <w:pPr>
        <w:pStyle w:val="aff1"/>
        <w:numPr>
          <w:ilvl w:val="0"/>
          <w:numId w:val="65"/>
        </w:numPr>
        <w:ind w:left="0" w:firstLine="567"/>
        <w:contextualSpacing/>
        <w:jc w:val="both"/>
      </w:pPr>
      <w:r w:rsidRPr="00F62E04">
        <w:t>ежегодных дополнительных оплачиваемых отпусков за ненормированный рабочий день;</w:t>
      </w:r>
    </w:p>
    <w:p w:rsidR="008C66FE" w:rsidRPr="00F62E04" w:rsidRDefault="008C66FE" w:rsidP="00323696">
      <w:pPr>
        <w:pStyle w:val="aff1"/>
        <w:numPr>
          <w:ilvl w:val="0"/>
          <w:numId w:val="65"/>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8C66FE" w:rsidRPr="00F62E04" w:rsidRDefault="008C66FE" w:rsidP="00323696">
      <w:pPr>
        <w:pStyle w:val="aff1"/>
        <w:numPr>
          <w:ilvl w:val="0"/>
          <w:numId w:val="65"/>
        </w:numPr>
        <w:ind w:left="0" w:firstLine="567"/>
        <w:contextualSpacing/>
        <w:jc w:val="both"/>
      </w:pPr>
      <w:r w:rsidRPr="00F62E04">
        <w:t>отпуск без сохранения заработной платы</w:t>
      </w:r>
    </w:p>
    <w:p w:rsidR="008C66FE" w:rsidRPr="0010530C" w:rsidRDefault="008C66FE" w:rsidP="008C66FE">
      <w:pPr>
        <w:ind w:firstLine="567"/>
        <w:rPr>
          <w:b/>
        </w:rPr>
      </w:pPr>
    </w:p>
    <w:p w:rsidR="008C66FE" w:rsidRDefault="008C66FE" w:rsidP="008C66FE">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8C66FE" w:rsidRPr="00CE23F6" w:rsidRDefault="008C66FE" w:rsidP="008C66FE">
      <w:pPr>
        <w:ind w:firstLine="567"/>
        <w:jc w:val="center"/>
        <w:rPr>
          <w:b/>
        </w:rPr>
      </w:pPr>
    </w:p>
    <w:p w:rsidR="008C66FE" w:rsidRDefault="008C66FE" w:rsidP="008C66FE">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8C66FE" w:rsidRPr="00CE23F6" w:rsidRDefault="008C66FE" w:rsidP="008C66FE">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8C66FE" w:rsidRPr="00CE23F6" w:rsidRDefault="008C66FE" w:rsidP="008C66FE">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8C66FE" w:rsidRPr="00CE23F6" w:rsidRDefault="008C66FE" w:rsidP="00323696">
      <w:pPr>
        <w:pStyle w:val="aff1"/>
        <w:numPr>
          <w:ilvl w:val="0"/>
          <w:numId w:val="66"/>
        </w:numPr>
        <w:ind w:left="0" w:firstLine="567"/>
        <w:contextualSpacing/>
        <w:jc w:val="both"/>
        <w:rPr>
          <w:b/>
          <w:i/>
        </w:rPr>
      </w:pPr>
      <w:r w:rsidRPr="00CE23F6">
        <w:rPr>
          <w:b/>
          <w:i/>
        </w:rPr>
        <w:t>повар, постоянно работающий у плиты;</w:t>
      </w:r>
    </w:p>
    <w:p w:rsidR="008C66FE" w:rsidRPr="00CE23F6" w:rsidRDefault="008C66FE" w:rsidP="00323696">
      <w:pPr>
        <w:pStyle w:val="aff1"/>
        <w:numPr>
          <w:ilvl w:val="0"/>
          <w:numId w:val="66"/>
        </w:numPr>
        <w:ind w:left="0" w:firstLine="567"/>
        <w:contextualSpacing/>
        <w:jc w:val="both"/>
        <w:rPr>
          <w:b/>
          <w:i/>
        </w:rPr>
      </w:pPr>
      <w:r>
        <w:rPr>
          <w:b/>
          <w:i/>
        </w:rPr>
        <w:t>рабочий</w:t>
      </w:r>
      <w:r w:rsidRPr="00CE23F6">
        <w:rPr>
          <w:b/>
          <w:i/>
        </w:rPr>
        <w:t xml:space="preserve"> по стирке белья;</w:t>
      </w:r>
    </w:p>
    <w:p w:rsidR="008C66FE" w:rsidRPr="00CE23F6" w:rsidRDefault="008C66FE" w:rsidP="00323696">
      <w:pPr>
        <w:pStyle w:val="aff1"/>
        <w:numPr>
          <w:ilvl w:val="0"/>
          <w:numId w:val="66"/>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8C66FE" w:rsidRDefault="008C66FE" w:rsidP="00323696">
      <w:pPr>
        <w:pStyle w:val="aff1"/>
        <w:numPr>
          <w:ilvl w:val="0"/>
          <w:numId w:val="66"/>
        </w:numPr>
        <w:ind w:left="0" w:firstLine="567"/>
        <w:contextualSpacing/>
        <w:jc w:val="both"/>
        <w:rPr>
          <w:b/>
          <w:i/>
        </w:rPr>
      </w:pPr>
      <w:r w:rsidRPr="00CE23F6">
        <w:rPr>
          <w:b/>
          <w:i/>
        </w:rPr>
        <w:t>медицинская сестра</w:t>
      </w:r>
      <w:r>
        <w:rPr>
          <w:b/>
          <w:i/>
        </w:rPr>
        <w:t>;</w:t>
      </w:r>
    </w:p>
    <w:p w:rsidR="008C66FE" w:rsidRPr="00CE23F6" w:rsidRDefault="008C66FE" w:rsidP="00323696">
      <w:pPr>
        <w:pStyle w:val="aff1"/>
        <w:numPr>
          <w:ilvl w:val="0"/>
          <w:numId w:val="66"/>
        </w:numPr>
        <w:ind w:left="0" w:firstLine="567"/>
        <w:contextualSpacing/>
        <w:jc w:val="both"/>
        <w:rPr>
          <w:b/>
          <w:i/>
        </w:rPr>
      </w:pPr>
      <w:r>
        <w:rPr>
          <w:b/>
          <w:i/>
        </w:rPr>
        <w:t xml:space="preserve"> и иные</w:t>
      </w:r>
      <w:r w:rsidRPr="00CE23F6">
        <w:rPr>
          <w:b/>
          <w:i/>
        </w:rPr>
        <w:t xml:space="preserve"> </w:t>
      </w:r>
      <w:r>
        <w:rPr>
          <w:b/>
          <w:i/>
        </w:rPr>
        <w:t xml:space="preserve">  </w:t>
      </w:r>
    </w:p>
    <w:p w:rsidR="008C66FE" w:rsidRPr="00CE23F6" w:rsidRDefault="008C66FE" w:rsidP="008C66FE">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8C66FE" w:rsidRPr="00CE23F6" w:rsidRDefault="008C66FE" w:rsidP="008C66FE">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8C66FE" w:rsidRPr="00CE23F6" w:rsidRDefault="008C66FE" w:rsidP="008C66FE">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8C66FE" w:rsidRPr="00CE23F6" w:rsidRDefault="008C66FE" w:rsidP="008C66FE">
      <w:pPr>
        <w:ind w:firstLine="567"/>
        <w:jc w:val="both"/>
      </w:pPr>
      <w:r w:rsidRPr="00CE23F6">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8C66FE" w:rsidRPr="004B70B5" w:rsidRDefault="008C66FE" w:rsidP="008C66FE">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8C66FE" w:rsidRPr="00CC39CE" w:rsidRDefault="008C66FE" w:rsidP="008C66FE">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8C66FE" w:rsidRPr="00CC39CE" w:rsidRDefault="008C66FE" w:rsidP="008C66FE">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8C66FE" w:rsidRPr="00CE23F6" w:rsidRDefault="008C66FE" w:rsidP="008C66FE">
      <w:pPr>
        <w:ind w:firstLine="567"/>
        <w:jc w:val="both"/>
      </w:pPr>
    </w:p>
    <w:p w:rsidR="008C66FE" w:rsidRPr="00CE23F6" w:rsidRDefault="008C66FE" w:rsidP="008C66FE">
      <w:pPr>
        <w:jc w:val="center"/>
        <w:rPr>
          <w:b/>
        </w:rPr>
      </w:pPr>
      <w:r w:rsidRPr="00CE23F6">
        <w:rPr>
          <w:b/>
        </w:rPr>
        <w:t xml:space="preserve">Перечень </w:t>
      </w:r>
    </w:p>
    <w:p w:rsidR="008C66FE" w:rsidRPr="00CE23F6" w:rsidRDefault="008C66FE" w:rsidP="008C66FE">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8C66FE" w:rsidRPr="00CE23F6" w:rsidRDefault="008C66FE" w:rsidP="008C66FE">
      <w:pPr>
        <w:jc w:val="center"/>
        <w:rPr>
          <w:b/>
        </w:rPr>
      </w:pPr>
      <w:r w:rsidRPr="00CE23F6">
        <w:rPr>
          <w:b/>
        </w:rPr>
        <w:t xml:space="preserve">(извлечение) </w:t>
      </w:r>
    </w:p>
    <w:p w:rsidR="008C66FE" w:rsidRPr="00CE23F6" w:rsidRDefault="008C66FE" w:rsidP="008C66FE">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8C66FE" w:rsidRPr="00CE23F6" w:rsidTr="009069FA">
        <w:tc>
          <w:tcPr>
            <w:tcW w:w="1588" w:type="dxa"/>
          </w:tcPr>
          <w:p w:rsidR="008C66FE" w:rsidRPr="00A436DF" w:rsidRDefault="008C66FE" w:rsidP="009069FA">
            <w:pPr>
              <w:jc w:val="center"/>
              <w:rPr>
                <w:b/>
                <w:sz w:val="24"/>
                <w:szCs w:val="24"/>
              </w:rPr>
            </w:pPr>
            <w:r w:rsidRPr="00A436DF">
              <w:rPr>
                <w:b/>
                <w:sz w:val="24"/>
                <w:szCs w:val="24"/>
              </w:rPr>
              <w:t xml:space="preserve">№№ </w:t>
            </w:r>
          </w:p>
          <w:p w:rsidR="008C66FE" w:rsidRPr="00A436DF" w:rsidRDefault="008C66FE" w:rsidP="009069FA">
            <w:pPr>
              <w:jc w:val="center"/>
              <w:rPr>
                <w:b/>
                <w:sz w:val="24"/>
                <w:szCs w:val="24"/>
              </w:rPr>
            </w:pPr>
            <w:r w:rsidRPr="00A436DF">
              <w:rPr>
                <w:b/>
                <w:sz w:val="24"/>
                <w:szCs w:val="24"/>
              </w:rPr>
              <w:t>По «Списку»</w:t>
            </w:r>
          </w:p>
        </w:tc>
        <w:tc>
          <w:tcPr>
            <w:tcW w:w="3969" w:type="dxa"/>
          </w:tcPr>
          <w:p w:rsidR="008C66FE" w:rsidRPr="00A436DF" w:rsidRDefault="008C66FE" w:rsidP="009069FA">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8C66FE" w:rsidRDefault="008C66FE" w:rsidP="009069FA">
            <w:pPr>
              <w:jc w:val="center"/>
              <w:rPr>
                <w:b/>
                <w:sz w:val="24"/>
                <w:szCs w:val="24"/>
              </w:rPr>
            </w:pPr>
            <w:r w:rsidRPr="00A436DF">
              <w:rPr>
                <w:b/>
                <w:sz w:val="24"/>
                <w:szCs w:val="24"/>
              </w:rPr>
              <w:t>Продолжительность доп.отпуск.</w:t>
            </w:r>
          </w:p>
          <w:p w:rsidR="008C66FE" w:rsidRPr="00A436DF" w:rsidRDefault="008C66FE" w:rsidP="009069FA">
            <w:pPr>
              <w:jc w:val="center"/>
              <w:rPr>
                <w:b/>
                <w:sz w:val="24"/>
                <w:szCs w:val="24"/>
              </w:rPr>
            </w:pPr>
            <w:r w:rsidRPr="00A436DF">
              <w:rPr>
                <w:b/>
                <w:sz w:val="24"/>
                <w:szCs w:val="24"/>
              </w:rPr>
              <w:t>(в раб.днях)</w:t>
            </w:r>
          </w:p>
        </w:tc>
        <w:tc>
          <w:tcPr>
            <w:tcW w:w="1755" w:type="dxa"/>
          </w:tcPr>
          <w:p w:rsidR="008C66FE" w:rsidRPr="00A436DF" w:rsidRDefault="008C66FE" w:rsidP="009069FA">
            <w:pPr>
              <w:jc w:val="center"/>
              <w:rPr>
                <w:b/>
                <w:sz w:val="24"/>
                <w:szCs w:val="24"/>
              </w:rPr>
            </w:pPr>
            <w:r w:rsidRPr="00A436DF">
              <w:rPr>
                <w:b/>
                <w:sz w:val="24"/>
                <w:szCs w:val="24"/>
              </w:rPr>
              <w:t>Продолжит</w:t>
            </w:r>
          </w:p>
          <w:p w:rsidR="008C66FE" w:rsidRPr="00A436DF" w:rsidRDefault="008C66FE" w:rsidP="009069FA">
            <w:pPr>
              <w:jc w:val="center"/>
              <w:rPr>
                <w:b/>
                <w:sz w:val="24"/>
                <w:szCs w:val="24"/>
              </w:rPr>
            </w:pPr>
            <w:r w:rsidRPr="00A436DF">
              <w:rPr>
                <w:b/>
                <w:sz w:val="24"/>
                <w:szCs w:val="24"/>
              </w:rPr>
              <w:t>сокращен. раб. дня</w:t>
            </w:r>
          </w:p>
          <w:p w:rsidR="008C66FE" w:rsidRPr="00A436DF" w:rsidRDefault="008C66FE" w:rsidP="009069FA">
            <w:pPr>
              <w:jc w:val="center"/>
              <w:rPr>
                <w:b/>
                <w:sz w:val="24"/>
                <w:szCs w:val="24"/>
              </w:rPr>
            </w:pPr>
            <w:r w:rsidRPr="00A436DF">
              <w:rPr>
                <w:b/>
                <w:sz w:val="24"/>
                <w:szCs w:val="24"/>
              </w:rPr>
              <w:t>(в часах)</w:t>
            </w:r>
          </w:p>
        </w:tc>
      </w:tr>
      <w:tr w:rsidR="008C66FE" w:rsidRPr="00CE23F6" w:rsidTr="009069FA">
        <w:trPr>
          <w:trHeight w:val="354"/>
        </w:trPr>
        <w:tc>
          <w:tcPr>
            <w:tcW w:w="1588" w:type="dxa"/>
          </w:tcPr>
          <w:p w:rsidR="008C66FE" w:rsidRPr="00A436DF" w:rsidRDefault="008C66FE" w:rsidP="009069FA">
            <w:pPr>
              <w:jc w:val="center"/>
              <w:rPr>
                <w:b/>
                <w:sz w:val="24"/>
                <w:szCs w:val="24"/>
              </w:rPr>
            </w:pPr>
            <w:r w:rsidRPr="00A436DF">
              <w:rPr>
                <w:b/>
                <w:sz w:val="24"/>
                <w:szCs w:val="24"/>
              </w:rPr>
              <w:t>1</w:t>
            </w:r>
          </w:p>
        </w:tc>
        <w:tc>
          <w:tcPr>
            <w:tcW w:w="3969" w:type="dxa"/>
          </w:tcPr>
          <w:p w:rsidR="008C66FE" w:rsidRPr="00A436DF" w:rsidRDefault="008C66FE" w:rsidP="009069FA">
            <w:pPr>
              <w:jc w:val="center"/>
              <w:rPr>
                <w:b/>
                <w:sz w:val="24"/>
                <w:szCs w:val="24"/>
              </w:rPr>
            </w:pPr>
            <w:r w:rsidRPr="00A436DF">
              <w:rPr>
                <w:b/>
                <w:sz w:val="24"/>
                <w:szCs w:val="24"/>
              </w:rPr>
              <w:t>2</w:t>
            </w:r>
          </w:p>
        </w:tc>
        <w:tc>
          <w:tcPr>
            <w:tcW w:w="2718" w:type="dxa"/>
          </w:tcPr>
          <w:p w:rsidR="008C66FE" w:rsidRPr="00A436DF" w:rsidRDefault="008C66FE" w:rsidP="009069FA">
            <w:pPr>
              <w:jc w:val="center"/>
              <w:rPr>
                <w:b/>
                <w:sz w:val="24"/>
                <w:szCs w:val="24"/>
              </w:rPr>
            </w:pPr>
            <w:r w:rsidRPr="00A436DF">
              <w:rPr>
                <w:b/>
                <w:sz w:val="24"/>
                <w:szCs w:val="24"/>
              </w:rPr>
              <w:t>3</w:t>
            </w:r>
          </w:p>
        </w:tc>
        <w:tc>
          <w:tcPr>
            <w:tcW w:w="1755" w:type="dxa"/>
          </w:tcPr>
          <w:p w:rsidR="008C66FE" w:rsidRPr="00A436DF" w:rsidRDefault="008C66FE" w:rsidP="009069FA">
            <w:pPr>
              <w:jc w:val="center"/>
              <w:rPr>
                <w:b/>
                <w:sz w:val="24"/>
                <w:szCs w:val="24"/>
              </w:rPr>
            </w:pPr>
            <w:r w:rsidRPr="00A436DF">
              <w:rPr>
                <w:b/>
                <w:sz w:val="24"/>
                <w:szCs w:val="24"/>
              </w:rPr>
              <w:t>4</w:t>
            </w:r>
          </w:p>
        </w:tc>
      </w:tr>
      <w:tr w:rsidR="008C66FE" w:rsidRPr="00CE23F6" w:rsidTr="009069FA">
        <w:tc>
          <w:tcPr>
            <w:tcW w:w="1588" w:type="dxa"/>
          </w:tcPr>
          <w:p w:rsidR="008C66FE" w:rsidRPr="00CE23F6" w:rsidRDefault="008C66FE" w:rsidP="009069FA">
            <w:pPr>
              <w:jc w:val="center"/>
              <w:rPr>
                <w:sz w:val="24"/>
                <w:szCs w:val="24"/>
              </w:rPr>
            </w:pPr>
            <w:r w:rsidRPr="00CE23F6">
              <w:rPr>
                <w:sz w:val="24"/>
                <w:szCs w:val="24"/>
              </w:rPr>
              <w:t>1</w:t>
            </w:r>
          </w:p>
        </w:tc>
        <w:tc>
          <w:tcPr>
            <w:tcW w:w="3969" w:type="dxa"/>
          </w:tcPr>
          <w:p w:rsidR="008C66FE" w:rsidRPr="00CE23F6" w:rsidRDefault="008C66FE" w:rsidP="009069FA">
            <w:pPr>
              <w:rPr>
                <w:sz w:val="24"/>
                <w:szCs w:val="24"/>
              </w:rPr>
            </w:pPr>
            <w:r w:rsidRPr="00CE23F6">
              <w:rPr>
                <w:sz w:val="24"/>
                <w:szCs w:val="24"/>
              </w:rPr>
              <w:t>Средний медицинский персонал</w:t>
            </w:r>
          </w:p>
        </w:tc>
        <w:tc>
          <w:tcPr>
            <w:tcW w:w="2718" w:type="dxa"/>
          </w:tcPr>
          <w:p w:rsidR="008C66FE" w:rsidRPr="00CE23F6" w:rsidRDefault="008C66FE" w:rsidP="009069FA">
            <w:pPr>
              <w:jc w:val="center"/>
              <w:rPr>
                <w:sz w:val="24"/>
                <w:szCs w:val="24"/>
              </w:rPr>
            </w:pPr>
            <w:r w:rsidRPr="00CE23F6">
              <w:rPr>
                <w:sz w:val="24"/>
                <w:szCs w:val="24"/>
              </w:rPr>
              <w:t>12</w:t>
            </w:r>
          </w:p>
        </w:tc>
        <w:tc>
          <w:tcPr>
            <w:tcW w:w="1755" w:type="dxa"/>
          </w:tcPr>
          <w:p w:rsidR="008C66FE" w:rsidRPr="00CE23F6" w:rsidRDefault="008C66FE" w:rsidP="009069FA">
            <w:pPr>
              <w:jc w:val="center"/>
              <w:rPr>
                <w:sz w:val="24"/>
                <w:szCs w:val="24"/>
              </w:rPr>
            </w:pPr>
          </w:p>
        </w:tc>
      </w:tr>
      <w:tr w:rsidR="008C66FE" w:rsidRPr="00CE23F6" w:rsidTr="009069FA">
        <w:tc>
          <w:tcPr>
            <w:tcW w:w="1588" w:type="dxa"/>
          </w:tcPr>
          <w:p w:rsidR="008C66FE" w:rsidRPr="00CE23F6" w:rsidRDefault="008C66FE" w:rsidP="009069FA">
            <w:pPr>
              <w:jc w:val="center"/>
              <w:rPr>
                <w:sz w:val="24"/>
                <w:szCs w:val="24"/>
              </w:rPr>
            </w:pPr>
            <w:r w:rsidRPr="00CE23F6">
              <w:rPr>
                <w:sz w:val="24"/>
                <w:szCs w:val="24"/>
              </w:rPr>
              <w:t>2</w:t>
            </w:r>
          </w:p>
        </w:tc>
        <w:tc>
          <w:tcPr>
            <w:tcW w:w="3969" w:type="dxa"/>
          </w:tcPr>
          <w:p w:rsidR="008C66FE" w:rsidRPr="00CE23F6" w:rsidRDefault="008C66FE" w:rsidP="009069FA">
            <w:pPr>
              <w:rPr>
                <w:sz w:val="24"/>
                <w:szCs w:val="24"/>
              </w:rPr>
            </w:pPr>
            <w:r w:rsidRPr="00CE23F6">
              <w:rPr>
                <w:sz w:val="24"/>
                <w:szCs w:val="24"/>
              </w:rPr>
              <w:t>Машинистка, постоянн</w:t>
            </w:r>
            <w:r>
              <w:rPr>
                <w:sz w:val="24"/>
                <w:szCs w:val="24"/>
              </w:rPr>
              <w:t>о работающая на пишущей машинке</w:t>
            </w:r>
          </w:p>
        </w:tc>
        <w:tc>
          <w:tcPr>
            <w:tcW w:w="2718" w:type="dxa"/>
          </w:tcPr>
          <w:p w:rsidR="008C66FE" w:rsidRPr="00CE23F6" w:rsidRDefault="008C66FE" w:rsidP="009069FA">
            <w:pPr>
              <w:jc w:val="center"/>
              <w:rPr>
                <w:sz w:val="24"/>
                <w:szCs w:val="24"/>
              </w:rPr>
            </w:pPr>
            <w:r>
              <w:rPr>
                <w:sz w:val="24"/>
                <w:szCs w:val="24"/>
              </w:rPr>
              <w:t>7</w:t>
            </w:r>
          </w:p>
        </w:tc>
        <w:tc>
          <w:tcPr>
            <w:tcW w:w="1755" w:type="dxa"/>
          </w:tcPr>
          <w:p w:rsidR="008C66FE" w:rsidRPr="00CE23F6" w:rsidRDefault="008C66FE" w:rsidP="009069FA">
            <w:pPr>
              <w:jc w:val="center"/>
              <w:rPr>
                <w:sz w:val="24"/>
                <w:szCs w:val="24"/>
              </w:rPr>
            </w:pPr>
          </w:p>
        </w:tc>
      </w:tr>
      <w:tr w:rsidR="008C66FE" w:rsidRPr="00CE23F6" w:rsidTr="009069FA">
        <w:tc>
          <w:tcPr>
            <w:tcW w:w="1588" w:type="dxa"/>
          </w:tcPr>
          <w:p w:rsidR="008C66FE" w:rsidRPr="00CE23F6" w:rsidRDefault="008C66FE" w:rsidP="009069FA">
            <w:pPr>
              <w:jc w:val="center"/>
              <w:rPr>
                <w:sz w:val="24"/>
                <w:szCs w:val="24"/>
              </w:rPr>
            </w:pPr>
            <w:r w:rsidRPr="00CE23F6">
              <w:rPr>
                <w:sz w:val="24"/>
                <w:szCs w:val="24"/>
              </w:rPr>
              <w:t>3</w:t>
            </w:r>
          </w:p>
        </w:tc>
        <w:tc>
          <w:tcPr>
            <w:tcW w:w="3969" w:type="dxa"/>
          </w:tcPr>
          <w:p w:rsidR="008C66FE" w:rsidRPr="00CE23F6" w:rsidRDefault="008C66FE" w:rsidP="009069FA">
            <w:pPr>
              <w:rPr>
                <w:sz w:val="24"/>
                <w:szCs w:val="24"/>
              </w:rPr>
            </w:pPr>
            <w:r w:rsidRPr="00CE23F6">
              <w:rPr>
                <w:sz w:val="24"/>
                <w:szCs w:val="24"/>
              </w:rPr>
              <w:t>Повар, постоянно работающий у плиты</w:t>
            </w:r>
          </w:p>
        </w:tc>
        <w:tc>
          <w:tcPr>
            <w:tcW w:w="2718" w:type="dxa"/>
          </w:tcPr>
          <w:p w:rsidR="008C66FE" w:rsidRPr="00CE23F6" w:rsidRDefault="008C66FE" w:rsidP="009069FA">
            <w:pPr>
              <w:jc w:val="center"/>
              <w:rPr>
                <w:sz w:val="24"/>
                <w:szCs w:val="24"/>
              </w:rPr>
            </w:pPr>
            <w:r>
              <w:rPr>
                <w:sz w:val="24"/>
                <w:szCs w:val="24"/>
              </w:rPr>
              <w:t>7</w:t>
            </w:r>
          </w:p>
        </w:tc>
        <w:tc>
          <w:tcPr>
            <w:tcW w:w="1755" w:type="dxa"/>
          </w:tcPr>
          <w:p w:rsidR="008C66FE" w:rsidRPr="00CE23F6" w:rsidRDefault="008C66FE" w:rsidP="009069FA">
            <w:pPr>
              <w:jc w:val="center"/>
              <w:rPr>
                <w:sz w:val="24"/>
                <w:szCs w:val="24"/>
              </w:rPr>
            </w:pPr>
          </w:p>
        </w:tc>
      </w:tr>
    </w:tbl>
    <w:p w:rsidR="008C66FE" w:rsidRDefault="008C66FE" w:rsidP="008C66FE">
      <w:pPr>
        <w:jc w:val="both"/>
        <w:rPr>
          <w:b/>
        </w:rPr>
      </w:pPr>
      <w:r>
        <w:rPr>
          <w:b/>
        </w:rPr>
        <w:t xml:space="preserve"> </w:t>
      </w:r>
    </w:p>
    <w:p w:rsidR="008C66FE" w:rsidRDefault="008C66FE" w:rsidP="008C66FE">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8C66FE" w:rsidRPr="00507AAD" w:rsidRDefault="008C66FE" w:rsidP="008C66FE">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8C66FE" w:rsidRPr="00507AAD" w:rsidRDefault="008C66FE" w:rsidP="008C66FE">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8C66FE" w:rsidRPr="00507AAD" w:rsidRDefault="008C66FE" w:rsidP="008C66FE">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8C66FE" w:rsidRPr="00507AAD" w:rsidRDefault="008C66FE" w:rsidP="008C66FE">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8C66FE" w:rsidRPr="00507AAD" w:rsidRDefault="008C66FE" w:rsidP="008C66FE">
      <w:pPr>
        <w:shd w:val="clear" w:color="auto" w:fill="FFFFFF"/>
        <w:ind w:firstLine="567"/>
        <w:jc w:val="both"/>
        <w:textAlignment w:val="baseline"/>
        <w:rPr>
          <w:spacing w:val="2"/>
        </w:rPr>
      </w:pPr>
      <w:r>
        <w:rPr>
          <w:spacing w:val="2"/>
        </w:rPr>
        <w:lastRenderedPageBreak/>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8C66FE" w:rsidRPr="00507AAD" w:rsidRDefault="008C66FE" w:rsidP="008C66FE">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8C66FE" w:rsidRPr="00507AAD" w:rsidRDefault="008C66FE" w:rsidP="008C66FE">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8C66FE" w:rsidRPr="00507AAD" w:rsidRDefault="008C66FE" w:rsidP="008C66FE">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8C66FE" w:rsidRPr="00507AAD" w:rsidRDefault="008C66FE" w:rsidP="008C66FE">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8C66FE" w:rsidRPr="00507AAD" w:rsidRDefault="008C66FE" w:rsidP="008C66FE">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8C66FE" w:rsidRDefault="008C66FE" w:rsidP="008C66FE">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8C66FE" w:rsidRPr="00845351" w:rsidRDefault="008C66FE" w:rsidP="008C66FE">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34"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5"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8C66FE" w:rsidRDefault="008C66FE" w:rsidP="008C66FE">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8C66FE" w:rsidRPr="00CE23F6" w:rsidRDefault="008C66FE" w:rsidP="008C66FE">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8C66FE" w:rsidRPr="00CE23F6" w:rsidRDefault="008C66FE" w:rsidP="00323696">
      <w:pPr>
        <w:pStyle w:val="aff1"/>
        <w:numPr>
          <w:ilvl w:val="0"/>
          <w:numId w:val="67"/>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8C66FE" w:rsidRDefault="008C66FE" w:rsidP="00323696">
      <w:pPr>
        <w:pStyle w:val="aff1"/>
        <w:numPr>
          <w:ilvl w:val="0"/>
          <w:numId w:val="67"/>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8C66FE" w:rsidRDefault="008C66FE" w:rsidP="00323696">
      <w:pPr>
        <w:pStyle w:val="aff1"/>
        <w:numPr>
          <w:ilvl w:val="0"/>
          <w:numId w:val="67"/>
        </w:numPr>
        <w:ind w:left="0" w:firstLine="567"/>
        <w:contextualSpacing/>
        <w:jc w:val="both"/>
        <w:rPr>
          <w:b/>
          <w:i/>
        </w:rPr>
      </w:pPr>
      <w:r>
        <w:rPr>
          <w:b/>
          <w:i/>
        </w:rPr>
        <w:t xml:space="preserve"> заведующий библиотекой, библиотекарь;</w:t>
      </w:r>
    </w:p>
    <w:p w:rsidR="008C66FE" w:rsidRDefault="008C66FE" w:rsidP="00323696">
      <w:pPr>
        <w:pStyle w:val="aff1"/>
        <w:numPr>
          <w:ilvl w:val="0"/>
          <w:numId w:val="67"/>
        </w:numPr>
        <w:ind w:left="0" w:firstLine="567"/>
        <w:contextualSpacing/>
        <w:jc w:val="both"/>
        <w:rPr>
          <w:b/>
          <w:i/>
        </w:rPr>
      </w:pPr>
      <w:r>
        <w:rPr>
          <w:b/>
          <w:i/>
        </w:rPr>
        <w:t>заведующий производством школьной столовой;</w:t>
      </w:r>
    </w:p>
    <w:p w:rsidR="008C66FE" w:rsidRPr="00CE23F6" w:rsidRDefault="008C66FE" w:rsidP="00323696">
      <w:pPr>
        <w:pStyle w:val="aff1"/>
        <w:numPr>
          <w:ilvl w:val="0"/>
          <w:numId w:val="67"/>
        </w:numPr>
        <w:ind w:left="0" w:firstLine="567"/>
        <w:contextualSpacing/>
        <w:jc w:val="both"/>
        <w:rPr>
          <w:b/>
          <w:i/>
        </w:rPr>
      </w:pPr>
      <w:r>
        <w:rPr>
          <w:b/>
          <w:i/>
        </w:rPr>
        <w:t>и иные</w:t>
      </w:r>
    </w:p>
    <w:p w:rsidR="008C66FE" w:rsidRDefault="008C66FE" w:rsidP="008C66FE">
      <w:pPr>
        <w:shd w:val="clear" w:color="auto" w:fill="FFFFFF"/>
        <w:ind w:firstLine="567"/>
        <w:jc w:val="both"/>
        <w:textAlignment w:val="baseline"/>
        <w:rPr>
          <w:spacing w:val="2"/>
        </w:rPr>
      </w:pPr>
    </w:p>
    <w:p w:rsidR="008C66FE" w:rsidRPr="00507AAD" w:rsidRDefault="008C66FE" w:rsidP="008C66FE">
      <w:pPr>
        <w:ind w:firstLine="567"/>
        <w:jc w:val="center"/>
        <w:rPr>
          <w:b/>
        </w:rPr>
      </w:pPr>
      <w:r w:rsidRPr="00507AAD">
        <w:rPr>
          <w:b/>
        </w:rPr>
        <w:t>ЖУРНАЛ</w:t>
      </w:r>
    </w:p>
    <w:p w:rsidR="008C66FE" w:rsidRPr="00507AAD" w:rsidRDefault="008C66FE" w:rsidP="008C66FE">
      <w:pPr>
        <w:ind w:firstLine="567"/>
        <w:jc w:val="center"/>
        <w:rPr>
          <w:b/>
        </w:rPr>
      </w:pPr>
      <w:r w:rsidRPr="00507AAD">
        <w:rPr>
          <w:b/>
        </w:rPr>
        <w:t>учета рабочего времени, отработанного работниками в режиме ненормированного рабочего дня</w:t>
      </w:r>
    </w:p>
    <w:p w:rsidR="008C66FE" w:rsidRPr="00507AAD" w:rsidRDefault="008C66FE" w:rsidP="008C66FE">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8C66FE" w:rsidRPr="00507AAD" w:rsidTr="009069FA">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8C66FE" w:rsidRPr="00507AAD" w:rsidRDefault="008C66FE" w:rsidP="009069FA">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8C66FE" w:rsidRPr="00507AAD" w:rsidRDefault="008C66FE" w:rsidP="009069FA">
            <w:pPr>
              <w:jc w:val="center"/>
              <w:rPr>
                <w:b/>
                <w:sz w:val="16"/>
                <w:szCs w:val="16"/>
              </w:rPr>
            </w:pPr>
            <w:r w:rsidRPr="00507AAD">
              <w:rPr>
                <w:b/>
                <w:sz w:val="16"/>
                <w:szCs w:val="16"/>
              </w:rPr>
              <w:t>Общая продолжительность отработанного в рабочий день времени</w:t>
            </w:r>
          </w:p>
        </w:tc>
      </w:tr>
    </w:tbl>
    <w:p w:rsidR="008C66FE" w:rsidRPr="0021632C" w:rsidRDefault="008C66FE" w:rsidP="008C66FE">
      <w:pPr>
        <w:ind w:firstLine="567"/>
        <w:jc w:val="both"/>
        <w:rPr>
          <w:b/>
        </w:rPr>
      </w:pPr>
      <w:r>
        <w:t xml:space="preserve"> </w:t>
      </w:r>
    </w:p>
    <w:p w:rsidR="008C66FE" w:rsidRPr="00CE23F6" w:rsidRDefault="008C66FE" w:rsidP="008C66FE">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8C66FE" w:rsidRPr="00CE23F6" w:rsidRDefault="008C66FE" w:rsidP="008C66FE">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w:t>
      </w:r>
      <w:r w:rsidRPr="00CE23F6">
        <w:lastRenderedPageBreak/>
        <w:t xml:space="preserve">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8C66FE" w:rsidRPr="00CE23F6" w:rsidRDefault="008C66FE" w:rsidP="008C66FE">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8C66FE" w:rsidRPr="00CE23F6" w:rsidRDefault="008C66FE" w:rsidP="008C66FE">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8C66FE" w:rsidRPr="00CE23F6" w:rsidRDefault="008C66FE" w:rsidP="008C66FE">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8C66FE" w:rsidRPr="00CE23F6" w:rsidRDefault="008C66FE" w:rsidP="008C66FE">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8C66FE" w:rsidRPr="00CE23F6" w:rsidRDefault="008C66FE" w:rsidP="008C66FE">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8C66FE" w:rsidRPr="00CE23F6" w:rsidRDefault="008C66FE" w:rsidP="008C66FE">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8C66FE" w:rsidRPr="00CE23F6" w:rsidRDefault="008C66FE" w:rsidP="008C66FE">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8C66FE" w:rsidRPr="00CE23F6" w:rsidRDefault="008C66FE" w:rsidP="008C66FE">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8C66FE" w:rsidRPr="003966D8" w:rsidRDefault="008C66FE" w:rsidP="008C66FE">
      <w:pPr>
        <w:ind w:firstLine="567"/>
        <w:jc w:val="both"/>
        <w:rPr>
          <w:b/>
        </w:rPr>
      </w:pPr>
    </w:p>
    <w:p w:rsidR="008C66FE" w:rsidRDefault="008C66FE" w:rsidP="008C66FE">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8C66FE" w:rsidRPr="00CE23F6" w:rsidRDefault="008C66FE" w:rsidP="008C66FE">
      <w:pPr>
        <w:ind w:firstLine="567"/>
        <w:jc w:val="both"/>
        <w:rPr>
          <w:b/>
        </w:rPr>
      </w:pPr>
    </w:p>
    <w:p w:rsidR="008C66FE" w:rsidRPr="00CE23F6" w:rsidRDefault="008C66FE" w:rsidP="008C66FE">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8C66FE" w:rsidRPr="00CE23F6" w:rsidRDefault="008C66FE" w:rsidP="008C66FE">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8C66FE" w:rsidRPr="00CE23F6" w:rsidRDefault="008C66FE" w:rsidP="008C66FE">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8C66FE" w:rsidRPr="00CE23F6" w:rsidRDefault="008C66FE" w:rsidP="00323696">
      <w:pPr>
        <w:pStyle w:val="aff1"/>
        <w:numPr>
          <w:ilvl w:val="0"/>
          <w:numId w:val="68"/>
        </w:numPr>
        <w:ind w:left="0" w:right="113" w:firstLine="567"/>
        <w:contextualSpacing/>
        <w:jc w:val="both"/>
        <w:rPr>
          <w:b/>
          <w:i/>
        </w:rPr>
      </w:pPr>
      <w:r w:rsidRPr="00CE23F6">
        <w:rPr>
          <w:b/>
          <w:i/>
        </w:rPr>
        <w:t>участникам Великой отечественной войны- 35 календарных дней в году;</w:t>
      </w:r>
    </w:p>
    <w:p w:rsidR="008C66FE" w:rsidRPr="00CE23F6" w:rsidRDefault="008C66FE" w:rsidP="00323696">
      <w:pPr>
        <w:pStyle w:val="aff1"/>
        <w:numPr>
          <w:ilvl w:val="0"/>
          <w:numId w:val="68"/>
        </w:numPr>
        <w:ind w:left="0" w:right="113" w:firstLine="567"/>
        <w:contextualSpacing/>
        <w:jc w:val="both"/>
        <w:rPr>
          <w:b/>
          <w:i/>
        </w:rPr>
      </w:pPr>
      <w:r w:rsidRPr="00CE23F6">
        <w:rPr>
          <w:b/>
          <w:i/>
        </w:rPr>
        <w:t>работающим пенсионерам по возрасту – 14 календарных дней в году;</w:t>
      </w:r>
    </w:p>
    <w:p w:rsidR="008C66FE" w:rsidRPr="00CE23F6" w:rsidRDefault="008C66FE" w:rsidP="00323696">
      <w:pPr>
        <w:pStyle w:val="aff1"/>
        <w:numPr>
          <w:ilvl w:val="0"/>
          <w:numId w:val="68"/>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8C66FE" w:rsidRPr="00CE23F6" w:rsidRDefault="008C66FE" w:rsidP="00323696">
      <w:pPr>
        <w:pStyle w:val="aff1"/>
        <w:numPr>
          <w:ilvl w:val="0"/>
          <w:numId w:val="68"/>
        </w:numPr>
        <w:ind w:left="0" w:right="113" w:firstLine="567"/>
        <w:contextualSpacing/>
        <w:jc w:val="both"/>
        <w:rPr>
          <w:b/>
          <w:i/>
        </w:rPr>
      </w:pPr>
      <w:r w:rsidRPr="00CE23F6">
        <w:rPr>
          <w:b/>
          <w:i/>
        </w:rPr>
        <w:t>работающим инвалидам – 60 календарных дней в году;</w:t>
      </w:r>
    </w:p>
    <w:p w:rsidR="008C66FE" w:rsidRDefault="008C66FE" w:rsidP="00323696">
      <w:pPr>
        <w:pStyle w:val="aff1"/>
        <w:numPr>
          <w:ilvl w:val="0"/>
          <w:numId w:val="68"/>
        </w:numPr>
        <w:ind w:left="0" w:right="113" w:firstLine="567"/>
        <w:contextualSpacing/>
        <w:jc w:val="both"/>
        <w:rPr>
          <w:b/>
          <w:i/>
        </w:rPr>
      </w:pPr>
      <w:r w:rsidRPr="00CE23F6">
        <w:rPr>
          <w:b/>
          <w:i/>
        </w:rPr>
        <w:lastRenderedPageBreak/>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8C66FE" w:rsidRPr="00AC7E05" w:rsidRDefault="008C66FE" w:rsidP="00323696">
      <w:pPr>
        <w:pStyle w:val="aff1"/>
        <w:numPr>
          <w:ilvl w:val="0"/>
          <w:numId w:val="68"/>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8C66FE" w:rsidRPr="00CE23F6" w:rsidRDefault="008C66FE" w:rsidP="00323696">
      <w:pPr>
        <w:pStyle w:val="aff1"/>
        <w:numPr>
          <w:ilvl w:val="0"/>
          <w:numId w:val="68"/>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8C66FE" w:rsidRDefault="008C66FE" w:rsidP="00323696">
      <w:pPr>
        <w:pStyle w:val="aff1"/>
        <w:numPr>
          <w:ilvl w:val="0"/>
          <w:numId w:val="68"/>
        </w:numPr>
        <w:ind w:left="0" w:right="113" w:firstLine="567"/>
        <w:contextualSpacing/>
        <w:jc w:val="both"/>
        <w:rPr>
          <w:b/>
          <w:i/>
        </w:rPr>
      </w:pPr>
      <w:r w:rsidRPr="00CE23F6">
        <w:rPr>
          <w:b/>
          <w:i/>
        </w:rPr>
        <w:t>других случаях, предусмотренных действующим законодательством</w:t>
      </w:r>
    </w:p>
    <w:p w:rsidR="008C66FE" w:rsidRPr="00CE23F6" w:rsidRDefault="008C66FE" w:rsidP="008C66FE">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8C66FE" w:rsidRDefault="008C66FE" w:rsidP="008C66FE">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8C66FE" w:rsidRDefault="008C66FE" w:rsidP="008C66FE">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C66FE" w:rsidRPr="00837993" w:rsidRDefault="008C66FE" w:rsidP="008C66FE">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8C66FE" w:rsidRPr="00837993" w:rsidRDefault="008C66FE" w:rsidP="008C66FE">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8C66FE" w:rsidRPr="00837993" w:rsidRDefault="008C66FE" w:rsidP="008C66FE">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6" w:history="1">
        <w:r w:rsidRPr="00837993">
          <w:rPr>
            <w:rStyle w:val="a3"/>
            <w:bdr w:val="none" w:sz="0" w:space="0" w:color="auto" w:frame="1"/>
          </w:rPr>
          <w:t>ТК РФ</w:t>
        </w:r>
      </w:hyperlink>
      <w:r w:rsidRPr="00837993">
        <w:t>).</w:t>
      </w:r>
    </w:p>
    <w:p w:rsidR="008C66FE" w:rsidRPr="001B4FEE" w:rsidRDefault="008C66FE" w:rsidP="008C66FE">
      <w:pPr>
        <w:jc w:val="both"/>
      </w:pPr>
    </w:p>
    <w:p w:rsidR="008C66FE" w:rsidRPr="001B4FEE" w:rsidRDefault="008C66FE" w:rsidP="008C66FE">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8C66FE" w:rsidRPr="00C80A4C" w:rsidRDefault="008C66FE" w:rsidP="008C66FE">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8C66FE" w:rsidRDefault="008C66FE" w:rsidP="008C66FE">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8C66FE" w:rsidRDefault="008C66FE" w:rsidP="008C66FE">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8C66FE" w:rsidRPr="0046614A" w:rsidRDefault="008C66FE" w:rsidP="008C66FE">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8C66FE" w:rsidRPr="0046614A" w:rsidRDefault="008C66FE" w:rsidP="008C66FE">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8C66FE" w:rsidRPr="0046614A" w:rsidRDefault="008C66FE" w:rsidP="008C66FE">
      <w:pPr>
        <w:pStyle w:val="dt-p"/>
        <w:shd w:val="clear" w:color="auto" w:fill="FFFFFF"/>
        <w:spacing w:before="0" w:beforeAutospacing="0" w:after="0" w:afterAutospacing="0"/>
        <w:jc w:val="both"/>
        <w:textAlignment w:val="baseline"/>
      </w:pPr>
      <w:r w:rsidRPr="0046614A">
        <w:t>6.5. Диспансеризация проводится:</w:t>
      </w:r>
    </w:p>
    <w:p w:rsidR="008C66FE" w:rsidRPr="0046614A" w:rsidRDefault="008C66FE" w:rsidP="008C66FE">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8C66FE" w:rsidRPr="0046614A" w:rsidRDefault="008C66FE" w:rsidP="008C66FE">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8C66FE" w:rsidRPr="0046614A" w:rsidRDefault="008C66FE" w:rsidP="008C66FE">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 xml:space="preserve">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w:t>
      </w:r>
      <w:r w:rsidRPr="0046614A">
        <w:lastRenderedPageBreak/>
        <w:t>заболевания, трудового увечья или других причин (кроме лиц, инвалидность которых наступила вследствие их противоправных действий).</w:t>
      </w:r>
    </w:p>
    <w:p w:rsidR="008C66FE" w:rsidRPr="0046614A" w:rsidRDefault="008C66FE" w:rsidP="008C66FE">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8C66FE" w:rsidRDefault="008C66FE" w:rsidP="008C66FE">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8C66FE" w:rsidRDefault="008C66FE" w:rsidP="008C66FE">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37"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8C66FE" w:rsidRDefault="008C66FE" w:rsidP="008C66FE">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38"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39"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40"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41"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42"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43"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44"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45"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46"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7"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48"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8C66FE" w:rsidRPr="00BC74B1" w:rsidRDefault="008C66FE" w:rsidP="008C66F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9"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8C66FE" w:rsidRPr="00BC74B1" w:rsidRDefault="008C66FE" w:rsidP="008C66FE">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lastRenderedPageBreak/>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8C66FE" w:rsidRDefault="008C66FE" w:rsidP="008C66FE">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50"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51"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8C66FE" w:rsidRPr="00122CDE" w:rsidRDefault="008C66FE" w:rsidP="008C66FE">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52"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53"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54"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8C66FE" w:rsidRPr="00595604" w:rsidRDefault="008C66FE" w:rsidP="008C66F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55"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8C66FE" w:rsidRPr="00595604" w:rsidRDefault="008C66FE" w:rsidP="008C66F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8C66FE" w:rsidRDefault="008C66FE" w:rsidP="008C66F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8C66FE" w:rsidRPr="001B4FEE" w:rsidRDefault="008C66FE" w:rsidP="008C66FE">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8C66FE" w:rsidRPr="00B36FE0" w:rsidRDefault="008C66FE" w:rsidP="008C66FE">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8C66FE" w:rsidRPr="00B36FE0" w:rsidRDefault="008C66FE" w:rsidP="008C66FE">
      <w:pPr>
        <w:ind w:firstLine="425"/>
        <w:jc w:val="both"/>
        <w:rPr>
          <w:color w:val="000000"/>
        </w:rPr>
      </w:pPr>
      <w:r w:rsidRPr="00B36FE0">
        <w:rPr>
          <w:color w:val="000000"/>
        </w:rPr>
        <w:t>- бракосочетание работника - три рабочих дня;</w:t>
      </w:r>
    </w:p>
    <w:p w:rsidR="008C66FE" w:rsidRPr="00C61023" w:rsidRDefault="008C66FE" w:rsidP="008C66FE">
      <w:pPr>
        <w:ind w:firstLine="425"/>
        <w:jc w:val="both"/>
      </w:pPr>
      <w:r w:rsidRPr="00C61023">
        <w:t>- бракосочетание детей - один рабочий день;</w:t>
      </w:r>
    </w:p>
    <w:p w:rsidR="008C66FE" w:rsidRPr="00C61023" w:rsidRDefault="008C66FE" w:rsidP="008C66FE">
      <w:pPr>
        <w:ind w:firstLine="425"/>
        <w:jc w:val="both"/>
      </w:pPr>
      <w:r w:rsidRPr="00C61023">
        <w:t xml:space="preserve">- родителям первоклассников - 1 сентября; </w:t>
      </w:r>
    </w:p>
    <w:p w:rsidR="008C66FE" w:rsidRPr="00C61023" w:rsidRDefault="008C66FE" w:rsidP="008C66FE">
      <w:pPr>
        <w:ind w:firstLine="425"/>
        <w:jc w:val="both"/>
      </w:pPr>
      <w:r w:rsidRPr="00C61023">
        <w:t>- родителям выпускников в день последнего звонка;</w:t>
      </w:r>
    </w:p>
    <w:p w:rsidR="008C66FE" w:rsidRPr="00C61023" w:rsidRDefault="008C66FE" w:rsidP="008C66FE">
      <w:pPr>
        <w:ind w:firstLine="425"/>
        <w:jc w:val="both"/>
      </w:pPr>
      <w:r w:rsidRPr="00C61023">
        <w:t>- смерть детей, родителей, супруга, супруги - три рабочих дня;</w:t>
      </w:r>
    </w:p>
    <w:p w:rsidR="008C66FE" w:rsidRPr="00C61023" w:rsidRDefault="008C66FE" w:rsidP="008C66FE">
      <w:pPr>
        <w:ind w:firstLine="425"/>
        <w:jc w:val="both"/>
      </w:pPr>
      <w:r w:rsidRPr="00C61023">
        <w:t>- переезд на новое место жительства - два рабочих дня;</w:t>
      </w:r>
    </w:p>
    <w:p w:rsidR="008C66FE" w:rsidRPr="00C61023" w:rsidRDefault="008C66FE" w:rsidP="008C66FE">
      <w:pPr>
        <w:ind w:firstLine="425"/>
        <w:jc w:val="both"/>
      </w:pPr>
      <w:r w:rsidRPr="00C61023">
        <w:t>- проводы сына на службу в армию - один рабочий день;</w:t>
      </w:r>
    </w:p>
    <w:p w:rsidR="008C66FE" w:rsidRPr="00C61023" w:rsidRDefault="008C66FE" w:rsidP="008C66FE">
      <w:pPr>
        <w:ind w:firstLine="425"/>
        <w:jc w:val="both"/>
      </w:pPr>
      <w:r w:rsidRPr="00C61023">
        <w:t>- работникам, имеющим родителей в возрасте 80 лет и старше - один рабочий день в квартал;</w:t>
      </w:r>
    </w:p>
    <w:p w:rsidR="008C66FE" w:rsidRPr="00C61023" w:rsidRDefault="008C66FE" w:rsidP="008C66FE">
      <w:pPr>
        <w:ind w:firstLine="425"/>
        <w:jc w:val="both"/>
      </w:pPr>
      <w:r w:rsidRPr="00C61023">
        <w:t>- работникам, являющимся участниками боевых действий - один рабочий  день в квартал;</w:t>
      </w:r>
    </w:p>
    <w:p w:rsidR="008C66FE" w:rsidRPr="00C61023" w:rsidRDefault="008C66FE" w:rsidP="008C66FE">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8C66FE" w:rsidRDefault="008C66FE" w:rsidP="008C66FE">
      <w:pPr>
        <w:ind w:firstLine="425"/>
        <w:jc w:val="both"/>
      </w:pPr>
      <w:r w:rsidRPr="00C61023">
        <w:t>По требованию работодателя работник обязан предоставить подтверждающие  событие документы.</w:t>
      </w:r>
    </w:p>
    <w:p w:rsidR="008C66FE" w:rsidRPr="00C61023" w:rsidRDefault="008C66FE" w:rsidP="008C66FE">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8C66FE" w:rsidRDefault="008C66FE" w:rsidP="008C66FE">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8C66FE" w:rsidRPr="00C61023" w:rsidRDefault="008C66FE" w:rsidP="008C66FE">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8C66FE" w:rsidRPr="00595604" w:rsidRDefault="008C66FE" w:rsidP="008C66FE">
      <w:pPr>
        <w:pStyle w:val="dt-p"/>
        <w:shd w:val="clear" w:color="auto" w:fill="FFFFFF"/>
        <w:spacing w:before="0" w:beforeAutospacing="0" w:after="0" w:afterAutospacing="0"/>
        <w:jc w:val="both"/>
        <w:textAlignment w:val="baseline"/>
      </w:pPr>
    </w:p>
    <w:p w:rsidR="008C66FE" w:rsidRDefault="008C66FE" w:rsidP="008C66FE">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8C66FE" w:rsidRPr="00CE23F6" w:rsidRDefault="008C66FE" w:rsidP="008C66FE">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 xml:space="preserve">с учетом мнения </w:t>
      </w:r>
      <w:r w:rsidRPr="00CE23F6">
        <w:lastRenderedPageBreak/>
        <w:t>представительного профсоюзного органа работников (первичная профсоюзная организация).</w:t>
      </w:r>
    </w:p>
    <w:p w:rsidR="008C66FE" w:rsidRPr="00CE23F6" w:rsidRDefault="008C66FE" w:rsidP="008C66FE">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8C66FE" w:rsidRDefault="008C66FE" w:rsidP="008C66FE">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009069FA" w:rsidRPr="00595604">
        <w:t>(управляющий</w:t>
      </w:r>
      <w:r w:rsidRPr="00595604">
        <w:t xml:space="preserve"> </w:t>
      </w:r>
      <w:r w:rsidR="009069FA" w:rsidRPr="00595604">
        <w:t>орган учреждения</w:t>
      </w:r>
      <w:r w:rsidRPr="00595604">
        <w:t xml:space="preserve"> указать в строгом соответствии с </w:t>
      </w:r>
      <w:r w:rsidR="009069FA" w:rsidRPr="00595604">
        <w:t>Уставом учреждения)</w:t>
      </w:r>
      <w:r w:rsidR="009069FA">
        <w:rPr>
          <w:color w:val="FF0000"/>
        </w:rPr>
        <w:t xml:space="preserve"> </w:t>
      </w:r>
      <w:r w:rsidR="009069FA" w:rsidRPr="00CE23F6">
        <w:t>и</w:t>
      </w:r>
      <w:r w:rsidR="009069FA">
        <w:t xml:space="preserve"> </w:t>
      </w:r>
      <w:r w:rsidR="009069FA" w:rsidRPr="00CE23F6">
        <w:t>регистрируется</w:t>
      </w:r>
      <w:r w:rsidRPr="00CE23F6">
        <w:t xml:space="preserve"> как </w:t>
      </w:r>
      <w:r w:rsidRPr="00524934">
        <w:rPr>
          <w:b/>
        </w:rPr>
        <w:t>обязательное</w:t>
      </w:r>
      <w:r w:rsidRPr="00CE23F6">
        <w:t xml:space="preserve"> приложение к коллективному договору.</w:t>
      </w: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8C66FE" w:rsidRDefault="008C66FE" w:rsidP="008C6F2A">
      <w:pPr>
        <w:pStyle w:val="a4"/>
        <w:shd w:val="clear" w:color="auto" w:fill="FFFFFF"/>
        <w:spacing w:before="0" w:beforeAutospacing="0" w:after="213" w:afterAutospacing="0" w:line="225" w:lineRule="atLeast"/>
        <w:rPr>
          <w:b/>
        </w:rPr>
      </w:pPr>
    </w:p>
    <w:p w:rsidR="009069FA" w:rsidRDefault="009069FA" w:rsidP="009069FA">
      <w:pPr>
        <w:rPr>
          <w:b/>
          <w:szCs w:val="28"/>
        </w:rPr>
      </w:pPr>
    </w:p>
    <w:p w:rsidR="009069FA" w:rsidRDefault="009069FA" w:rsidP="009069FA">
      <w:pPr>
        <w:rPr>
          <w:sz w:val="22"/>
        </w:rPr>
        <w:sectPr w:rsidR="009069FA" w:rsidSect="005637DB">
          <w:footerReference w:type="default" r:id="rId56"/>
          <w:pgSz w:w="11906" w:h="16838"/>
          <w:pgMar w:top="1134" w:right="850" w:bottom="1134" w:left="1701" w:header="708" w:footer="708" w:gutter="0"/>
          <w:cols w:space="708"/>
          <w:docGrid w:linePitch="360"/>
        </w:sectPr>
      </w:pPr>
    </w:p>
    <w:p w:rsidR="008C66FE" w:rsidRDefault="008C66FE" w:rsidP="009069FA">
      <w:pPr>
        <w:pStyle w:val="a4"/>
        <w:shd w:val="clear" w:color="auto" w:fill="FFFFFF"/>
        <w:spacing w:before="0" w:beforeAutospacing="0" w:after="213" w:afterAutospacing="0" w:line="225" w:lineRule="atLeast"/>
        <w:rPr>
          <w:sz w:val="22"/>
        </w:rPr>
      </w:pPr>
    </w:p>
    <w:p w:rsidR="00F33099" w:rsidRDefault="00F33099" w:rsidP="009069FA">
      <w:pPr>
        <w:pStyle w:val="a4"/>
        <w:shd w:val="clear" w:color="auto" w:fill="FFFFFF"/>
        <w:spacing w:before="0" w:beforeAutospacing="0" w:after="213" w:afterAutospacing="0" w:line="225" w:lineRule="atLeast"/>
        <w:rPr>
          <w:sz w:val="22"/>
        </w:rPr>
      </w:pPr>
    </w:p>
    <w:p w:rsidR="00F33099" w:rsidRDefault="00F33099" w:rsidP="009069FA">
      <w:pPr>
        <w:pStyle w:val="a4"/>
        <w:shd w:val="clear" w:color="auto" w:fill="FFFFFF"/>
        <w:spacing w:before="0" w:beforeAutospacing="0" w:after="213" w:afterAutospacing="0" w:line="225" w:lineRule="atLeast"/>
        <w:rPr>
          <w:sz w:val="22"/>
        </w:rPr>
      </w:pPr>
    </w:p>
    <w:tbl>
      <w:tblPr>
        <w:tblpPr w:leftFromText="180" w:rightFromText="180" w:horzAnchor="margin" w:tblpY="360"/>
        <w:tblW w:w="0" w:type="auto"/>
        <w:tblLook w:val="04A0" w:firstRow="1" w:lastRow="0" w:firstColumn="1" w:lastColumn="0" w:noHBand="0" w:noVBand="1"/>
      </w:tblPr>
      <w:tblGrid>
        <w:gridCol w:w="8472"/>
        <w:gridCol w:w="6084"/>
      </w:tblGrid>
      <w:tr w:rsidR="009069FA" w:rsidRPr="00EC6677" w:rsidTr="009069FA">
        <w:trPr>
          <w:trHeight w:val="328"/>
        </w:trPr>
        <w:tc>
          <w:tcPr>
            <w:tcW w:w="8472" w:type="dxa"/>
          </w:tcPr>
          <w:p w:rsidR="009069FA" w:rsidRDefault="009069FA" w:rsidP="00666828">
            <w:pPr>
              <w:tabs>
                <w:tab w:val="num" w:pos="240"/>
              </w:tabs>
              <w:rPr>
                <w:bCs/>
                <w:szCs w:val="28"/>
              </w:rPr>
            </w:pPr>
            <w:r>
              <w:rPr>
                <w:bCs/>
                <w:szCs w:val="28"/>
              </w:rPr>
              <w:t xml:space="preserve">Мотивированное  мнение </w:t>
            </w:r>
          </w:p>
          <w:p w:rsidR="009069FA" w:rsidRDefault="009069FA" w:rsidP="00666828">
            <w:pPr>
              <w:tabs>
                <w:tab w:val="num" w:pos="240"/>
              </w:tabs>
              <w:rPr>
                <w:bCs/>
                <w:szCs w:val="28"/>
              </w:rPr>
            </w:pPr>
            <w:r>
              <w:rPr>
                <w:bCs/>
                <w:szCs w:val="28"/>
              </w:rPr>
              <w:t xml:space="preserve">Первичной профсоюзной </w:t>
            </w:r>
          </w:p>
          <w:p w:rsidR="009069FA" w:rsidRPr="00EC6677" w:rsidRDefault="009069FA" w:rsidP="00666828">
            <w:pPr>
              <w:tabs>
                <w:tab w:val="num" w:pos="240"/>
              </w:tabs>
              <w:rPr>
                <w:szCs w:val="28"/>
              </w:rPr>
            </w:pPr>
            <w:r>
              <w:rPr>
                <w:bCs/>
                <w:szCs w:val="28"/>
              </w:rPr>
              <w:t>организации</w:t>
            </w:r>
          </w:p>
        </w:tc>
        <w:tc>
          <w:tcPr>
            <w:tcW w:w="6084" w:type="dxa"/>
          </w:tcPr>
          <w:p w:rsidR="009069FA" w:rsidRPr="00EC6677" w:rsidRDefault="009069FA" w:rsidP="00666828">
            <w:pPr>
              <w:tabs>
                <w:tab w:val="num" w:pos="240"/>
              </w:tabs>
              <w:rPr>
                <w:szCs w:val="28"/>
              </w:rPr>
            </w:pPr>
            <w:r w:rsidRPr="00EC6677">
              <w:rPr>
                <w:bCs/>
                <w:szCs w:val="28"/>
              </w:rPr>
              <w:t>«УТВЕРЖДЕНО»</w:t>
            </w:r>
          </w:p>
        </w:tc>
      </w:tr>
      <w:tr w:rsidR="009069FA" w:rsidRPr="00EC6677" w:rsidTr="009069FA">
        <w:trPr>
          <w:trHeight w:val="639"/>
        </w:trPr>
        <w:tc>
          <w:tcPr>
            <w:tcW w:w="8472" w:type="dxa"/>
          </w:tcPr>
          <w:p w:rsidR="009069FA" w:rsidRPr="00EC6677" w:rsidRDefault="009069FA" w:rsidP="00666828">
            <w:pPr>
              <w:tabs>
                <w:tab w:val="num" w:pos="240"/>
              </w:tabs>
              <w:rPr>
                <w:szCs w:val="28"/>
              </w:rPr>
            </w:pPr>
            <w:r w:rsidRPr="00EC6677">
              <w:rPr>
                <w:szCs w:val="28"/>
              </w:rPr>
              <w:t xml:space="preserve">Председатель профсоюзного </w:t>
            </w:r>
          </w:p>
          <w:p w:rsidR="009069FA" w:rsidRPr="00EC6677" w:rsidRDefault="009069FA" w:rsidP="00666828">
            <w:pPr>
              <w:tabs>
                <w:tab w:val="num" w:pos="240"/>
              </w:tabs>
              <w:rPr>
                <w:szCs w:val="28"/>
              </w:rPr>
            </w:pPr>
            <w:r w:rsidRPr="00EC6677">
              <w:rPr>
                <w:szCs w:val="28"/>
              </w:rPr>
              <w:t xml:space="preserve">комитета </w:t>
            </w:r>
            <w:r>
              <w:rPr>
                <w:szCs w:val="28"/>
              </w:rPr>
              <w:t xml:space="preserve"> </w:t>
            </w:r>
          </w:p>
        </w:tc>
        <w:tc>
          <w:tcPr>
            <w:tcW w:w="6084" w:type="dxa"/>
          </w:tcPr>
          <w:p w:rsidR="009069FA" w:rsidRPr="00EC6677" w:rsidRDefault="009069FA" w:rsidP="00666828">
            <w:pPr>
              <w:tabs>
                <w:tab w:val="num" w:pos="240"/>
              </w:tabs>
              <w:rPr>
                <w:szCs w:val="28"/>
              </w:rPr>
            </w:pPr>
            <w:r>
              <w:rPr>
                <w:szCs w:val="28"/>
              </w:rPr>
              <w:t>Заведующий МБДОУ 130</w:t>
            </w:r>
          </w:p>
        </w:tc>
      </w:tr>
      <w:tr w:rsidR="009069FA" w:rsidRPr="00EC6677" w:rsidTr="009069FA">
        <w:trPr>
          <w:trHeight w:val="328"/>
        </w:trPr>
        <w:tc>
          <w:tcPr>
            <w:tcW w:w="8472" w:type="dxa"/>
          </w:tcPr>
          <w:p w:rsidR="009069FA" w:rsidRPr="00EC6677" w:rsidRDefault="009069FA" w:rsidP="00666828">
            <w:pPr>
              <w:tabs>
                <w:tab w:val="num" w:pos="240"/>
              </w:tabs>
              <w:rPr>
                <w:szCs w:val="28"/>
              </w:rPr>
            </w:pPr>
            <w:r w:rsidRPr="00EC6677">
              <w:rPr>
                <w:szCs w:val="28"/>
              </w:rPr>
              <w:t>________________ Ф.И.О.</w:t>
            </w:r>
          </w:p>
        </w:tc>
        <w:tc>
          <w:tcPr>
            <w:tcW w:w="6084" w:type="dxa"/>
          </w:tcPr>
          <w:p w:rsidR="009069FA" w:rsidRPr="00EC6677" w:rsidRDefault="009069FA" w:rsidP="00666828">
            <w:pPr>
              <w:tabs>
                <w:tab w:val="num" w:pos="240"/>
              </w:tabs>
              <w:rPr>
                <w:szCs w:val="28"/>
              </w:rPr>
            </w:pPr>
            <w:r w:rsidRPr="00EC6677">
              <w:rPr>
                <w:szCs w:val="28"/>
              </w:rPr>
              <w:t>_________________ Ф.И.О.</w:t>
            </w:r>
          </w:p>
        </w:tc>
      </w:tr>
      <w:tr w:rsidR="009069FA" w:rsidRPr="00EC6677" w:rsidTr="009069FA">
        <w:trPr>
          <w:trHeight w:val="328"/>
        </w:trPr>
        <w:tc>
          <w:tcPr>
            <w:tcW w:w="8472" w:type="dxa"/>
          </w:tcPr>
          <w:p w:rsidR="009069FA" w:rsidRPr="00EC6677" w:rsidRDefault="009069FA" w:rsidP="00666828">
            <w:pPr>
              <w:tabs>
                <w:tab w:val="num" w:pos="240"/>
              </w:tabs>
              <w:rPr>
                <w:szCs w:val="28"/>
              </w:rPr>
            </w:pPr>
            <w:r w:rsidRPr="00EC6677">
              <w:rPr>
                <w:szCs w:val="28"/>
              </w:rPr>
              <w:t>«____»___________20_____г.</w:t>
            </w:r>
          </w:p>
        </w:tc>
        <w:tc>
          <w:tcPr>
            <w:tcW w:w="6084" w:type="dxa"/>
          </w:tcPr>
          <w:p w:rsidR="009069FA" w:rsidRPr="00EC6677" w:rsidRDefault="009069FA" w:rsidP="00666828">
            <w:pPr>
              <w:tabs>
                <w:tab w:val="num" w:pos="240"/>
              </w:tabs>
              <w:rPr>
                <w:szCs w:val="28"/>
              </w:rPr>
            </w:pPr>
            <w:r w:rsidRPr="00EC6677">
              <w:rPr>
                <w:szCs w:val="28"/>
              </w:rPr>
              <w:t>«____»___________20_____г.</w:t>
            </w:r>
          </w:p>
        </w:tc>
      </w:tr>
      <w:tr w:rsidR="009069FA" w:rsidRPr="00EC6677" w:rsidTr="009069FA">
        <w:trPr>
          <w:trHeight w:val="328"/>
        </w:trPr>
        <w:tc>
          <w:tcPr>
            <w:tcW w:w="8472" w:type="dxa"/>
          </w:tcPr>
          <w:p w:rsidR="009069FA" w:rsidRDefault="009069FA" w:rsidP="00666828">
            <w:pPr>
              <w:tabs>
                <w:tab w:val="num" w:pos="240"/>
              </w:tabs>
              <w:rPr>
                <w:szCs w:val="28"/>
              </w:rPr>
            </w:pPr>
            <w:r>
              <w:rPr>
                <w:szCs w:val="28"/>
              </w:rPr>
              <w:t xml:space="preserve">(Протокол  </w:t>
            </w:r>
          </w:p>
          <w:p w:rsidR="009069FA" w:rsidRPr="00EC6677" w:rsidRDefault="009069FA" w:rsidP="00666828">
            <w:pPr>
              <w:tabs>
                <w:tab w:val="num" w:pos="240"/>
              </w:tabs>
              <w:rPr>
                <w:szCs w:val="28"/>
              </w:rPr>
            </w:pPr>
            <w:r>
              <w:rPr>
                <w:szCs w:val="28"/>
              </w:rPr>
              <w:t>от______ ___________ 20_____г. №______)</w:t>
            </w:r>
          </w:p>
        </w:tc>
        <w:tc>
          <w:tcPr>
            <w:tcW w:w="6084" w:type="dxa"/>
          </w:tcPr>
          <w:p w:rsidR="009069FA" w:rsidRDefault="009069FA" w:rsidP="00666828">
            <w:pPr>
              <w:tabs>
                <w:tab w:val="num" w:pos="240"/>
              </w:tabs>
              <w:rPr>
                <w:szCs w:val="28"/>
              </w:rPr>
            </w:pPr>
            <w:r>
              <w:rPr>
                <w:szCs w:val="28"/>
              </w:rPr>
              <w:t xml:space="preserve">(Приказ </w:t>
            </w:r>
          </w:p>
          <w:p w:rsidR="009069FA" w:rsidRPr="00EC6677" w:rsidRDefault="009069FA" w:rsidP="00666828">
            <w:pPr>
              <w:tabs>
                <w:tab w:val="num" w:pos="240"/>
              </w:tabs>
              <w:rPr>
                <w:szCs w:val="28"/>
              </w:rPr>
            </w:pPr>
            <w:r>
              <w:rPr>
                <w:szCs w:val="28"/>
              </w:rPr>
              <w:t>от______ ___________ 20_____г. №______)</w:t>
            </w:r>
          </w:p>
        </w:tc>
      </w:tr>
    </w:tbl>
    <w:p w:rsidR="009069FA" w:rsidRDefault="009069FA" w:rsidP="00666828">
      <w:pPr>
        <w:shd w:val="clear" w:color="auto" w:fill="FFFFFF"/>
        <w:tabs>
          <w:tab w:val="left" w:pos="1109"/>
        </w:tabs>
        <w:jc w:val="center"/>
        <w:rPr>
          <w:b/>
          <w:spacing w:val="2"/>
          <w:szCs w:val="28"/>
        </w:rPr>
      </w:pPr>
      <w:r>
        <w:rPr>
          <w:b/>
          <w:spacing w:val="2"/>
          <w:szCs w:val="28"/>
        </w:rPr>
        <w:t>Соглашение по охране труда</w:t>
      </w:r>
    </w:p>
    <w:p w:rsidR="009069FA" w:rsidRDefault="009069FA" w:rsidP="009069FA">
      <w:pPr>
        <w:shd w:val="clear" w:color="auto" w:fill="FFFFFF"/>
        <w:tabs>
          <w:tab w:val="left" w:pos="1109"/>
        </w:tabs>
        <w:spacing w:line="276" w:lineRule="auto"/>
        <w:ind w:right="-1"/>
        <w:jc w:val="center"/>
        <w:rPr>
          <w:b/>
          <w:spacing w:val="2"/>
          <w:szCs w:val="28"/>
        </w:rPr>
      </w:pPr>
      <w:r>
        <w:rPr>
          <w:b/>
          <w:spacing w:val="2"/>
          <w:szCs w:val="28"/>
        </w:rPr>
        <w:t>Муниципального бюджетного дошкольного образовательного учреждения Детский сад №130 Приволжского района г. Казани</w:t>
      </w: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9069FA" w:rsidTr="009069FA">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9069FA" w:rsidTr="009069FA">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9069FA" w:rsidTr="009069FA">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9069FA" w:rsidRPr="000F6961" w:rsidRDefault="009069FA" w:rsidP="009069FA">
            <w:pPr>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9069FA" w:rsidRPr="000F6961" w:rsidRDefault="009069FA" w:rsidP="009069FA">
            <w:pPr>
              <w:tabs>
                <w:tab w:val="left" w:pos="1109"/>
              </w:tabs>
              <w:spacing w:line="276" w:lineRule="auto"/>
              <w:jc w:val="center"/>
              <w:rPr>
                <w:b/>
                <w:spacing w:val="2"/>
                <w:sz w:val="20"/>
                <w:szCs w:val="20"/>
              </w:rPr>
            </w:pPr>
            <w:r w:rsidRPr="000F6961">
              <w:rPr>
                <w:b/>
                <w:spacing w:val="2"/>
                <w:sz w:val="20"/>
                <w:szCs w:val="20"/>
              </w:rPr>
              <w:t>в т.ч. женщин</w:t>
            </w:r>
          </w:p>
        </w:tc>
      </w:tr>
      <w:tr w:rsidR="009069FA" w:rsidTr="009069FA">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rsidR="009069FA" w:rsidRDefault="009069FA" w:rsidP="009069FA">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9069FA" w:rsidRDefault="009069FA" w:rsidP="009069FA">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9069FA" w:rsidRDefault="009069FA" w:rsidP="009069FA">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9069FA" w:rsidRDefault="009069FA" w:rsidP="009069FA">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9069FA" w:rsidRDefault="009069FA" w:rsidP="009069FA">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r w:rsidR="009069FA" w:rsidTr="009069FA">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9069FA" w:rsidRDefault="009069FA" w:rsidP="009069FA">
            <w:pPr>
              <w:tabs>
                <w:tab w:val="left" w:pos="1109"/>
              </w:tabs>
              <w:spacing w:line="276" w:lineRule="auto"/>
              <w:jc w:val="center"/>
              <w:rPr>
                <w:spacing w:val="2"/>
              </w:rPr>
            </w:pPr>
          </w:p>
        </w:tc>
      </w:tr>
    </w:tbl>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666828" w:rsidRDefault="00666828" w:rsidP="009069FA">
      <w:pPr>
        <w:pStyle w:val="a4"/>
        <w:shd w:val="clear" w:color="auto" w:fill="FFFFFF"/>
        <w:spacing w:before="0" w:beforeAutospacing="0" w:after="213" w:afterAutospacing="0" w:line="225" w:lineRule="atLeast"/>
        <w:rPr>
          <w:b/>
        </w:rPr>
      </w:pPr>
    </w:p>
    <w:p w:rsidR="00F33099" w:rsidRDefault="00F33099" w:rsidP="009069FA">
      <w:pPr>
        <w:pStyle w:val="a4"/>
        <w:shd w:val="clear" w:color="auto" w:fill="FFFFFF"/>
        <w:spacing w:before="0" w:beforeAutospacing="0" w:after="213" w:afterAutospacing="0" w:line="225" w:lineRule="atLeast"/>
        <w:rPr>
          <w:b/>
        </w:rPr>
      </w:pPr>
    </w:p>
    <w:p w:rsidR="00666828" w:rsidRDefault="00666828" w:rsidP="00F33099">
      <w:pPr>
        <w:jc w:val="center"/>
        <w:rPr>
          <w:b/>
          <w:szCs w:val="28"/>
        </w:rPr>
      </w:pPr>
      <w:r>
        <w:rPr>
          <w:b/>
          <w:szCs w:val="28"/>
        </w:rPr>
        <w:lastRenderedPageBreak/>
        <w:t>АКТ</w:t>
      </w:r>
    </w:p>
    <w:p w:rsidR="00666828" w:rsidRDefault="00666828" w:rsidP="00666828">
      <w:pPr>
        <w:jc w:val="center"/>
        <w:rPr>
          <w:b/>
          <w:szCs w:val="28"/>
        </w:rPr>
      </w:pPr>
      <w:r>
        <w:rPr>
          <w:b/>
          <w:szCs w:val="28"/>
        </w:rPr>
        <w:t xml:space="preserve">проверки выполнения Соглашения по охране труда  </w:t>
      </w:r>
    </w:p>
    <w:p w:rsidR="00666828" w:rsidRDefault="00666828" w:rsidP="00666828">
      <w:pPr>
        <w:jc w:val="center"/>
        <w:rPr>
          <w:b/>
          <w:sz w:val="32"/>
          <w:szCs w:val="28"/>
        </w:rPr>
      </w:pPr>
    </w:p>
    <w:p w:rsidR="00666828" w:rsidRDefault="00666828" w:rsidP="00666828">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666828" w:rsidRDefault="00666828" w:rsidP="00666828">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666828" w:rsidRDefault="00666828" w:rsidP="00666828">
      <w:pPr>
        <w:ind w:right="1245"/>
        <w:jc w:val="right"/>
        <w:rPr>
          <w:i/>
        </w:rPr>
      </w:pPr>
      <w:r>
        <w:rPr>
          <w:i/>
          <w:sz w:val="22"/>
        </w:rPr>
        <w:t>(наименование ОУ</w:t>
      </w:r>
      <w:r>
        <w:rPr>
          <w:i/>
        </w:rPr>
        <w:t>)</w:t>
      </w:r>
    </w:p>
    <w:p w:rsidR="00666828" w:rsidRDefault="00666828" w:rsidP="00666828">
      <w:pPr>
        <w:rPr>
          <w:sz w:val="22"/>
        </w:rPr>
      </w:pPr>
      <w:r>
        <w:rPr>
          <w:sz w:val="22"/>
        </w:rPr>
        <w:t>находящемуся по адресу____________________________________________________</w:t>
      </w:r>
    </w:p>
    <w:p w:rsidR="00666828" w:rsidRDefault="00666828" w:rsidP="00666828">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666828" w:rsidTr="00341D0A">
        <w:tc>
          <w:tcPr>
            <w:tcW w:w="675"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 п./п.</w:t>
            </w:r>
          </w:p>
        </w:tc>
        <w:tc>
          <w:tcPr>
            <w:tcW w:w="3119"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Причина невыполнения мероприятий</w:t>
            </w:r>
          </w:p>
        </w:tc>
      </w:tr>
      <w:tr w:rsidR="00666828" w:rsidTr="00341D0A">
        <w:tc>
          <w:tcPr>
            <w:tcW w:w="14567" w:type="dxa"/>
            <w:gridSpan w:val="7"/>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Организационные мероприятия</w:t>
            </w: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14567" w:type="dxa"/>
            <w:gridSpan w:val="7"/>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Технические мероприятия</w:t>
            </w: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14567" w:type="dxa"/>
            <w:gridSpan w:val="7"/>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Лечебно-профилактические и санитарно-бытовые мероприятия</w:t>
            </w: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14567" w:type="dxa"/>
            <w:gridSpan w:val="7"/>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Мероприятия по обеспечению средствами индивидуальной защиты</w:t>
            </w: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14567" w:type="dxa"/>
            <w:gridSpan w:val="7"/>
            <w:tcBorders>
              <w:top w:val="single" w:sz="4" w:space="0" w:color="auto"/>
              <w:left w:val="single" w:sz="4" w:space="0" w:color="auto"/>
              <w:bottom w:val="single" w:sz="4" w:space="0" w:color="auto"/>
              <w:right w:val="single" w:sz="4" w:space="0" w:color="auto"/>
            </w:tcBorders>
            <w:hideMark/>
          </w:tcPr>
          <w:p w:rsidR="00666828" w:rsidRPr="00F33099" w:rsidRDefault="00666828" w:rsidP="00341D0A">
            <w:pPr>
              <w:jc w:val="center"/>
              <w:rPr>
                <w:b/>
                <w:sz w:val="20"/>
                <w:szCs w:val="20"/>
              </w:rPr>
            </w:pPr>
            <w:r w:rsidRPr="00F33099">
              <w:rPr>
                <w:b/>
                <w:sz w:val="20"/>
                <w:szCs w:val="20"/>
              </w:rPr>
              <w:t>Мероприятия по пожарной безопасности</w:t>
            </w: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r w:rsidR="00666828" w:rsidTr="00341D0A">
        <w:tc>
          <w:tcPr>
            <w:tcW w:w="67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666828" w:rsidRPr="00F33099" w:rsidRDefault="00666828" w:rsidP="00341D0A">
            <w:pPr>
              <w:jc w:val="center"/>
              <w:rPr>
                <w:sz w:val="20"/>
                <w:szCs w:val="20"/>
              </w:rPr>
            </w:pPr>
          </w:p>
        </w:tc>
      </w:tr>
    </w:tbl>
    <w:p w:rsidR="00666828" w:rsidRDefault="00666828" w:rsidP="00666828">
      <w:pPr>
        <w:jc w:val="center"/>
        <w:rPr>
          <w:sz w:val="22"/>
        </w:rPr>
      </w:pPr>
    </w:p>
    <w:tbl>
      <w:tblPr>
        <w:tblW w:w="0" w:type="auto"/>
        <w:tblLook w:val="04A0" w:firstRow="1" w:lastRow="0" w:firstColumn="1" w:lastColumn="0" w:noHBand="0" w:noVBand="1"/>
      </w:tblPr>
      <w:tblGrid>
        <w:gridCol w:w="7905"/>
        <w:gridCol w:w="6315"/>
      </w:tblGrid>
      <w:tr w:rsidR="00666828" w:rsidTr="00341D0A">
        <w:tc>
          <w:tcPr>
            <w:tcW w:w="7905" w:type="dxa"/>
            <w:hideMark/>
          </w:tcPr>
          <w:p w:rsidR="00666828" w:rsidRDefault="00666828" w:rsidP="00341D0A">
            <w:r>
              <w:rPr>
                <w:sz w:val="22"/>
              </w:rPr>
              <w:t xml:space="preserve">Руководитель образовательного </w:t>
            </w:r>
            <w:r w:rsidR="00F33099">
              <w:rPr>
                <w:sz w:val="22"/>
              </w:rPr>
              <w:t xml:space="preserve">учреждения </w:t>
            </w:r>
          </w:p>
          <w:p w:rsidR="00666828" w:rsidRDefault="00666828" w:rsidP="00341D0A">
            <w:r>
              <w:rPr>
                <w:sz w:val="22"/>
              </w:rPr>
              <w:t>учреждения ________________</w:t>
            </w:r>
          </w:p>
        </w:tc>
        <w:tc>
          <w:tcPr>
            <w:tcW w:w="6315" w:type="dxa"/>
            <w:hideMark/>
          </w:tcPr>
          <w:p w:rsidR="00666828" w:rsidRDefault="00666828" w:rsidP="00341D0A">
            <w:r>
              <w:rPr>
                <w:sz w:val="22"/>
              </w:rPr>
              <w:t>Председатель профсоюзного</w:t>
            </w:r>
            <w:r w:rsidR="00F33099">
              <w:rPr>
                <w:sz w:val="22"/>
              </w:rPr>
              <w:t xml:space="preserve"> комитета</w:t>
            </w:r>
          </w:p>
          <w:p w:rsidR="00F33099" w:rsidRDefault="00F33099" w:rsidP="00341D0A"/>
          <w:p w:rsidR="00666828" w:rsidRDefault="00666828" w:rsidP="00341D0A">
            <w:r>
              <w:rPr>
                <w:sz w:val="22"/>
              </w:rPr>
              <w:t>комитета ________________</w:t>
            </w:r>
          </w:p>
        </w:tc>
      </w:tr>
    </w:tbl>
    <w:p w:rsidR="00666828" w:rsidRDefault="00666828" w:rsidP="00666828">
      <w:pPr>
        <w:tabs>
          <w:tab w:val="left" w:pos="1980"/>
          <w:tab w:val="left" w:pos="6120"/>
        </w:tabs>
        <w:rPr>
          <w:sz w:val="22"/>
        </w:rPr>
      </w:pPr>
    </w:p>
    <w:p w:rsidR="00666828" w:rsidRDefault="00666828" w:rsidP="00666828">
      <w:pPr>
        <w:tabs>
          <w:tab w:val="left" w:pos="1980"/>
          <w:tab w:val="left" w:pos="6120"/>
        </w:tabs>
        <w:rPr>
          <w:sz w:val="22"/>
        </w:rPr>
      </w:pPr>
      <w:r>
        <w:rPr>
          <w:sz w:val="22"/>
        </w:rPr>
        <w:t>Уполномоченный</w:t>
      </w:r>
      <w:r w:rsidR="00F33099">
        <w:rPr>
          <w:sz w:val="22"/>
        </w:rPr>
        <w:t xml:space="preserve"> по охране труда ________________</w:t>
      </w:r>
      <w:r>
        <w:rPr>
          <w:sz w:val="22"/>
        </w:rPr>
        <w:t xml:space="preserve"> </w:t>
      </w:r>
    </w:p>
    <w:p w:rsidR="00336389" w:rsidRDefault="00336389" w:rsidP="009069FA">
      <w:pPr>
        <w:pStyle w:val="a4"/>
        <w:shd w:val="clear" w:color="auto" w:fill="FFFFFF"/>
        <w:spacing w:before="0" w:beforeAutospacing="0" w:after="213" w:afterAutospacing="0" w:line="225" w:lineRule="atLeast"/>
        <w:rPr>
          <w:sz w:val="22"/>
        </w:rPr>
        <w:sectPr w:rsidR="00336389" w:rsidSect="00F33099">
          <w:pgSz w:w="16838" w:h="11906" w:orient="landscape"/>
          <w:pgMar w:top="1560" w:right="1134" w:bottom="142" w:left="1134" w:header="709" w:footer="709" w:gutter="0"/>
          <w:cols w:space="708"/>
          <w:docGrid w:linePitch="360"/>
        </w:sectPr>
      </w:pPr>
    </w:p>
    <w:tbl>
      <w:tblPr>
        <w:tblW w:w="9318" w:type="dxa"/>
        <w:tblInd w:w="108" w:type="dxa"/>
        <w:tblLook w:val="04A0" w:firstRow="1" w:lastRow="0" w:firstColumn="1" w:lastColumn="0" w:noHBand="0" w:noVBand="1"/>
      </w:tblPr>
      <w:tblGrid>
        <w:gridCol w:w="4578"/>
        <w:gridCol w:w="4740"/>
      </w:tblGrid>
      <w:tr w:rsidR="00336389" w:rsidRPr="00336389" w:rsidTr="00341D0A">
        <w:trPr>
          <w:trHeight w:val="1965"/>
        </w:trPr>
        <w:tc>
          <w:tcPr>
            <w:tcW w:w="4578" w:type="dxa"/>
            <w:vAlign w:val="center"/>
          </w:tcPr>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lastRenderedPageBreak/>
              <w:t>СОГЛАСОВАНО</w:t>
            </w: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Председатель первичной профсоюзной организации МБДОУ 130</w:t>
            </w: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 xml:space="preserve"> «________________________»  </w:t>
            </w:r>
          </w:p>
          <w:p w:rsidR="00336389" w:rsidRPr="00336389" w:rsidRDefault="00336389" w:rsidP="00336389">
            <w:pPr>
              <w:tabs>
                <w:tab w:val="center" w:pos="4677"/>
                <w:tab w:val="right" w:pos="9214"/>
                <w:tab w:val="right" w:pos="9356"/>
              </w:tabs>
              <w:spacing w:line="276" w:lineRule="auto"/>
              <w:ind w:left="142"/>
              <w:rPr>
                <w:rFonts w:eastAsiaTheme="minorEastAsia"/>
              </w:rPr>
            </w:pP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__________ ______________</w:t>
            </w:r>
          </w:p>
        </w:tc>
        <w:tc>
          <w:tcPr>
            <w:tcW w:w="4740" w:type="dxa"/>
          </w:tcPr>
          <w:p w:rsidR="00336389" w:rsidRPr="00336389" w:rsidRDefault="00336389" w:rsidP="00336389">
            <w:pPr>
              <w:tabs>
                <w:tab w:val="center" w:pos="4677"/>
                <w:tab w:val="right" w:pos="9214"/>
                <w:tab w:val="right" w:pos="9356"/>
              </w:tabs>
              <w:spacing w:line="276" w:lineRule="auto"/>
              <w:ind w:left="142"/>
              <w:jc w:val="right"/>
              <w:rPr>
                <w:rFonts w:eastAsiaTheme="minorEastAsia"/>
                <w:b/>
                <w:i/>
              </w:rPr>
            </w:pPr>
            <w:r w:rsidRPr="00336389">
              <w:rPr>
                <w:rFonts w:eastAsiaTheme="minorEastAsia"/>
                <w:b/>
                <w:i/>
              </w:rPr>
              <w:t xml:space="preserve"> </w:t>
            </w: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УТВЕРЖДЕНО</w:t>
            </w: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 xml:space="preserve">Заведущий </w:t>
            </w:r>
          </w:p>
          <w:p w:rsidR="00336389" w:rsidRPr="00336389" w:rsidRDefault="00336389" w:rsidP="00336389">
            <w:pPr>
              <w:tabs>
                <w:tab w:val="center" w:pos="4677"/>
                <w:tab w:val="right" w:pos="9214"/>
                <w:tab w:val="right" w:pos="9356"/>
              </w:tabs>
              <w:spacing w:line="276" w:lineRule="auto"/>
              <w:ind w:left="142"/>
              <w:rPr>
                <w:rFonts w:eastAsiaTheme="minorEastAsia"/>
              </w:rPr>
            </w:pPr>
            <w:r w:rsidRPr="00336389">
              <w:rPr>
                <w:rFonts w:eastAsiaTheme="minorEastAsia"/>
              </w:rPr>
              <w:t>МБДОУ«130»</w:t>
            </w:r>
          </w:p>
          <w:p w:rsidR="00336389" w:rsidRPr="00336389" w:rsidRDefault="00336389" w:rsidP="00336389">
            <w:pPr>
              <w:tabs>
                <w:tab w:val="center" w:pos="4677"/>
                <w:tab w:val="right" w:pos="9214"/>
                <w:tab w:val="right" w:pos="9356"/>
              </w:tabs>
              <w:spacing w:line="276" w:lineRule="auto"/>
              <w:ind w:left="142"/>
              <w:rPr>
                <w:rFonts w:eastAsiaTheme="minorEastAsia"/>
              </w:rPr>
            </w:pPr>
          </w:p>
          <w:p w:rsidR="00336389" w:rsidRPr="00336389" w:rsidRDefault="00336389" w:rsidP="00336389">
            <w:pPr>
              <w:tabs>
                <w:tab w:val="left" w:pos="142"/>
                <w:tab w:val="center" w:pos="4677"/>
                <w:tab w:val="right" w:pos="9214"/>
                <w:tab w:val="right" w:pos="9356"/>
              </w:tabs>
              <w:spacing w:line="276" w:lineRule="auto"/>
              <w:ind w:left="142"/>
              <w:contextualSpacing/>
              <w:textAlignment w:val="baseline"/>
              <w:rPr>
                <w:rFonts w:eastAsiaTheme="minorEastAsia"/>
              </w:rPr>
            </w:pPr>
            <w:r w:rsidRPr="00336389">
              <w:rPr>
                <w:rFonts w:eastAsiaTheme="minorEastAsia"/>
              </w:rPr>
              <w:t>___________ ___________________</w:t>
            </w:r>
          </w:p>
        </w:tc>
      </w:tr>
    </w:tbl>
    <w:p w:rsidR="00336389" w:rsidRPr="00336389" w:rsidRDefault="00336389" w:rsidP="00336389">
      <w:pPr>
        <w:tabs>
          <w:tab w:val="right" w:pos="9214"/>
          <w:tab w:val="right" w:pos="9356"/>
        </w:tabs>
        <w:spacing w:line="276" w:lineRule="auto"/>
        <w:ind w:left="142"/>
        <w:rPr>
          <w:rFonts w:eastAsia="Calibri"/>
          <w:lang w:eastAsia="en-US"/>
        </w:rPr>
      </w:pPr>
    </w:p>
    <w:p w:rsidR="00336389" w:rsidRPr="00336389" w:rsidRDefault="00336389" w:rsidP="00336389">
      <w:pPr>
        <w:tabs>
          <w:tab w:val="left" w:pos="705"/>
          <w:tab w:val="right" w:pos="9214"/>
          <w:tab w:val="right" w:pos="9356"/>
        </w:tabs>
        <w:spacing w:line="276" w:lineRule="auto"/>
        <w:ind w:left="142"/>
        <w:rPr>
          <w:rFonts w:eastAsia="Calibri"/>
          <w:lang w:eastAsia="en-US"/>
        </w:rPr>
      </w:pPr>
      <w:r w:rsidRPr="00336389">
        <w:rPr>
          <w:rFonts w:eastAsia="Calibri"/>
          <w:lang w:eastAsia="en-US"/>
        </w:rPr>
        <w:tab/>
        <w:t xml:space="preserve">Протокол </w:t>
      </w:r>
    </w:p>
    <w:p w:rsidR="00336389" w:rsidRPr="00336389" w:rsidRDefault="00336389" w:rsidP="00336389">
      <w:pPr>
        <w:tabs>
          <w:tab w:val="right" w:pos="9214"/>
          <w:tab w:val="right" w:pos="9356"/>
        </w:tabs>
        <w:spacing w:line="276" w:lineRule="auto"/>
        <w:ind w:left="142"/>
        <w:rPr>
          <w:rFonts w:eastAsiaTheme="minorEastAsia"/>
        </w:rPr>
      </w:pPr>
      <w:r w:rsidRPr="00336389">
        <w:rPr>
          <w:rFonts w:eastAsia="Calibri"/>
          <w:lang w:eastAsia="en-US"/>
        </w:rPr>
        <w:t>от «____»___________20____г. №____</w:t>
      </w:r>
      <w:r w:rsidRPr="00336389">
        <w:rPr>
          <w:rFonts w:eastAsia="Calibri"/>
          <w:lang w:eastAsia="en-US"/>
        </w:rPr>
        <w:tab/>
      </w:r>
      <w:r w:rsidRPr="00336389">
        <w:rPr>
          <w:rFonts w:eastAsia="Calibri"/>
          <w:lang w:eastAsia="en-US"/>
        </w:rPr>
        <w:tab/>
        <w:t xml:space="preserve">       Приказ от _______20 __ г. №_____</w:t>
      </w:r>
    </w:p>
    <w:p w:rsidR="00336389" w:rsidRPr="00336389" w:rsidRDefault="00336389" w:rsidP="00336389">
      <w:pPr>
        <w:tabs>
          <w:tab w:val="right" w:pos="9214"/>
          <w:tab w:val="right" w:pos="9356"/>
        </w:tabs>
        <w:spacing w:line="276" w:lineRule="auto"/>
        <w:ind w:left="142"/>
        <w:jc w:val="center"/>
        <w:rPr>
          <w:rFonts w:eastAsiaTheme="minorEastAsia"/>
          <w:b/>
          <w:bCs/>
          <w:spacing w:val="1"/>
          <w:w w:val="113"/>
        </w:rPr>
      </w:pPr>
    </w:p>
    <w:p w:rsidR="00336389" w:rsidRPr="00336389" w:rsidRDefault="00336389" w:rsidP="00336389">
      <w:pPr>
        <w:tabs>
          <w:tab w:val="right" w:pos="9214"/>
          <w:tab w:val="right" w:pos="9356"/>
        </w:tabs>
        <w:spacing w:line="276" w:lineRule="auto"/>
        <w:ind w:left="142"/>
        <w:jc w:val="center"/>
        <w:rPr>
          <w:rFonts w:eastAsiaTheme="minorEastAsia"/>
          <w:b/>
        </w:rPr>
      </w:pPr>
      <w:r w:rsidRPr="00336389">
        <w:rPr>
          <w:rFonts w:eastAsiaTheme="minorEastAsia"/>
          <w:b/>
        </w:rPr>
        <w:t>Положение</w:t>
      </w:r>
    </w:p>
    <w:p w:rsidR="00336389" w:rsidRPr="00336389" w:rsidRDefault="00336389" w:rsidP="00336389">
      <w:pPr>
        <w:tabs>
          <w:tab w:val="right" w:pos="9214"/>
          <w:tab w:val="right" w:pos="9356"/>
        </w:tabs>
        <w:spacing w:line="276" w:lineRule="auto"/>
        <w:ind w:left="142"/>
        <w:jc w:val="center"/>
        <w:rPr>
          <w:rFonts w:eastAsiaTheme="minorEastAsia"/>
          <w:b/>
        </w:rPr>
      </w:pPr>
      <w:r w:rsidRPr="00336389">
        <w:rPr>
          <w:rFonts w:eastAsiaTheme="minorEastAsia"/>
          <w:b/>
        </w:rPr>
        <w:t>о комиссии по охране труда</w:t>
      </w:r>
    </w:p>
    <w:p w:rsidR="00336389" w:rsidRPr="00336389" w:rsidRDefault="00336389" w:rsidP="00336389">
      <w:pPr>
        <w:tabs>
          <w:tab w:val="right" w:pos="9214"/>
          <w:tab w:val="right" w:pos="9356"/>
        </w:tabs>
        <w:spacing w:line="276" w:lineRule="auto"/>
        <w:ind w:left="142"/>
        <w:jc w:val="center"/>
        <w:rPr>
          <w:rFonts w:eastAsiaTheme="minorEastAsia"/>
          <w:b/>
        </w:rPr>
      </w:pPr>
      <w:r w:rsidRPr="00336389">
        <w:rPr>
          <w:rFonts w:eastAsiaTheme="minorEastAsia"/>
          <w:b/>
        </w:rPr>
        <w:t>1. Общие положения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spacing w:val="-3"/>
        </w:rPr>
        <w:t xml:space="preserve">1.Положение о комиссии по охране труда разработано в соответствии со статьей 218 Трудового кодекса </w:t>
      </w:r>
      <w:r w:rsidRPr="00336389">
        <w:rPr>
          <w:rFonts w:eastAsiaTheme="minorEastAsia"/>
          <w:spacing w:val="-1"/>
        </w:rPr>
        <w:t xml:space="preserve">Российской Федерации и приказом от 24.06.2014 № 412 н «Об утверждении типового положения о </w:t>
      </w:r>
      <w:r w:rsidRPr="00336389">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336389">
        <w:rPr>
          <w:rFonts w:eastAsiaTheme="minorEastAsia"/>
          <w:spacing w:val="-2"/>
        </w:rPr>
        <w:t xml:space="preserve">и выборного органа первичной профсоюзной организации по обеспечению требований охраны труда, </w:t>
      </w:r>
      <w:r w:rsidRPr="00336389">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336389">
        <w:rPr>
          <w:rFonts w:eastAsiaTheme="minorEastAsia"/>
        </w:rPr>
        <w:t>работников.</w:t>
      </w:r>
    </w:p>
    <w:p w:rsidR="00336389" w:rsidRPr="00336389" w:rsidRDefault="00336389" w:rsidP="00336389">
      <w:pPr>
        <w:tabs>
          <w:tab w:val="right" w:pos="9214"/>
          <w:tab w:val="right" w:pos="9356"/>
        </w:tabs>
        <w:spacing w:line="276" w:lineRule="auto"/>
        <w:ind w:left="142" w:firstLine="567"/>
        <w:jc w:val="both"/>
        <w:rPr>
          <w:rFonts w:eastAsiaTheme="minorEastAsia"/>
          <w:spacing w:val="-8"/>
        </w:rPr>
      </w:pPr>
      <w:r w:rsidRPr="00336389">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336389">
        <w:rPr>
          <w:rFonts w:eastAsiaTheme="minorEastAsia"/>
          <w:spacing w:val="-3"/>
        </w:rPr>
        <w:t xml:space="preserve">организации утверждается положение о комиссии по охране труда с учетом специфики деятельности </w:t>
      </w:r>
      <w:r w:rsidRPr="00336389">
        <w:rPr>
          <w:rFonts w:eastAsiaTheme="minorEastAsia"/>
        </w:rPr>
        <w:t>работодателя.</w:t>
      </w:r>
    </w:p>
    <w:p w:rsidR="00336389" w:rsidRPr="00336389" w:rsidRDefault="00336389" w:rsidP="00336389">
      <w:pPr>
        <w:tabs>
          <w:tab w:val="right" w:pos="9214"/>
          <w:tab w:val="right" w:pos="9356"/>
        </w:tabs>
        <w:spacing w:line="276" w:lineRule="auto"/>
        <w:ind w:left="142" w:firstLine="567"/>
        <w:jc w:val="both"/>
        <w:rPr>
          <w:rFonts w:eastAsiaTheme="minorEastAsia"/>
          <w:spacing w:val="-13"/>
        </w:rPr>
      </w:pPr>
      <w:r w:rsidRPr="00336389">
        <w:rPr>
          <w:rFonts w:eastAsiaTheme="minorEastAsia"/>
          <w:spacing w:val="-3"/>
        </w:rPr>
        <w:t>Положение предусматривает основные задачи, функции и права комиссии.</w:t>
      </w:r>
    </w:p>
    <w:p w:rsidR="00336389" w:rsidRPr="00336389" w:rsidRDefault="00336389" w:rsidP="00336389">
      <w:pPr>
        <w:tabs>
          <w:tab w:val="right" w:pos="9214"/>
          <w:tab w:val="right" w:pos="9356"/>
        </w:tabs>
        <w:spacing w:line="276" w:lineRule="auto"/>
        <w:ind w:left="142" w:firstLine="567"/>
        <w:jc w:val="both"/>
        <w:rPr>
          <w:rFonts w:eastAsiaTheme="minorEastAsia"/>
          <w:spacing w:val="-9"/>
        </w:rPr>
      </w:pPr>
      <w:r w:rsidRPr="00336389">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336389">
        <w:rPr>
          <w:rFonts w:eastAsiaTheme="minorEastAsia"/>
          <w:spacing w:val="-3"/>
        </w:rPr>
        <w:t xml:space="preserve">из форм участия работников в управлении охраной труда. Работа Комиссии строится на принципах </w:t>
      </w:r>
      <w:r w:rsidRPr="00336389">
        <w:rPr>
          <w:rFonts w:eastAsiaTheme="minorEastAsia"/>
        </w:rPr>
        <w:t>социального партнерства.</w:t>
      </w:r>
    </w:p>
    <w:p w:rsidR="00336389" w:rsidRPr="00336389" w:rsidRDefault="00336389" w:rsidP="00336389">
      <w:pPr>
        <w:tabs>
          <w:tab w:val="right" w:pos="9214"/>
          <w:tab w:val="right" w:pos="9356"/>
        </w:tabs>
        <w:spacing w:line="276" w:lineRule="auto"/>
        <w:ind w:left="142" w:firstLine="567"/>
        <w:jc w:val="both"/>
        <w:rPr>
          <w:rFonts w:eastAsiaTheme="minorEastAsia"/>
          <w:spacing w:val="-13"/>
        </w:rPr>
      </w:pPr>
      <w:r w:rsidRPr="00336389">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336389">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336389">
        <w:rPr>
          <w:rFonts w:eastAsiaTheme="minorEastAsia"/>
          <w:spacing w:val="-3"/>
        </w:rPr>
        <w:t xml:space="preserve">надзора (контроля) за соблюдением трудового законодательства указанного субъекта Российской </w:t>
      </w:r>
      <w:r w:rsidRPr="00336389">
        <w:rPr>
          <w:rFonts w:eastAsiaTheme="minorEastAsia"/>
          <w:spacing w:val="-2"/>
        </w:rPr>
        <w:t xml:space="preserve">Федерации, другими органами государственного надзора (контроля), а также с технической инспекцией </w:t>
      </w:r>
      <w:r w:rsidRPr="00336389">
        <w:rPr>
          <w:rFonts w:eastAsiaTheme="minorEastAsia"/>
        </w:rPr>
        <w:t>труда профсоюзов.</w:t>
      </w:r>
    </w:p>
    <w:p w:rsidR="00336389" w:rsidRPr="00336389" w:rsidRDefault="00336389" w:rsidP="00336389">
      <w:pPr>
        <w:tabs>
          <w:tab w:val="right" w:pos="9214"/>
          <w:tab w:val="right" w:pos="9356"/>
        </w:tabs>
        <w:spacing w:line="276" w:lineRule="auto"/>
        <w:ind w:left="142" w:firstLine="567"/>
        <w:jc w:val="both"/>
        <w:rPr>
          <w:rFonts w:eastAsiaTheme="minorEastAsia"/>
          <w:spacing w:val="-10"/>
        </w:rPr>
      </w:pPr>
      <w:r w:rsidRPr="00336389">
        <w:rPr>
          <w:rFonts w:eastAsiaTheme="minorEastAsia"/>
          <w:spacing w:val="-4"/>
        </w:rPr>
        <w:t xml:space="preserve">Комиссия в своей деятельности руководствуется законами и иными нормативными правовыми актами </w:t>
      </w:r>
      <w:r w:rsidRPr="00336389">
        <w:rPr>
          <w:rFonts w:eastAsiaTheme="minorEastAsia"/>
          <w:spacing w:val="-2"/>
        </w:rPr>
        <w:t xml:space="preserve">Российской Федерации, законами и иными нормативными правовыми актами субъектов Российской </w:t>
      </w:r>
      <w:r w:rsidRPr="00336389">
        <w:rPr>
          <w:rFonts w:eastAsiaTheme="minorEastAsia"/>
          <w:spacing w:val="-3"/>
        </w:rPr>
        <w:t xml:space="preserve">Федерации об охране труда, коллективным договором (соглашением по охране труда), локальными </w:t>
      </w:r>
      <w:r w:rsidRPr="00336389">
        <w:rPr>
          <w:rFonts w:eastAsiaTheme="minorEastAsia"/>
        </w:rPr>
        <w:t>нормативными актами работодателя.</w:t>
      </w:r>
    </w:p>
    <w:p w:rsidR="00336389" w:rsidRPr="00336389" w:rsidRDefault="00336389" w:rsidP="00336389">
      <w:pPr>
        <w:tabs>
          <w:tab w:val="right" w:pos="9214"/>
          <w:tab w:val="right" w:pos="9356"/>
        </w:tabs>
        <w:spacing w:line="276" w:lineRule="auto"/>
        <w:ind w:left="142" w:firstLine="567"/>
        <w:jc w:val="both"/>
        <w:rPr>
          <w:rFonts w:eastAsiaTheme="minorEastAsia"/>
          <w:i/>
          <w:spacing w:val="-13"/>
        </w:rPr>
      </w:pPr>
      <w:r w:rsidRPr="00336389">
        <w:rPr>
          <w:rFonts w:eastAsiaTheme="minorEastAsia"/>
          <w:i/>
          <w:spacing w:val="-4"/>
        </w:rPr>
        <w:t>Задачами Комиссии являются:</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rPr>
      </w:pPr>
      <w:r w:rsidRPr="00336389">
        <w:rPr>
          <w:rFonts w:eastAsiaTheme="minorEastAsia"/>
          <w:spacing w:val="-11"/>
        </w:rPr>
        <w:t>а)</w:t>
      </w:r>
      <w:r w:rsidRPr="00336389">
        <w:rPr>
          <w:rFonts w:eastAsiaTheme="minorEastAsia"/>
        </w:rPr>
        <w:tab/>
      </w:r>
      <w:r w:rsidRPr="00336389">
        <w:rPr>
          <w:rFonts w:eastAsiaTheme="minorEastAsia"/>
          <w:spacing w:val="-3"/>
        </w:rPr>
        <w:t xml:space="preserve">разработка на основе предложений членов Комиссии программы совместных действий работодателя, </w:t>
      </w:r>
      <w:r w:rsidRPr="00336389">
        <w:rPr>
          <w:rFonts w:eastAsiaTheme="minorEastAsia"/>
          <w:spacing w:val="-2"/>
        </w:rPr>
        <w:t xml:space="preserve">выборного органа первичной профсоюзной организации или иного уполномоченного работниками </w:t>
      </w:r>
      <w:r w:rsidRPr="00336389">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rPr>
      </w:pPr>
      <w:r w:rsidRPr="00336389">
        <w:rPr>
          <w:rFonts w:eastAsiaTheme="minorEastAsia"/>
          <w:spacing w:val="-5"/>
        </w:rPr>
        <w:t>б)</w:t>
      </w:r>
      <w:r w:rsidRPr="00336389">
        <w:rPr>
          <w:rFonts w:eastAsiaTheme="minorEastAsia"/>
        </w:rPr>
        <w:tab/>
      </w:r>
      <w:r w:rsidRPr="00336389">
        <w:rPr>
          <w:rFonts w:eastAsiaTheme="minorEastAsia"/>
          <w:spacing w:val="-2"/>
        </w:rPr>
        <w:t xml:space="preserve">организация проверок состояния условий и охраны труда на рабочих местах, подготовка по их </w:t>
      </w:r>
      <w:r w:rsidRPr="00336389">
        <w:rPr>
          <w:rFonts w:eastAsiaTheme="minorEastAsia"/>
          <w:spacing w:val="-5"/>
        </w:rPr>
        <w:t xml:space="preserve">результатам, а также на основе анализа причин производственного травматизма </w:t>
      </w:r>
      <w:r w:rsidRPr="00336389">
        <w:rPr>
          <w:rFonts w:eastAsiaTheme="minorEastAsia"/>
          <w:spacing w:val="-5"/>
        </w:rPr>
        <w:lastRenderedPageBreak/>
        <w:t xml:space="preserve">и профессиональной </w:t>
      </w:r>
      <w:r w:rsidRPr="00336389">
        <w:rPr>
          <w:rFonts w:eastAsiaTheme="minorEastAsia"/>
          <w:spacing w:val="-3"/>
        </w:rPr>
        <w:t>заболеваемости предложений работодателю по улучшению условий и охраны труда;</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spacing w:val="-3"/>
        </w:rPr>
      </w:pPr>
      <w:r w:rsidRPr="00336389">
        <w:rPr>
          <w:rFonts w:eastAsiaTheme="minorEastAsia"/>
          <w:spacing w:val="-3"/>
        </w:rPr>
        <w:t>в)</w:t>
      </w:r>
      <w:r w:rsidRPr="00336389">
        <w:rPr>
          <w:rFonts w:eastAsiaTheme="minorEastAsia"/>
        </w:rPr>
        <w:tab/>
      </w:r>
      <w:r w:rsidRPr="00336389">
        <w:rPr>
          <w:rFonts w:eastAsiaTheme="minorEastAsia"/>
          <w:spacing w:val="-3"/>
        </w:rPr>
        <w:t xml:space="preserve">содействие службе охраны труда работодателя в информировании работников о состоянии условий и </w:t>
      </w:r>
      <w:r w:rsidRPr="00336389">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336389">
        <w:rPr>
          <w:rFonts w:eastAsiaTheme="minorEastAsia"/>
          <w:spacing w:val="-3"/>
        </w:rPr>
        <w:t>компенсациях за работу во вредных и (или) опасных условиях труда, средствах индивидуальной зашиты.</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i/>
        </w:rPr>
      </w:pPr>
      <w:r w:rsidRPr="00336389">
        <w:rPr>
          <w:rFonts w:eastAsiaTheme="minorEastAsia"/>
          <w:i/>
          <w:spacing w:val="-13"/>
        </w:rPr>
        <w:t>2.</w:t>
      </w:r>
      <w:r w:rsidRPr="00336389">
        <w:rPr>
          <w:rFonts w:eastAsiaTheme="minorEastAsia"/>
          <w:i/>
        </w:rPr>
        <w:t>Функциями Комиссии являются:</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rPr>
      </w:pPr>
      <w:r w:rsidRPr="00336389">
        <w:rPr>
          <w:rFonts w:eastAsiaTheme="minorEastAsia"/>
          <w:spacing w:val="-9"/>
        </w:rPr>
        <w:t>а)</w:t>
      </w:r>
      <w:r w:rsidRPr="00336389">
        <w:rPr>
          <w:rFonts w:eastAsiaTheme="minorEastAsia"/>
        </w:rPr>
        <w:tab/>
      </w:r>
      <w:r w:rsidRPr="00336389">
        <w:rPr>
          <w:rFonts w:eastAsiaTheme="minorEastAsia"/>
          <w:spacing w:val="-4"/>
        </w:rPr>
        <w:t xml:space="preserve">рассмотрение предложений работодателя, работников, выборного органа первичной профсоюзной </w:t>
      </w:r>
      <w:r w:rsidRPr="00336389">
        <w:rPr>
          <w:rFonts w:eastAsiaTheme="minorEastAsia"/>
          <w:spacing w:val="-3"/>
        </w:rPr>
        <w:t xml:space="preserve">организации или иного уполномоченного работниками представительного органа с целью выработки </w:t>
      </w:r>
      <w:r w:rsidRPr="00336389">
        <w:rPr>
          <w:rFonts w:eastAsiaTheme="minorEastAsia"/>
        </w:rPr>
        <w:t>рекомендаций по улучшению условий и охраны труда;</w:t>
      </w:r>
    </w:p>
    <w:p w:rsidR="00336389" w:rsidRPr="00336389" w:rsidRDefault="00336389" w:rsidP="00336389">
      <w:pPr>
        <w:tabs>
          <w:tab w:val="left" w:pos="851"/>
          <w:tab w:val="right" w:pos="9214"/>
          <w:tab w:val="right" w:pos="9356"/>
        </w:tabs>
        <w:spacing w:line="276" w:lineRule="auto"/>
        <w:ind w:left="142" w:firstLine="567"/>
        <w:jc w:val="both"/>
        <w:rPr>
          <w:rFonts w:eastAsiaTheme="minorEastAsia"/>
        </w:rPr>
      </w:pPr>
      <w:r w:rsidRPr="00336389">
        <w:rPr>
          <w:rFonts w:eastAsiaTheme="minorEastAsia"/>
          <w:spacing w:val="-5"/>
        </w:rPr>
        <w:t>б)</w:t>
      </w:r>
      <w:r w:rsidRPr="00336389">
        <w:rPr>
          <w:rFonts w:eastAsiaTheme="minorEastAsia"/>
        </w:rPr>
        <w:tab/>
      </w:r>
      <w:r w:rsidRPr="00336389">
        <w:rPr>
          <w:rFonts w:eastAsiaTheme="minorEastAsia"/>
          <w:spacing w:val="-5"/>
        </w:rPr>
        <w:t xml:space="preserve">содействие работодателю в организации обучения по охране труда, безопасным методам и приемам </w:t>
      </w:r>
      <w:r w:rsidRPr="00336389">
        <w:rPr>
          <w:rFonts w:eastAsiaTheme="minorEastAsia"/>
          <w:spacing w:val="-3"/>
        </w:rPr>
        <w:t xml:space="preserve">выполнения работ, а также в организации проверки знаний требований охраны труда и проведения в </w:t>
      </w:r>
      <w:r w:rsidRPr="00336389">
        <w:rPr>
          <w:rFonts w:eastAsiaTheme="minorEastAsia"/>
        </w:rPr>
        <w:t>установленном порядке инструктажей по охране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lastRenderedPageBreak/>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336389" w:rsidRPr="00336389" w:rsidRDefault="00336389" w:rsidP="00336389">
      <w:pPr>
        <w:tabs>
          <w:tab w:val="right" w:pos="9214"/>
          <w:tab w:val="right" w:pos="9356"/>
        </w:tabs>
        <w:spacing w:line="276" w:lineRule="auto"/>
        <w:ind w:left="142" w:firstLine="567"/>
        <w:jc w:val="both"/>
        <w:rPr>
          <w:rFonts w:eastAsiaTheme="minorEastAsia"/>
          <w:i/>
        </w:rPr>
      </w:pPr>
      <w:r w:rsidRPr="00336389">
        <w:rPr>
          <w:rFonts w:eastAsiaTheme="minorEastAsia"/>
          <w:i/>
        </w:rPr>
        <w:t>3. Для осуществления возложенных функций Комиссия вправе:</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 xml:space="preserve">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w:t>
      </w:r>
      <w:r w:rsidRPr="00336389">
        <w:rPr>
          <w:rFonts w:eastAsiaTheme="minorEastAsia"/>
        </w:rPr>
        <w:lastRenderedPageBreak/>
        <w:t>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336389" w:rsidRPr="00336389" w:rsidRDefault="00336389" w:rsidP="00336389">
      <w:pPr>
        <w:tabs>
          <w:tab w:val="right" w:pos="9214"/>
          <w:tab w:val="right" w:pos="9356"/>
        </w:tabs>
        <w:spacing w:line="276" w:lineRule="auto"/>
        <w:ind w:left="142" w:firstLine="567"/>
        <w:jc w:val="both"/>
        <w:rPr>
          <w:rFonts w:eastAsiaTheme="minorEastAsia"/>
        </w:rPr>
      </w:pPr>
      <w:r w:rsidRPr="00336389">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336389" w:rsidRPr="00336389" w:rsidRDefault="00336389" w:rsidP="00336389">
      <w:pPr>
        <w:spacing w:line="276" w:lineRule="auto"/>
        <w:ind w:left="142" w:firstLine="567"/>
        <w:jc w:val="both"/>
        <w:rPr>
          <w:rFonts w:eastAsiaTheme="minorEastAsia"/>
        </w:rPr>
      </w:pPr>
      <w:r w:rsidRPr="00336389">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336389" w:rsidRPr="00336389" w:rsidRDefault="00336389" w:rsidP="00336389">
      <w:pPr>
        <w:spacing w:line="276" w:lineRule="auto"/>
        <w:ind w:left="142" w:firstLine="567"/>
        <w:jc w:val="both"/>
        <w:rPr>
          <w:rFonts w:eastAsiaTheme="minorEastAsia"/>
          <w:b/>
          <w:bCs/>
        </w:rPr>
      </w:pPr>
      <w:r w:rsidRPr="00336389">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1A3948" w:rsidRDefault="001A3948" w:rsidP="009069FA">
      <w:pPr>
        <w:pStyle w:val="a4"/>
        <w:shd w:val="clear" w:color="auto" w:fill="FFFFFF"/>
        <w:spacing w:before="0" w:beforeAutospacing="0" w:after="213" w:afterAutospacing="0" w:line="225" w:lineRule="atLeast"/>
        <w:rPr>
          <w:b/>
        </w:rPr>
      </w:pPr>
    </w:p>
    <w:p w:rsidR="001A3948" w:rsidRDefault="001A3948" w:rsidP="009069FA">
      <w:pPr>
        <w:pStyle w:val="a4"/>
        <w:shd w:val="clear" w:color="auto" w:fill="FFFFFF"/>
        <w:spacing w:before="0" w:beforeAutospacing="0" w:after="213" w:afterAutospacing="0" w:line="225" w:lineRule="atLeast"/>
        <w:rPr>
          <w:b/>
        </w:rPr>
      </w:pPr>
    </w:p>
    <w:p w:rsidR="001A3948" w:rsidRDefault="001A3948" w:rsidP="009069FA">
      <w:pPr>
        <w:pStyle w:val="a4"/>
        <w:shd w:val="clear" w:color="auto" w:fill="FFFFFF"/>
        <w:spacing w:before="0" w:beforeAutospacing="0" w:after="213" w:afterAutospacing="0" w:line="225" w:lineRule="atLeast"/>
        <w:rPr>
          <w:b/>
        </w:rPr>
      </w:pPr>
    </w:p>
    <w:tbl>
      <w:tblPr>
        <w:tblW w:w="0" w:type="auto"/>
        <w:tblLook w:val="04A0" w:firstRow="1" w:lastRow="0" w:firstColumn="1" w:lastColumn="0" w:noHBand="0" w:noVBand="1"/>
      </w:tblPr>
      <w:tblGrid>
        <w:gridCol w:w="3190"/>
        <w:gridCol w:w="3190"/>
        <w:gridCol w:w="3191"/>
      </w:tblGrid>
      <w:tr w:rsidR="00336389" w:rsidRPr="006E184F" w:rsidTr="00341D0A">
        <w:tc>
          <w:tcPr>
            <w:tcW w:w="3190" w:type="dxa"/>
            <w:shd w:val="clear" w:color="auto" w:fill="auto"/>
          </w:tcPr>
          <w:p w:rsidR="00C149D0" w:rsidRDefault="00C149D0" w:rsidP="00341D0A">
            <w:pPr>
              <w:jc w:val="center"/>
              <w:rPr>
                <w:b/>
                <w:sz w:val="20"/>
                <w:szCs w:val="20"/>
              </w:rPr>
            </w:pPr>
          </w:p>
          <w:p w:rsidR="00C149D0" w:rsidRDefault="00C149D0" w:rsidP="00341D0A">
            <w:pPr>
              <w:jc w:val="center"/>
              <w:rPr>
                <w:b/>
                <w:sz w:val="20"/>
                <w:szCs w:val="20"/>
              </w:rPr>
            </w:pPr>
          </w:p>
          <w:p w:rsidR="00336389" w:rsidRDefault="00336389" w:rsidP="00341D0A">
            <w:pPr>
              <w:jc w:val="center"/>
              <w:rPr>
                <w:b/>
                <w:sz w:val="20"/>
                <w:szCs w:val="20"/>
              </w:rPr>
            </w:pPr>
            <w:r>
              <w:rPr>
                <w:b/>
                <w:sz w:val="20"/>
                <w:szCs w:val="20"/>
              </w:rPr>
              <w:t>Мотивированное мнение</w:t>
            </w:r>
          </w:p>
          <w:p w:rsidR="00336389" w:rsidRDefault="00336389" w:rsidP="00341D0A">
            <w:pPr>
              <w:jc w:val="center"/>
              <w:rPr>
                <w:b/>
                <w:sz w:val="20"/>
                <w:szCs w:val="20"/>
              </w:rPr>
            </w:pPr>
            <w:r>
              <w:rPr>
                <w:b/>
                <w:sz w:val="20"/>
                <w:szCs w:val="20"/>
              </w:rPr>
              <w:t>первичной профсоюзной</w:t>
            </w:r>
          </w:p>
          <w:p w:rsidR="00336389" w:rsidRPr="006E184F" w:rsidRDefault="00336389" w:rsidP="00341D0A">
            <w:pPr>
              <w:jc w:val="center"/>
              <w:rPr>
                <w:b/>
                <w:sz w:val="20"/>
                <w:szCs w:val="20"/>
              </w:rPr>
            </w:pPr>
            <w:r>
              <w:rPr>
                <w:b/>
                <w:sz w:val="20"/>
                <w:szCs w:val="20"/>
              </w:rPr>
              <w:t>организации</w:t>
            </w:r>
          </w:p>
        </w:tc>
        <w:tc>
          <w:tcPr>
            <w:tcW w:w="3190" w:type="dxa"/>
            <w:shd w:val="clear" w:color="auto" w:fill="auto"/>
          </w:tcPr>
          <w:p w:rsidR="00C149D0" w:rsidRDefault="00C149D0" w:rsidP="00341D0A">
            <w:pPr>
              <w:jc w:val="center"/>
              <w:rPr>
                <w:b/>
                <w:sz w:val="20"/>
                <w:szCs w:val="20"/>
              </w:rPr>
            </w:pPr>
          </w:p>
          <w:p w:rsidR="00336389" w:rsidRPr="006E184F" w:rsidRDefault="00336389" w:rsidP="00341D0A">
            <w:pPr>
              <w:jc w:val="center"/>
              <w:rPr>
                <w:b/>
                <w:sz w:val="20"/>
                <w:szCs w:val="20"/>
              </w:rPr>
            </w:pPr>
            <w:r w:rsidRPr="006E184F">
              <w:rPr>
                <w:b/>
                <w:sz w:val="20"/>
                <w:szCs w:val="20"/>
              </w:rPr>
              <w:lastRenderedPageBreak/>
              <w:t>ПРИНЯТО</w:t>
            </w:r>
          </w:p>
        </w:tc>
        <w:tc>
          <w:tcPr>
            <w:tcW w:w="3191" w:type="dxa"/>
            <w:shd w:val="clear" w:color="auto" w:fill="auto"/>
          </w:tcPr>
          <w:p w:rsidR="00C149D0" w:rsidRDefault="00C149D0" w:rsidP="00341D0A">
            <w:pPr>
              <w:jc w:val="center"/>
              <w:rPr>
                <w:b/>
                <w:sz w:val="20"/>
                <w:szCs w:val="20"/>
              </w:rPr>
            </w:pPr>
          </w:p>
          <w:p w:rsidR="00336389" w:rsidRPr="006E184F" w:rsidRDefault="00336389" w:rsidP="00341D0A">
            <w:pPr>
              <w:jc w:val="center"/>
              <w:rPr>
                <w:b/>
                <w:sz w:val="20"/>
                <w:szCs w:val="20"/>
              </w:rPr>
            </w:pPr>
            <w:r w:rsidRPr="006E184F">
              <w:rPr>
                <w:b/>
                <w:sz w:val="20"/>
                <w:szCs w:val="20"/>
              </w:rPr>
              <w:lastRenderedPageBreak/>
              <w:t>УТВЕРЖДЕНО</w:t>
            </w:r>
          </w:p>
        </w:tc>
      </w:tr>
      <w:tr w:rsidR="00336389" w:rsidRPr="006E184F" w:rsidTr="00341D0A">
        <w:tc>
          <w:tcPr>
            <w:tcW w:w="3190" w:type="dxa"/>
            <w:shd w:val="clear" w:color="auto" w:fill="auto"/>
          </w:tcPr>
          <w:p w:rsidR="00336389" w:rsidRPr="006E184F" w:rsidRDefault="00336389" w:rsidP="00341D0A">
            <w:pPr>
              <w:jc w:val="center"/>
              <w:rPr>
                <w:b/>
                <w:sz w:val="20"/>
                <w:szCs w:val="20"/>
              </w:rPr>
            </w:pPr>
            <w:r w:rsidRPr="006E184F">
              <w:rPr>
                <w:b/>
                <w:sz w:val="20"/>
                <w:szCs w:val="20"/>
              </w:rPr>
              <w:lastRenderedPageBreak/>
              <w:t>Председатель первичной профсоюзной организации МБ</w:t>
            </w:r>
            <w:r>
              <w:rPr>
                <w:b/>
                <w:sz w:val="20"/>
                <w:szCs w:val="20"/>
              </w:rPr>
              <w:t>Д</w:t>
            </w:r>
            <w:r w:rsidRPr="006E184F">
              <w:rPr>
                <w:b/>
                <w:sz w:val="20"/>
                <w:szCs w:val="20"/>
              </w:rPr>
              <w:t xml:space="preserve">ОУ " </w:t>
            </w:r>
            <w:r>
              <w:rPr>
                <w:b/>
                <w:sz w:val="20"/>
                <w:szCs w:val="20"/>
              </w:rPr>
              <w:t>130</w:t>
            </w:r>
            <w:r w:rsidRPr="006E184F">
              <w:rPr>
                <w:b/>
                <w:sz w:val="20"/>
                <w:szCs w:val="20"/>
              </w:rPr>
              <w:t xml:space="preserve">"                 </w:t>
            </w:r>
          </w:p>
        </w:tc>
        <w:tc>
          <w:tcPr>
            <w:tcW w:w="3190" w:type="dxa"/>
            <w:shd w:val="clear" w:color="auto" w:fill="auto"/>
          </w:tcPr>
          <w:p w:rsidR="00336389" w:rsidRPr="006E184F" w:rsidRDefault="00336389" w:rsidP="00341D0A">
            <w:pPr>
              <w:jc w:val="center"/>
              <w:rPr>
                <w:b/>
                <w:sz w:val="20"/>
                <w:szCs w:val="20"/>
              </w:rPr>
            </w:pPr>
            <w:r w:rsidRPr="006E184F">
              <w:rPr>
                <w:b/>
                <w:sz w:val="20"/>
                <w:szCs w:val="20"/>
              </w:rPr>
              <w:t>Общим собранием коллектива</w:t>
            </w:r>
          </w:p>
          <w:p w:rsidR="00336389" w:rsidRPr="006E184F" w:rsidRDefault="00336389" w:rsidP="00341D0A">
            <w:pPr>
              <w:jc w:val="center"/>
              <w:rPr>
                <w:b/>
                <w:sz w:val="20"/>
                <w:szCs w:val="20"/>
              </w:rPr>
            </w:pPr>
            <w:r w:rsidRPr="006E184F">
              <w:rPr>
                <w:b/>
                <w:sz w:val="20"/>
                <w:szCs w:val="20"/>
              </w:rPr>
              <w:t xml:space="preserve"> МБ</w:t>
            </w:r>
            <w:r>
              <w:rPr>
                <w:b/>
                <w:sz w:val="20"/>
                <w:szCs w:val="20"/>
              </w:rPr>
              <w:t>Д</w:t>
            </w:r>
            <w:r w:rsidRPr="006E184F">
              <w:rPr>
                <w:b/>
                <w:sz w:val="20"/>
                <w:szCs w:val="20"/>
              </w:rPr>
              <w:t>ОУ "</w:t>
            </w:r>
            <w:r>
              <w:rPr>
                <w:b/>
                <w:sz w:val="20"/>
                <w:szCs w:val="20"/>
              </w:rPr>
              <w:t>130</w:t>
            </w:r>
            <w:r w:rsidRPr="006E184F">
              <w:rPr>
                <w:b/>
                <w:sz w:val="20"/>
                <w:szCs w:val="20"/>
              </w:rPr>
              <w:t xml:space="preserve">"                      </w:t>
            </w:r>
          </w:p>
        </w:tc>
        <w:tc>
          <w:tcPr>
            <w:tcW w:w="3191" w:type="dxa"/>
            <w:shd w:val="clear" w:color="auto" w:fill="auto"/>
          </w:tcPr>
          <w:p w:rsidR="00336389" w:rsidRDefault="00336389" w:rsidP="00341D0A">
            <w:pPr>
              <w:jc w:val="center"/>
              <w:rPr>
                <w:b/>
                <w:sz w:val="20"/>
                <w:szCs w:val="20"/>
              </w:rPr>
            </w:pPr>
            <w:r w:rsidRPr="006E184F">
              <w:rPr>
                <w:b/>
                <w:sz w:val="20"/>
                <w:szCs w:val="20"/>
              </w:rPr>
              <w:t xml:space="preserve">Приказом директора </w:t>
            </w:r>
            <w:r>
              <w:rPr>
                <w:b/>
                <w:sz w:val="20"/>
                <w:szCs w:val="20"/>
              </w:rPr>
              <w:t xml:space="preserve"> </w:t>
            </w:r>
          </w:p>
          <w:p w:rsidR="00336389" w:rsidRPr="006E184F" w:rsidRDefault="00336389" w:rsidP="00341D0A">
            <w:pPr>
              <w:jc w:val="center"/>
              <w:rPr>
                <w:b/>
                <w:sz w:val="20"/>
                <w:szCs w:val="20"/>
              </w:rPr>
            </w:pPr>
            <w:r>
              <w:rPr>
                <w:b/>
                <w:sz w:val="20"/>
                <w:szCs w:val="20"/>
              </w:rPr>
              <w:t>МБДОУ «130»</w:t>
            </w:r>
          </w:p>
          <w:p w:rsidR="00336389" w:rsidRPr="006E184F" w:rsidRDefault="00336389" w:rsidP="00341D0A">
            <w:pPr>
              <w:jc w:val="center"/>
              <w:rPr>
                <w:b/>
                <w:sz w:val="20"/>
                <w:szCs w:val="20"/>
              </w:rPr>
            </w:pPr>
            <w:r w:rsidRPr="006E184F">
              <w:rPr>
                <w:b/>
                <w:sz w:val="20"/>
                <w:szCs w:val="20"/>
              </w:rPr>
              <w:t>от "___"_________ г. №___</w:t>
            </w:r>
          </w:p>
        </w:tc>
      </w:tr>
      <w:tr w:rsidR="00336389" w:rsidRPr="006E184F" w:rsidTr="00341D0A">
        <w:tc>
          <w:tcPr>
            <w:tcW w:w="3190" w:type="dxa"/>
            <w:shd w:val="clear" w:color="auto" w:fill="auto"/>
          </w:tcPr>
          <w:p w:rsidR="00336389" w:rsidRPr="006E184F" w:rsidRDefault="00336389" w:rsidP="00341D0A">
            <w:pPr>
              <w:jc w:val="center"/>
              <w:rPr>
                <w:b/>
                <w:sz w:val="20"/>
                <w:szCs w:val="20"/>
              </w:rPr>
            </w:pPr>
          </w:p>
          <w:p w:rsidR="00336389" w:rsidRPr="006E184F" w:rsidRDefault="00336389" w:rsidP="00341D0A">
            <w:pPr>
              <w:jc w:val="center"/>
              <w:rPr>
                <w:b/>
                <w:sz w:val="20"/>
                <w:szCs w:val="20"/>
              </w:rPr>
            </w:pPr>
            <w:r w:rsidRPr="006E184F">
              <w:rPr>
                <w:b/>
                <w:sz w:val="20"/>
                <w:szCs w:val="20"/>
              </w:rPr>
              <w:t>________________</w:t>
            </w:r>
          </w:p>
          <w:p w:rsidR="00336389" w:rsidRDefault="00336389" w:rsidP="00341D0A">
            <w:pPr>
              <w:jc w:val="center"/>
              <w:rPr>
                <w:b/>
                <w:sz w:val="20"/>
                <w:szCs w:val="20"/>
              </w:rPr>
            </w:pPr>
            <w:r w:rsidRPr="006E184F">
              <w:rPr>
                <w:b/>
                <w:sz w:val="20"/>
                <w:szCs w:val="20"/>
              </w:rPr>
              <w:t>(Ф.И.О., подпись)</w:t>
            </w:r>
          </w:p>
          <w:p w:rsidR="00336389" w:rsidRPr="006E184F" w:rsidRDefault="00336389" w:rsidP="00341D0A">
            <w:pPr>
              <w:jc w:val="center"/>
              <w:rPr>
                <w:b/>
                <w:sz w:val="20"/>
                <w:szCs w:val="20"/>
              </w:rPr>
            </w:pPr>
          </w:p>
        </w:tc>
        <w:tc>
          <w:tcPr>
            <w:tcW w:w="3190" w:type="dxa"/>
            <w:shd w:val="clear" w:color="auto" w:fill="auto"/>
          </w:tcPr>
          <w:p w:rsidR="00336389" w:rsidRPr="006E184F" w:rsidRDefault="00336389" w:rsidP="00341D0A">
            <w:pPr>
              <w:jc w:val="center"/>
              <w:rPr>
                <w:b/>
                <w:sz w:val="20"/>
                <w:szCs w:val="20"/>
              </w:rPr>
            </w:pPr>
            <w:r w:rsidRPr="006E184F">
              <w:rPr>
                <w:b/>
                <w:sz w:val="20"/>
                <w:szCs w:val="20"/>
              </w:rPr>
              <w:t xml:space="preserve">Протокол </w:t>
            </w:r>
          </w:p>
          <w:p w:rsidR="00336389" w:rsidRPr="006E184F" w:rsidRDefault="00336389" w:rsidP="00341D0A">
            <w:pPr>
              <w:jc w:val="center"/>
              <w:rPr>
                <w:b/>
                <w:sz w:val="20"/>
                <w:szCs w:val="20"/>
              </w:rPr>
            </w:pPr>
            <w:r w:rsidRPr="006E184F">
              <w:rPr>
                <w:b/>
                <w:sz w:val="20"/>
                <w:szCs w:val="20"/>
              </w:rPr>
              <w:t>от ___________ г. №___</w:t>
            </w:r>
          </w:p>
          <w:p w:rsidR="00336389" w:rsidRPr="006E184F" w:rsidRDefault="00336389" w:rsidP="00341D0A">
            <w:pPr>
              <w:jc w:val="center"/>
              <w:rPr>
                <w:b/>
                <w:sz w:val="20"/>
                <w:szCs w:val="20"/>
              </w:rPr>
            </w:pPr>
          </w:p>
        </w:tc>
        <w:tc>
          <w:tcPr>
            <w:tcW w:w="3191" w:type="dxa"/>
            <w:shd w:val="clear" w:color="auto" w:fill="auto"/>
          </w:tcPr>
          <w:p w:rsidR="00336389" w:rsidRPr="006E184F" w:rsidRDefault="00336389" w:rsidP="00341D0A">
            <w:pPr>
              <w:jc w:val="center"/>
              <w:rPr>
                <w:b/>
                <w:sz w:val="20"/>
                <w:szCs w:val="20"/>
              </w:rPr>
            </w:pPr>
          </w:p>
          <w:p w:rsidR="00336389" w:rsidRPr="006E184F" w:rsidRDefault="00336389" w:rsidP="00341D0A">
            <w:pPr>
              <w:jc w:val="center"/>
              <w:rPr>
                <w:b/>
                <w:sz w:val="20"/>
                <w:szCs w:val="20"/>
              </w:rPr>
            </w:pPr>
            <w:r w:rsidRPr="006E184F">
              <w:rPr>
                <w:b/>
                <w:sz w:val="20"/>
                <w:szCs w:val="20"/>
              </w:rPr>
              <w:t>________________</w:t>
            </w:r>
          </w:p>
          <w:p w:rsidR="00336389" w:rsidRPr="006E184F" w:rsidRDefault="00336389" w:rsidP="00341D0A">
            <w:pPr>
              <w:jc w:val="center"/>
              <w:rPr>
                <w:b/>
                <w:sz w:val="20"/>
                <w:szCs w:val="20"/>
              </w:rPr>
            </w:pPr>
            <w:r w:rsidRPr="006E184F">
              <w:rPr>
                <w:b/>
                <w:sz w:val="20"/>
                <w:szCs w:val="20"/>
              </w:rPr>
              <w:t>(Ф.И.О., подпись)</w:t>
            </w:r>
          </w:p>
        </w:tc>
      </w:tr>
    </w:tbl>
    <w:p w:rsidR="00336389" w:rsidRPr="006E184F" w:rsidRDefault="00336389" w:rsidP="00336389">
      <w:pPr>
        <w:rPr>
          <w:b/>
          <w:sz w:val="20"/>
          <w:szCs w:val="20"/>
        </w:rPr>
      </w:pPr>
      <w:r>
        <w:rPr>
          <w:b/>
          <w:sz w:val="20"/>
          <w:szCs w:val="20"/>
        </w:rPr>
        <w:t xml:space="preserve">            </w:t>
      </w:r>
      <w:r w:rsidRPr="006E184F">
        <w:rPr>
          <w:b/>
          <w:sz w:val="20"/>
          <w:szCs w:val="20"/>
        </w:rPr>
        <w:t xml:space="preserve">Протокол </w:t>
      </w:r>
    </w:p>
    <w:p w:rsidR="00336389" w:rsidRPr="006E184F" w:rsidRDefault="00336389" w:rsidP="00336389">
      <w:pPr>
        <w:rPr>
          <w:b/>
          <w:sz w:val="20"/>
          <w:szCs w:val="20"/>
        </w:rPr>
      </w:pPr>
      <w:r w:rsidRPr="006E184F">
        <w:rPr>
          <w:b/>
          <w:sz w:val="20"/>
          <w:szCs w:val="20"/>
        </w:rPr>
        <w:t>от ___________ г. №___</w:t>
      </w:r>
    </w:p>
    <w:p w:rsidR="00336389" w:rsidRPr="006E184F" w:rsidRDefault="00336389" w:rsidP="00336389">
      <w:pPr>
        <w:rPr>
          <w:b/>
          <w:sz w:val="20"/>
          <w:szCs w:val="20"/>
        </w:rPr>
      </w:pPr>
    </w:p>
    <w:p w:rsidR="00336389" w:rsidRPr="006E184F" w:rsidRDefault="00336389" w:rsidP="00336389">
      <w:pPr>
        <w:shd w:val="clear" w:color="auto" w:fill="FFFFFF"/>
        <w:tabs>
          <w:tab w:val="left" w:pos="851"/>
        </w:tabs>
        <w:jc w:val="center"/>
      </w:pPr>
      <w:r w:rsidRPr="006E184F">
        <w:rPr>
          <w:b/>
          <w:bCs/>
          <w:color w:val="000000"/>
        </w:rPr>
        <w:t>ПОЛОЖЕНИЕ</w:t>
      </w:r>
    </w:p>
    <w:p w:rsidR="00336389" w:rsidRPr="006E184F" w:rsidRDefault="00336389" w:rsidP="00336389">
      <w:pPr>
        <w:shd w:val="clear" w:color="auto" w:fill="FFFFFF"/>
        <w:tabs>
          <w:tab w:val="left" w:pos="851"/>
        </w:tabs>
        <w:jc w:val="center"/>
      </w:pPr>
      <w:r w:rsidRPr="006E184F">
        <w:rPr>
          <w:b/>
          <w:bCs/>
          <w:color w:val="000000"/>
          <w:spacing w:val="-1"/>
        </w:rPr>
        <w:t>об административно-общественном контроле</w:t>
      </w:r>
    </w:p>
    <w:p w:rsidR="00336389" w:rsidRPr="006E184F" w:rsidRDefault="00336389" w:rsidP="00336389">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336389" w:rsidRPr="006E184F" w:rsidRDefault="00336389" w:rsidP="00336389">
      <w:pPr>
        <w:shd w:val="clear" w:color="auto" w:fill="FFFFFF"/>
        <w:tabs>
          <w:tab w:val="left" w:pos="851"/>
        </w:tabs>
        <w:ind w:firstLine="567"/>
        <w:jc w:val="both"/>
      </w:pPr>
    </w:p>
    <w:p w:rsidR="00336389" w:rsidRPr="006E184F" w:rsidRDefault="00336389" w:rsidP="00336389">
      <w:pPr>
        <w:widowControl w:val="0"/>
        <w:numPr>
          <w:ilvl w:val="0"/>
          <w:numId w:val="71"/>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336389" w:rsidRPr="006E184F" w:rsidRDefault="00336389" w:rsidP="00336389">
      <w:pPr>
        <w:widowControl w:val="0"/>
        <w:numPr>
          <w:ilvl w:val="0"/>
          <w:numId w:val="71"/>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336389" w:rsidRPr="006E184F" w:rsidRDefault="00336389" w:rsidP="00336389">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336389" w:rsidRPr="006E184F" w:rsidRDefault="00336389" w:rsidP="00336389">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336389" w:rsidRPr="006E184F" w:rsidRDefault="00336389" w:rsidP="00336389">
      <w:pPr>
        <w:shd w:val="clear" w:color="auto" w:fill="FFFFFF"/>
        <w:tabs>
          <w:tab w:val="left" w:pos="709"/>
          <w:tab w:val="left" w:pos="851"/>
        </w:tabs>
        <w:ind w:firstLine="567"/>
        <w:jc w:val="both"/>
      </w:pPr>
      <w:r w:rsidRPr="006E184F">
        <w:rPr>
          <w:color w:val="000000"/>
          <w:spacing w:val="-1"/>
        </w:rPr>
        <w:t>директор школы.</w:t>
      </w:r>
    </w:p>
    <w:p w:rsidR="00336389" w:rsidRPr="006E184F" w:rsidRDefault="00336389" w:rsidP="00336389">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336389" w:rsidRPr="006E184F" w:rsidRDefault="00336389" w:rsidP="00336389">
      <w:pPr>
        <w:shd w:val="clear" w:color="auto" w:fill="FFFFFF"/>
        <w:tabs>
          <w:tab w:val="left" w:pos="709"/>
        </w:tabs>
        <w:ind w:firstLine="567"/>
        <w:jc w:val="both"/>
        <w:rPr>
          <w:b/>
          <w:bCs/>
          <w:color w:val="000000"/>
          <w:spacing w:val="-1"/>
        </w:rPr>
      </w:pPr>
    </w:p>
    <w:p w:rsidR="00336389" w:rsidRPr="006E184F" w:rsidRDefault="00336389" w:rsidP="00336389">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336389" w:rsidRPr="006E184F" w:rsidRDefault="00336389" w:rsidP="00336389">
      <w:pPr>
        <w:widowControl w:val="0"/>
        <w:numPr>
          <w:ilvl w:val="0"/>
          <w:numId w:val="72"/>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336389" w:rsidRPr="006E184F" w:rsidRDefault="00336389" w:rsidP="00336389">
      <w:pPr>
        <w:widowControl w:val="0"/>
        <w:numPr>
          <w:ilvl w:val="0"/>
          <w:numId w:val="72"/>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336389" w:rsidRPr="006E184F" w:rsidRDefault="00336389" w:rsidP="00336389">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336389" w:rsidRPr="006E184F" w:rsidRDefault="00336389" w:rsidP="00336389">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336389" w:rsidRPr="006E184F" w:rsidRDefault="00336389" w:rsidP="00336389">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336389" w:rsidRPr="006E184F" w:rsidRDefault="00336389" w:rsidP="00336389">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336389" w:rsidRPr="006E184F" w:rsidRDefault="00336389" w:rsidP="00336389">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336389" w:rsidRPr="006E184F" w:rsidRDefault="00336389" w:rsidP="00336389">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336389" w:rsidRPr="006E184F" w:rsidRDefault="00336389" w:rsidP="00336389">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336389" w:rsidRPr="006E184F" w:rsidRDefault="00336389" w:rsidP="00336389">
      <w:pPr>
        <w:tabs>
          <w:tab w:val="left" w:pos="709"/>
        </w:tabs>
        <w:ind w:firstLine="567"/>
        <w:jc w:val="both"/>
        <w:rPr>
          <w:b/>
        </w:rPr>
      </w:pPr>
    </w:p>
    <w:p w:rsidR="00336389" w:rsidRDefault="00336389" w:rsidP="00336389">
      <w:pPr>
        <w:tabs>
          <w:tab w:val="left" w:pos="709"/>
        </w:tabs>
        <w:ind w:firstLine="567"/>
        <w:jc w:val="both"/>
        <w:rPr>
          <w:b/>
        </w:rPr>
      </w:pPr>
    </w:p>
    <w:p w:rsidR="00336389" w:rsidRPr="006E184F" w:rsidRDefault="00336389" w:rsidP="00336389">
      <w:pPr>
        <w:tabs>
          <w:tab w:val="left" w:pos="709"/>
        </w:tabs>
        <w:ind w:firstLine="567"/>
        <w:jc w:val="both"/>
        <w:rPr>
          <w:i/>
        </w:rPr>
      </w:pPr>
      <w:r w:rsidRPr="006E184F">
        <w:rPr>
          <w:b/>
        </w:rPr>
        <w:t xml:space="preserve">4.2. </w:t>
      </w:r>
      <w:r w:rsidRPr="006E184F">
        <w:rPr>
          <w:b/>
          <w:i/>
        </w:rPr>
        <w:t>Вторая ступень контроля</w:t>
      </w:r>
    </w:p>
    <w:p w:rsidR="00336389" w:rsidRPr="006E184F" w:rsidRDefault="00336389" w:rsidP="00336389">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336389" w:rsidRPr="006E184F" w:rsidRDefault="00336389" w:rsidP="00336389">
      <w:pPr>
        <w:tabs>
          <w:tab w:val="left" w:pos="709"/>
        </w:tabs>
        <w:ind w:firstLine="567"/>
        <w:jc w:val="both"/>
      </w:pPr>
      <w:r w:rsidRPr="006E184F">
        <w:t>4.2.2. На второй ступени контроля проверяется:</w:t>
      </w:r>
    </w:p>
    <w:p w:rsidR="00336389" w:rsidRPr="006E184F" w:rsidRDefault="00336389" w:rsidP="00336389">
      <w:pPr>
        <w:numPr>
          <w:ilvl w:val="0"/>
          <w:numId w:val="69"/>
        </w:numPr>
        <w:tabs>
          <w:tab w:val="left" w:pos="709"/>
        </w:tabs>
        <w:ind w:left="0" w:firstLine="567"/>
        <w:jc w:val="both"/>
      </w:pPr>
      <w:r w:rsidRPr="006E184F">
        <w:t>организация и результаты работы на первой ступени контроля;</w:t>
      </w:r>
    </w:p>
    <w:p w:rsidR="00336389" w:rsidRPr="006E184F" w:rsidRDefault="00336389" w:rsidP="00336389">
      <w:pPr>
        <w:numPr>
          <w:ilvl w:val="0"/>
          <w:numId w:val="69"/>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336389" w:rsidRPr="006E184F" w:rsidRDefault="00336389" w:rsidP="00336389">
      <w:pPr>
        <w:numPr>
          <w:ilvl w:val="0"/>
          <w:numId w:val="69"/>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336389" w:rsidRPr="006E184F" w:rsidRDefault="00336389" w:rsidP="00336389">
      <w:pPr>
        <w:numPr>
          <w:ilvl w:val="0"/>
          <w:numId w:val="69"/>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336389" w:rsidRPr="006E184F" w:rsidRDefault="00336389" w:rsidP="00336389">
      <w:pPr>
        <w:numPr>
          <w:ilvl w:val="0"/>
          <w:numId w:val="69"/>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336389" w:rsidRPr="006E184F" w:rsidRDefault="00336389" w:rsidP="00336389">
      <w:pPr>
        <w:numPr>
          <w:ilvl w:val="0"/>
          <w:numId w:val="69"/>
        </w:numPr>
        <w:tabs>
          <w:tab w:val="left" w:pos="709"/>
        </w:tabs>
        <w:ind w:left="0" w:firstLine="567"/>
        <w:jc w:val="both"/>
      </w:pPr>
      <w:r w:rsidRPr="006E184F">
        <w:t>исправность и эффективность работы вентиляционных установок;</w:t>
      </w:r>
    </w:p>
    <w:p w:rsidR="00336389" w:rsidRPr="006E184F" w:rsidRDefault="00336389" w:rsidP="00336389">
      <w:pPr>
        <w:numPr>
          <w:ilvl w:val="0"/>
          <w:numId w:val="69"/>
        </w:numPr>
        <w:tabs>
          <w:tab w:val="left" w:pos="709"/>
        </w:tabs>
        <w:ind w:left="0" w:firstLine="567"/>
        <w:jc w:val="both"/>
      </w:pPr>
      <w:r w:rsidRPr="006E184F">
        <w:t>наличие и правильность использования средств индивидуальной защиты;</w:t>
      </w:r>
    </w:p>
    <w:p w:rsidR="00336389" w:rsidRPr="006E184F" w:rsidRDefault="00336389" w:rsidP="00336389">
      <w:pPr>
        <w:numPr>
          <w:ilvl w:val="0"/>
          <w:numId w:val="69"/>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336389" w:rsidRPr="006E184F" w:rsidRDefault="00336389" w:rsidP="00336389">
      <w:pPr>
        <w:numPr>
          <w:ilvl w:val="0"/>
          <w:numId w:val="69"/>
        </w:numPr>
        <w:tabs>
          <w:tab w:val="left" w:pos="709"/>
        </w:tabs>
        <w:ind w:left="0" w:firstLine="567"/>
        <w:jc w:val="both"/>
      </w:pPr>
      <w:r w:rsidRPr="006E184F">
        <w:t>состояние санитарно-бытовых помещений.</w:t>
      </w:r>
    </w:p>
    <w:p w:rsidR="00336389" w:rsidRPr="006E184F" w:rsidRDefault="00336389" w:rsidP="00336389">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336389" w:rsidRPr="006E184F" w:rsidRDefault="00336389" w:rsidP="00336389">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336389" w:rsidRPr="006E184F" w:rsidRDefault="00336389" w:rsidP="00336389">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336389" w:rsidRPr="006E184F" w:rsidRDefault="00336389" w:rsidP="00336389">
      <w:pPr>
        <w:tabs>
          <w:tab w:val="left" w:pos="709"/>
        </w:tabs>
        <w:ind w:firstLine="567"/>
        <w:jc w:val="both"/>
        <w:rPr>
          <w:b/>
        </w:rPr>
      </w:pPr>
    </w:p>
    <w:p w:rsidR="00336389" w:rsidRPr="006E184F" w:rsidRDefault="00336389" w:rsidP="00336389">
      <w:pPr>
        <w:tabs>
          <w:tab w:val="left" w:pos="709"/>
        </w:tabs>
        <w:ind w:firstLine="567"/>
        <w:jc w:val="both"/>
        <w:rPr>
          <w:b/>
          <w:i/>
        </w:rPr>
      </w:pPr>
      <w:r w:rsidRPr="006E184F">
        <w:rPr>
          <w:b/>
        </w:rPr>
        <w:t xml:space="preserve">4.3. </w:t>
      </w:r>
      <w:r w:rsidRPr="006E184F">
        <w:rPr>
          <w:b/>
          <w:i/>
        </w:rPr>
        <w:t>Третья ступень контроля</w:t>
      </w:r>
    </w:p>
    <w:p w:rsidR="00336389" w:rsidRPr="006E184F" w:rsidRDefault="00336389" w:rsidP="00336389">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336389" w:rsidRPr="006E184F" w:rsidRDefault="00336389" w:rsidP="00336389">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336389" w:rsidRPr="006E184F" w:rsidRDefault="00336389" w:rsidP="00336389">
      <w:pPr>
        <w:tabs>
          <w:tab w:val="left" w:pos="709"/>
        </w:tabs>
        <w:ind w:firstLine="567"/>
        <w:jc w:val="both"/>
      </w:pPr>
      <w:r w:rsidRPr="006E184F">
        <w:t>4.3.2. На третьей ступени контроля проверяется:</w:t>
      </w:r>
    </w:p>
    <w:p w:rsidR="00336389" w:rsidRPr="006E184F" w:rsidRDefault="00336389" w:rsidP="00336389">
      <w:pPr>
        <w:numPr>
          <w:ilvl w:val="0"/>
          <w:numId w:val="70"/>
        </w:numPr>
        <w:tabs>
          <w:tab w:val="left" w:pos="709"/>
        </w:tabs>
        <w:ind w:left="0" w:firstLine="567"/>
        <w:jc w:val="both"/>
      </w:pPr>
      <w:r w:rsidRPr="006E184F">
        <w:t>организация и результаты работы первой и второй ступеней контроля;</w:t>
      </w:r>
    </w:p>
    <w:p w:rsidR="00336389" w:rsidRPr="006E184F" w:rsidRDefault="00336389" w:rsidP="00336389">
      <w:pPr>
        <w:numPr>
          <w:ilvl w:val="0"/>
          <w:numId w:val="70"/>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336389" w:rsidRPr="006E184F" w:rsidRDefault="00336389" w:rsidP="00336389">
      <w:pPr>
        <w:numPr>
          <w:ilvl w:val="0"/>
          <w:numId w:val="70"/>
        </w:numPr>
        <w:tabs>
          <w:tab w:val="left" w:pos="709"/>
        </w:tabs>
        <w:ind w:left="0" w:firstLine="567"/>
        <w:jc w:val="both"/>
      </w:pPr>
      <w:r w:rsidRPr="006E184F">
        <w:t>выполнение приказов и распоряжений директора школы по вопросам охраны труда;</w:t>
      </w:r>
    </w:p>
    <w:p w:rsidR="00336389" w:rsidRPr="006E184F" w:rsidRDefault="00336389" w:rsidP="00336389">
      <w:pPr>
        <w:numPr>
          <w:ilvl w:val="0"/>
          <w:numId w:val="70"/>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336389" w:rsidRPr="006E184F" w:rsidRDefault="00336389" w:rsidP="00336389">
      <w:pPr>
        <w:numPr>
          <w:ilvl w:val="0"/>
          <w:numId w:val="70"/>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336389" w:rsidRPr="006E184F" w:rsidRDefault="00336389" w:rsidP="00336389">
      <w:pPr>
        <w:numPr>
          <w:ilvl w:val="0"/>
          <w:numId w:val="70"/>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336389" w:rsidRPr="006E184F" w:rsidRDefault="00336389" w:rsidP="00336389">
      <w:pPr>
        <w:numPr>
          <w:ilvl w:val="0"/>
          <w:numId w:val="70"/>
        </w:numPr>
        <w:tabs>
          <w:tab w:val="left" w:pos="709"/>
        </w:tabs>
        <w:ind w:left="0" w:firstLine="567"/>
        <w:jc w:val="both"/>
      </w:pPr>
      <w:r w:rsidRPr="006E184F">
        <w:t>соблюдение установленного режима труда и отдыха.</w:t>
      </w:r>
    </w:p>
    <w:p w:rsidR="00336389" w:rsidRPr="006E184F" w:rsidRDefault="00336389" w:rsidP="00336389">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336389" w:rsidRPr="006E184F" w:rsidRDefault="00336389" w:rsidP="00336389">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336389" w:rsidRPr="006E184F" w:rsidRDefault="00336389" w:rsidP="00336389">
      <w:pPr>
        <w:tabs>
          <w:tab w:val="left" w:pos="709"/>
        </w:tabs>
        <w:ind w:firstLine="567"/>
        <w:jc w:val="both"/>
      </w:pPr>
      <w:r w:rsidRPr="006E184F">
        <w:lastRenderedPageBreak/>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336389" w:rsidRPr="006E184F" w:rsidRDefault="00336389" w:rsidP="00336389">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336389" w:rsidRPr="006E184F" w:rsidRDefault="00336389" w:rsidP="00336389">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336389" w:rsidRDefault="00336389" w:rsidP="009069FA">
      <w:pPr>
        <w:pStyle w:val="a4"/>
        <w:shd w:val="clear" w:color="auto" w:fill="FFFFFF"/>
        <w:spacing w:before="0" w:beforeAutospacing="0" w:after="213" w:afterAutospacing="0" w:line="225" w:lineRule="atLeast"/>
        <w:rPr>
          <w:b/>
        </w:rPr>
      </w:pPr>
    </w:p>
    <w:p w:rsidR="00C149D0" w:rsidRDefault="00C149D0" w:rsidP="009069FA">
      <w:pPr>
        <w:pStyle w:val="a4"/>
        <w:shd w:val="clear" w:color="auto" w:fill="FFFFFF"/>
        <w:spacing w:before="0" w:beforeAutospacing="0" w:after="213" w:afterAutospacing="0" w:line="225" w:lineRule="atLeast"/>
        <w:rPr>
          <w:b/>
        </w:rPr>
      </w:pPr>
    </w:p>
    <w:p w:rsidR="00C149D0" w:rsidRDefault="00C149D0" w:rsidP="009069FA">
      <w:pPr>
        <w:pStyle w:val="a4"/>
        <w:shd w:val="clear" w:color="auto" w:fill="FFFFFF"/>
        <w:spacing w:before="0" w:beforeAutospacing="0" w:after="213" w:afterAutospacing="0" w:line="225" w:lineRule="atLeast"/>
        <w:rPr>
          <w:b/>
        </w:rPr>
      </w:pPr>
    </w:p>
    <w:p w:rsidR="00341D0A" w:rsidRPr="00341D0A" w:rsidRDefault="00341D0A" w:rsidP="00341D0A">
      <w:pPr>
        <w:jc w:val="right"/>
        <w:rPr>
          <w:i/>
        </w:rPr>
      </w:pPr>
      <w:r w:rsidRPr="00341D0A">
        <w:rPr>
          <w:i/>
        </w:rPr>
        <w:lastRenderedPageBreak/>
        <w:t>Приложение № 2</w:t>
      </w:r>
    </w:p>
    <w:p w:rsidR="00341D0A" w:rsidRPr="00341D0A" w:rsidRDefault="00341D0A" w:rsidP="00341D0A">
      <w:pPr>
        <w:jc w:val="right"/>
        <w:rPr>
          <w:i/>
        </w:rPr>
      </w:pPr>
      <w:r w:rsidRPr="00341D0A">
        <w:rPr>
          <w:i/>
        </w:rPr>
        <w:t>к постановлению</w:t>
      </w:r>
    </w:p>
    <w:p w:rsidR="00341D0A" w:rsidRPr="00341D0A" w:rsidRDefault="00341D0A" w:rsidP="00341D0A">
      <w:pPr>
        <w:jc w:val="right"/>
        <w:rPr>
          <w:i/>
        </w:rPr>
      </w:pPr>
      <w:r w:rsidRPr="00341D0A">
        <w:rPr>
          <w:i/>
        </w:rPr>
        <w:t xml:space="preserve">Исполкома Профсоюза </w:t>
      </w:r>
    </w:p>
    <w:p w:rsidR="00341D0A" w:rsidRPr="00341D0A" w:rsidRDefault="00341D0A" w:rsidP="00341D0A">
      <w:pPr>
        <w:ind w:left="4536"/>
        <w:jc w:val="right"/>
        <w:rPr>
          <w:i/>
        </w:rPr>
      </w:pPr>
      <w:r w:rsidRPr="00341D0A">
        <w:rPr>
          <w:i/>
        </w:rPr>
        <w:t>от 19 июня 2019 г. № 17-15</w:t>
      </w:r>
    </w:p>
    <w:p w:rsidR="00341D0A" w:rsidRPr="00341D0A" w:rsidRDefault="00341D0A" w:rsidP="00341D0A"/>
    <w:p w:rsidR="00341D0A" w:rsidRPr="00341D0A" w:rsidRDefault="00341D0A" w:rsidP="00341D0A">
      <w:pPr>
        <w:keepNext/>
        <w:jc w:val="center"/>
        <w:outlineLvl w:val="0"/>
        <w:rPr>
          <w:b/>
          <w:sz w:val="28"/>
          <w:szCs w:val="28"/>
        </w:rPr>
      </w:pPr>
      <w:r w:rsidRPr="00341D0A">
        <w:rPr>
          <w:b/>
          <w:sz w:val="28"/>
          <w:szCs w:val="28"/>
        </w:rPr>
        <w:t>Положение</w:t>
      </w:r>
    </w:p>
    <w:p w:rsidR="00341D0A" w:rsidRPr="00341D0A" w:rsidRDefault="00341D0A" w:rsidP="00341D0A">
      <w:pPr>
        <w:jc w:val="center"/>
        <w:rPr>
          <w:b/>
          <w:sz w:val="28"/>
          <w:szCs w:val="28"/>
        </w:rPr>
      </w:pPr>
      <w:r w:rsidRPr="00341D0A">
        <w:rPr>
          <w:b/>
          <w:sz w:val="28"/>
          <w:szCs w:val="28"/>
        </w:rPr>
        <w:t>об уполномоченном (доверенном) лице по охране труда</w:t>
      </w:r>
    </w:p>
    <w:p w:rsidR="00341D0A" w:rsidRPr="00341D0A" w:rsidRDefault="00341D0A" w:rsidP="00341D0A">
      <w:pPr>
        <w:jc w:val="center"/>
        <w:rPr>
          <w:b/>
          <w:sz w:val="28"/>
          <w:szCs w:val="28"/>
        </w:rPr>
      </w:pPr>
      <w:r w:rsidRPr="00341D0A">
        <w:rPr>
          <w:b/>
          <w:sz w:val="28"/>
          <w:szCs w:val="28"/>
        </w:rPr>
        <w:t>профсоюзного комитета образовательной организации</w:t>
      </w:r>
    </w:p>
    <w:p w:rsidR="00341D0A" w:rsidRPr="00341D0A" w:rsidRDefault="00341D0A" w:rsidP="00341D0A">
      <w:pPr>
        <w:jc w:val="center"/>
        <w:rPr>
          <w:sz w:val="28"/>
          <w:szCs w:val="28"/>
        </w:rPr>
      </w:pPr>
    </w:p>
    <w:p w:rsidR="00341D0A" w:rsidRPr="00341D0A" w:rsidRDefault="00341D0A" w:rsidP="00341D0A">
      <w:pPr>
        <w:jc w:val="center"/>
        <w:rPr>
          <w:b/>
          <w:bCs/>
          <w:iCs/>
        </w:rPr>
      </w:pPr>
      <w:r w:rsidRPr="00341D0A">
        <w:rPr>
          <w:b/>
          <w:bCs/>
          <w:iCs/>
        </w:rPr>
        <w:t>1. Общие положения</w:t>
      </w:r>
    </w:p>
    <w:p w:rsidR="00341D0A" w:rsidRPr="00341D0A" w:rsidRDefault="00341D0A" w:rsidP="00341D0A">
      <w:pPr>
        <w:ind w:firstLine="709"/>
        <w:jc w:val="both"/>
      </w:pPr>
      <w:r w:rsidRPr="00341D0A">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341D0A" w:rsidRPr="00341D0A" w:rsidRDefault="00341D0A" w:rsidP="00341D0A">
      <w:pPr>
        <w:ind w:firstLine="709"/>
        <w:jc w:val="both"/>
      </w:pPr>
      <w:r w:rsidRPr="00341D0A">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341D0A" w:rsidRPr="00341D0A" w:rsidRDefault="00341D0A" w:rsidP="00341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41D0A">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341D0A" w:rsidRPr="00341D0A" w:rsidRDefault="00341D0A" w:rsidP="00341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41D0A">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341D0A" w:rsidRPr="00341D0A" w:rsidRDefault="00341D0A" w:rsidP="00341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41D0A">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341D0A" w:rsidRPr="00341D0A" w:rsidRDefault="00341D0A" w:rsidP="00341D0A">
      <w:pPr>
        <w:ind w:firstLine="709"/>
        <w:jc w:val="both"/>
      </w:pPr>
      <w:r w:rsidRPr="00341D0A">
        <w:t xml:space="preserve">1.5. Избрание уполномоченного по охране труда подтверждается протоколом профсоюзного собрания. </w:t>
      </w:r>
    </w:p>
    <w:p w:rsidR="00341D0A" w:rsidRPr="00341D0A" w:rsidRDefault="00341D0A" w:rsidP="00341D0A">
      <w:pPr>
        <w:ind w:firstLine="709"/>
        <w:jc w:val="both"/>
      </w:pPr>
      <w:r w:rsidRPr="00341D0A">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341D0A" w:rsidRPr="00341D0A" w:rsidRDefault="00341D0A" w:rsidP="00341D0A">
      <w:pPr>
        <w:ind w:firstLine="709"/>
        <w:jc w:val="both"/>
        <w:rPr>
          <w:strike/>
        </w:rPr>
      </w:pPr>
      <w:r w:rsidRPr="00341D0A">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341D0A" w:rsidRPr="00341D0A" w:rsidRDefault="00341D0A" w:rsidP="00341D0A">
      <w:pPr>
        <w:ind w:firstLine="709"/>
        <w:jc w:val="both"/>
      </w:pPr>
      <w:r w:rsidRPr="00341D0A">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341D0A" w:rsidRPr="00341D0A" w:rsidRDefault="00341D0A" w:rsidP="00341D0A">
      <w:pPr>
        <w:ind w:firstLine="709"/>
        <w:jc w:val="both"/>
      </w:pPr>
      <w:r w:rsidRPr="00341D0A">
        <w:lastRenderedPageBreak/>
        <w:t>1.9. Уполномоченный по охране труда отчитывается о своей работе перед профсоюзной организацией не реже одного раза в год.</w:t>
      </w:r>
    </w:p>
    <w:p w:rsidR="00341D0A" w:rsidRPr="00341D0A" w:rsidRDefault="00341D0A" w:rsidP="00341D0A">
      <w:pPr>
        <w:ind w:firstLine="709"/>
        <w:jc w:val="both"/>
      </w:pPr>
      <w:r w:rsidRPr="00341D0A">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341D0A" w:rsidRPr="00341D0A" w:rsidRDefault="00341D0A" w:rsidP="00341D0A">
      <w:pPr>
        <w:ind w:firstLine="709"/>
        <w:jc w:val="both"/>
      </w:pPr>
      <w:r w:rsidRPr="00341D0A">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341D0A" w:rsidRPr="00341D0A" w:rsidRDefault="00341D0A" w:rsidP="00341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341D0A" w:rsidRPr="00341D0A" w:rsidRDefault="00341D0A" w:rsidP="00341D0A">
      <w:pPr>
        <w:jc w:val="center"/>
        <w:rPr>
          <w:b/>
        </w:rPr>
      </w:pPr>
      <w:r w:rsidRPr="00341D0A">
        <w:rPr>
          <w:b/>
          <w:bCs/>
          <w:iCs/>
        </w:rPr>
        <w:t>2. Основные задачи уполномоченного</w:t>
      </w:r>
      <w:r w:rsidRPr="00341D0A">
        <w:rPr>
          <w:b/>
        </w:rPr>
        <w:t xml:space="preserve"> по охране труда</w:t>
      </w:r>
    </w:p>
    <w:p w:rsidR="00341D0A" w:rsidRPr="00341D0A" w:rsidRDefault="00341D0A" w:rsidP="00341D0A">
      <w:pPr>
        <w:ind w:firstLine="709"/>
        <w:jc w:val="both"/>
      </w:pPr>
      <w:r w:rsidRPr="00341D0A">
        <w:t>Основными задачами уполномоченного по охране труда являются:</w:t>
      </w:r>
    </w:p>
    <w:p w:rsidR="00341D0A" w:rsidRPr="00341D0A" w:rsidRDefault="00341D0A" w:rsidP="00341D0A">
      <w:pPr>
        <w:ind w:firstLine="709"/>
        <w:jc w:val="both"/>
      </w:pPr>
      <w:r w:rsidRPr="00341D0A">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341D0A" w:rsidRPr="00341D0A" w:rsidRDefault="00341D0A" w:rsidP="00341D0A">
      <w:pPr>
        <w:ind w:firstLine="709"/>
        <w:jc w:val="both"/>
      </w:pPr>
      <w:r w:rsidRPr="00341D0A">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341D0A" w:rsidRPr="00341D0A" w:rsidRDefault="00341D0A" w:rsidP="00341D0A">
      <w:pPr>
        <w:ind w:firstLine="709"/>
        <w:jc w:val="both"/>
      </w:pPr>
      <w:r w:rsidRPr="00341D0A">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341D0A" w:rsidRPr="00341D0A" w:rsidRDefault="00341D0A" w:rsidP="00341D0A">
      <w:pPr>
        <w:ind w:firstLine="709"/>
        <w:jc w:val="both"/>
      </w:pPr>
      <w:r w:rsidRPr="00341D0A">
        <w:t>2.4. Консультирование работников по вопросам охраны труда, оказание им помощи по защите их прав на охрану труда.</w:t>
      </w:r>
    </w:p>
    <w:p w:rsidR="00341D0A" w:rsidRPr="00341D0A" w:rsidRDefault="00341D0A" w:rsidP="00341D0A">
      <w:pPr>
        <w:jc w:val="center"/>
        <w:rPr>
          <w:b/>
          <w:bCs/>
          <w:iCs/>
        </w:rPr>
      </w:pPr>
    </w:p>
    <w:p w:rsidR="00341D0A" w:rsidRPr="00341D0A" w:rsidRDefault="00341D0A" w:rsidP="00341D0A">
      <w:pPr>
        <w:jc w:val="center"/>
        <w:rPr>
          <w:bCs/>
          <w:iCs/>
        </w:rPr>
      </w:pPr>
      <w:r w:rsidRPr="00341D0A">
        <w:rPr>
          <w:b/>
          <w:bCs/>
          <w:iCs/>
        </w:rPr>
        <w:t>3. Функции уполномоченного по охране труда</w:t>
      </w:r>
    </w:p>
    <w:p w:rsidR="00341D0A" w:rsidRPr="00341D0A" w:rsidRDefault="00341D0A" w:rsidP="00341D0A">
      <w:pPr>
        <w:ind w:firstLine="709"/>
        <w:jc w:val="both"/>
      </w:pPr>
      <w:r w:rsidRPr="00341D0A">
        <w:t>На уполномоченного по охране возлагаются следующие функции:</w:t>
      </w:r>
    </w:p>
    <w:p w:rsidR="00341D0A" w:rsidRPr="00341D0A" w:rsidRDefault="00341D0A" w:rsidP="00341D0A">
      <w:pPr>
        <w:ind w:firstLine="720"/>
        <w:jc w:val="both"/>
      </w:pPr>
      <w:r w:rsidRPr="00341D0A">
        <w:t>3.1. Осуществление общественного (профсоюзного) контроля в образовательной организации</w:t>
      </w:r>
      <w:r w:rsidRPr="00341D0A">
        <w:rPr>
          <w:b/>
        </w:rPr>
        <w:t xml:space="preserve"> </w:t>
      </w:r>
      <w:r w:rsidRPr="00341D0A">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341D0A" w:rsidRPr="00341D0A" w:rsidRDefault="00341D0A" w:rsidP="00341D0A">
      <w:pPr>
        <w:ind w:firstLine="720"/>
        <w:jc w:val="both"/>
      </w:pPr>
      <w:r w:rsidRPr="00341D0A">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341D0A" w:rsidRPr="00341D0A" w:rsidRDefault="00341D0A" w:rsidP="00341D0A">
      <w:pPr>
        <w:ind w:firstLine="720"/>
        <w:jc w:val="both"/>
      </w:pPr>
      <w:r w:rsidRPr="00341D0A">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341D0A" w:rsidRPr="00341D0A" w:rsidRDefault="00341D0A" w:rsidP="00341D0A">
      <w:pPr>
        <w:ind w:firstLine="720"/>
        <w:jc w:val="both"/>
      </w:pPr>
      <w:r w:rsidRPr="00341D0A">
        <w:t>3.1.3. техническим состоянием зданий, сооружений, оборудования, машин и механизмов на соответствие требованиям безопасности;</w:t>
      </w:r>
    </w:p>
    <w:p w:rsidR="00341D0A" w:rsidRPr="00341D0A" w:rsidRDefault="00341D0A" w:rsidP="00341D0A">
      <w:pPr>
        <w:ind w:firstLine="720"/>
        <w:jc w:val="both"/>
      </w:pPr>
      <w:r w:rsidRPr="00341D0A">
        <w:t xml:space="preserve">3.1.4. системами освещения, отопления, вентиляции и кондиционирования; </w:t>
      </w:r>
    </w:p>
    <w:p w:rsidR="00341D0A" w:rsidRPr="00341D0A" w:rsidRDefault="00341D0A" w:rsidP="00341D0A">
      <w:pPr>
        <w:ind w:firstLine="720"/>
        <w:jc w:val="both"/>
      </w:pPr>
      <w:r w:rsidRPr="00341D0A">
        <w:t>3.1.5. о</w:t>
      </w:r>
      <w:r w:rsidRPr="00341D0A">
        <w:rPr>
          <w:bCs/>
        </w:rPr>
        <w:t>беспечением работников специальной одеждой, специальной</w:t>
      </w:r>
      <w:r w:rsidRPr="00341D0A">
        <w:t xml:space="preserve"> обувью и другими средствами индивидуальной защиты в соответствии с установленными нормами;</w:t>
      </w:r>
    </w:p>
    <w:p w:rsidR="00341D0A" w:rsidRPr="00341D0A" w:rsidRDefault="00341D0A" w:rsidP="00341D0A">
      <w:pPr>
        <w:ind w:firstLine="720"/>
        <w:jc w:val="both"/>
      </w:pPr>
      <w:r w:rsidRPr="00341D0A">
        <w:t>3.1.6. организацией проведения обязательных медицинских осмотров и психиатрических освидетельствований;</w:t>
      </w:r>
    </w:p>
    <w:p w:rsidR="00341D0A" w:rsidRPr="00341D0A" w:rsidRDefault="00341D0A" w:rsidP="00341D0A">
      <w:pPr>
        <w:ind w:firstLine="720"/>
        <w:jc w:val="both"/>
      </w:pPr>
      <w:r w:rsidRPr="00341D0A">
        <w:t xml:space="preserve">3.1.7. соблюдением работниками норм, правил и инструкций по охране труда. </w:t>
      </w:r>
    </w:p>
    <w:p w:rsidR="00341D0A" w:rsidRPr="00341D0A" w:rsidRDefault="00341D0A" w:rsidP="00341D0A">
      <w:pPr>
        <w:ind w:firstLine="720"/>
        <w:jc w:val="both"/>
      </w:pPr>
      <w:r w:rsidRPr="00341D0A">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341D0A" w:rsidRPr="00341D0A" w:rsidRDefault="00341D0A" w:rsidP="00341D0A">
      <w:pPr>
        <w:ind w:firstLine="720"/>
        <w:jc w:val="both"/>
      </w:pPr>
      <w:r w:rsidRPr="00341D0A">
        <w:t>3.1.9. своевременным и регулярным обновлением информации на стендах в кабинетах и уголках по охране труда.</w:t>
      </w:r>
    </w:p>
    <w:p w:rsidR="00341D0A" w:rsidRPr="00341D0A" w:rsidRDefault="00341D0A" w:rsidP="00341D0A">
      <w:pPr>
        <w:ind w:firstLine="720"/>
        <w:jc w:val="both"/>
      </w:pPr>
      <w:r w:rsidRPr="00341D0A">
        <w:t>3.2. Участвовать в разработке мероприятий коллективного договора и соглашения по охране труда.</w:t>
      </w:r>
    </w:p>
    <w:p w:rsidR="00341D0A" w:rsidRPr="00341D0A" w:rsidRDefault="00341D0A" w:rsidP="00341D0A">
      <w:pPr>
        <w:ind w:firstLine="720"/>
        <w:jc w:val="both"/>
      </w:pPr>
      <w:r w:rsidRPr="00341D0A">
        <w:lastRenderedPageBreak/>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341D0A" w:rsidRPr="00341D0A" w:rsidRDefault="00341D0A" w:rsidP="00341D0A">
      <w:pPr>
        <w:ind w:firstLine="720"/>
        <w:jc w:val="both"/>
      </w:pPr>
      <w:r w:rsidRPr="00341D0A">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341D0A" w:rsidRPr="00341D0A" w:rsidRDefault="00341D0A" w:rsidP="00341D0A">
      <w:pPr>
        <w:ind w:firstLine="720"/>
        <w:jc w:val="both"/>
      </w:pPr>
      <w:r w:rsidRPr="00341D0A">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341D0A" w:rsidRPr="00341D0A" w:rsidRDefault="00341D0A" w:rsidP="00341D0A">
      <w:pPr>
        <w:ind w:firstLine="720"/>
        <w:jc w:val="both"/>
      </w:pPr>
      <w:r w:rsidRPr="00341D0A">
        <w:t>3.6. Принимать участие в работе комиссии по проведению специальной оценки условий труда в образовательной организации.</w:t>
      </w:r>
    </w:p>
    <w:p w:rsidR="00341D0A" w:rsidRPr="00341D0A" w:rsidRDefault="00341D0A" w:rsidP="00341D0A">
      <w:pPr>
        <w:ind w:firstLine="720"/>
        <w:jc w:val="both"/>
      </w:pPr>
      <w:r w:rsidRPr="00341D0A">
        <w:t>3.7. Принимать участие в работе комиссии по расследованию несчастных случаев на производстве и профессиональных заболеваний.</w:t>
      </w:r>
    </w:p>
    <w:p w:rsidR="00341D0A" w:rsidRPr="00341D0A" w:rsidRDefault="00341D0A" w:rsidP="00341D0A">
      <w:pPr>
        <w:ind w:firstLine="720"/>
        <w:jc w:val="both"/>
      </w:pPr>
    </w:p>
    <w:p w:rsidR="00341D0A" w:rsidRPr="00341D0A" w:rsidRDefault="00341D0A" w:rsidP="00341D0A">
      <w:pPr>
        <w:ind w:firstLine="720"/>
        <w:jc w:val="center"/>
        <w:rPr>
          <w:b/>
        </w:rPr>
      </w:pPr>
      <w:r w:rsidRPr="00341D0A">
        <w:rPr>
          <w:b/>
        </w:rPr>
        <w:t>4. Права уполномоченного по охране труда</w:t>
      </w:r>
    </w:p>
    <w:p w:rsidR="00341D0A" w:rsidRPr="00341D0A" w:rsidRDefault="00341D0A" w:rsidP="00341D0A">
      <w:pPr>
        <w:ind w:firstLine="720"/>
        <w:jc w:val="both"/>
      </w:pPr>
      <w:r w:rsidRPr="00341D0A">
        <w:t>Уполномоченный по охране труда имеет право:</w:t>
      </w:r>
    </w:p>
    <w:p w:rsidR="00341D0A" w:rsidRPr="00341D0A" w:rsidRDefault="00341D0A" w:rsidP="00341D0A">
      <w:pPr>
        <w:ind w:firstLine="720"/>
        <w:jc w:val="both"/>
      </w:pPr>
      <w:r w:rsidRPr="00341D0A">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341D0A" w:rsidRPr="00341D0A" w:rsidRDefault="00341D0A" w:rsidP="00341D0A">
      <w:pPr>
        <w:ind w:firstLine="720"/>
        <w:jc w:val="both"/>
      </w:pPr>
      <w:r w:rsidRPr="00341D0A">
        <w:t>4.2. Контролировать выполнение мероприятий, предусмотренных коллективными договорами, соглашениями по охране труда.</w:t>
      </w:r>
    </w:p>
    <w:p w:rsidR="00341D0A" w:rsidRPr="00341D0A" w:rsidRDefault="00341D0A" w:rsidP="00341D0A">
      <w:pPr>
        <w:ind w:firstLine="720"/>
        <w:jc w:val="both"/>
      </w:pPr>
      <w:r w:rsidRPr="00341D0A">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341D0A" w:rsidRPr="00341D0A" w:rsidRDefault="00341D0A" w:rsidP="00341D0A">
      <w:pPr>
        <w:ind w:firstLine="720"/>
        <w:jc w:val="both"/>
      </w:pPr>
      <w:r w:rsidRPr="00341D0A">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341D0A" w:rsidRPr="00341D0A" w:rsidRDefault="00341D0A" w:rsidP="00341D0A">
      <w:pPr>
        <w:ind w:firstLine="720"/>
        <w:jc w:val="both"/>
      </w:pPr>
      <w:r w:rsidRPr="00341D0A">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341D0A" w:rsidRPr="00341D0A" w:rsidRDefault="00341D0A" w:rsidP="00341D0A">
      <w:pPr>
        <w:ind w:firstLine="720"/>
        <w:jc w:val="both"/>
      </w:pPr>
      <w:r w:rsidRPr="00341D0A">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341D0A" w:rsidRPr="00341D0A" w:rsidRDefault="00341D0A" w:rsidP="00341D0A">
      <w:pPr>
        <w:ind w:firstLine="720"/>
        <w:jc w:val="both"/>
      </w:pPr>
      <w:r w:rsidRPr="00341D0A">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341D0A" w:rsidRPr="00341D0A" w:rsidRDefault="00341D0A" w:rsidP="00341D0A">
      <w:pPr>
        <w:ind w:firstLine="720"/>
        <w:jc w:val="both"/>
      </w:pPr>
      <w:r w:rsidRPr="00341D0A">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341D0A" w:rsidRPr="00341D0A" w:rsidRDefault="00341D0A" w:rsidP="00341D0A">
      <w:pPr>
        <w:ind w:firstLine="720"/>
        <w:jc w:val="both"/>
      </w:pPr>
      <w:r w:rsidRPr="00341D0A">
        <w:t>4.9. Направлять в адрес руководителя и в профсоюзный комитет предложения по проектам локальных нормативных правовых актов об охране труда.</w:t>
      </w:r>
    </w:p>
    <w:p w:rsidR="00341D0A" w:rsidRPr="00341D0A" w:rsidRDefault="00341D0A" w:rsidP="00341D0A">
      <w:pPr>
        <w:ind w:firstLine="720"/>
        <w:jc w:val="both"/>
      </w:pPr>
      <w:r w:rsidRPr="00341D0A">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341D0A" w:rsidRPr="00341D0A" w:rsidRDefault="00341D0A" w:rsidP="00341D0A">
      <w:pPr>
        <w:jc w:val="center"/>
        <w:rPr>
          <w:b/>
          <w:bCs/>
          <w:iCs/>
        </w:rPr>
      </w:pPr>
    </w:p>
    <w:p w:rsidR="00341D0A" w:rsidRPr="00341D0A" w:rsidRDefault="00341D0A" w:rsidP="00341D0A">
      <w:pPr>
        <w:jc w:val="center"/>
        <w:rPr>
          <w:b/>
          <w:bCs/>
          <w:iCs/>
        </w:rPr>
      </w:pPr>
    </w:p>
    <w:p w:rsidR="00341D0A" w:rsidRPr="00341D0A" w:rsidRDefault="00341D0A" w:rsidP="00341D0A">
      <w:pPr>
        <w:jc w:val="center"/>
        <w:rPr>
          <w:b/>
          <w:bCs/>
          <w:iCs/>
        </w:rPr>
      </w:pPr>
      <w:r w:rsidRPr="00341D0A">
        <w:rPr>
          <w:b/>
          <w:bCs/>
          <w:iCs/>
        </w:rPr>
        <w:t>5. Гарантии деятельности уполномоченного по охране труда</w:t>
      </w:r>
    </w:p>
    <w:p w:rsidR="00341D0A" w:rsidRPr="00341D0A" w:rsidRDefault="00341D0A" w:rsidP="00341D0A">
      <w:pPr>
        <w:ind w:firstLine="720"/>
        <w:jc w:val="both"/>
        <w:rPr>
          <w:bCs/>
        </w:rPr>
      </w:pPr>
      <w:r w:rsidRPr="00341D0A">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341D0A" w:rsidRPr="00341D0A" w:rsidRDefault="00341D0A" w:rsidP="00341D0A">
      <w:pPr>
        <w:ind w:firstLine="720"/>
        <w:jc w:val="both"/>
        <w:rPr>
          <w:bCs/>
        </w:rPr>
      </w:pPr>
      <w:r w:rsidRPr="00341D0A">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341D0A" w:rsidRPr="00341D0A" w:rsidRDefault="00341D0A" w:rsidP="00341D0A">
      <w:pPr>
        <w:ind w:firstLine="720"/>
        <w:jc w:val="both"/>
        <w:rPr>
          <w:bCs/>
        </w:rPr>
      </w:pPr>
      <w:r w:rsidRPr="00341D0A">
        <w:rPr>
          <w:bCs/>
        </w:rPr>
        <w:t>- обеспечение за счет средств образовательной организации нормативными документами и справочными материалами по охране труда.</w:t>
      </w:r>
    </w:p>
    <w:p w:rsidR="00341D0A" w:rsidRPr="00341D0A" w:rsidRDefault="00341D0A" w:rsidP="00341D0A">
      <w:pPr>
        <w:suppressAutoHyphens/>
        <w:autoSpaceDE w:val="0"/>
        <w:autoSpaceDN w:val="0"/>
        <w:adjustRightInd w:val="0"/>
        <w:ind w:firstLine="720"/>
        <w:jc w:val="both"/>
        <w:rPr>
          <w:strike/>
        </w:rPr>
      </w:pPr>
      <w:r w:rsidRPr="00341D0A">
        <w:t>5.2. В соответствии со ст.ст. 25, 27 Федерального закона «О профессиональных союзах, их правах и гарантиях деятельности»:</w:t>
      </w:r>
    </w:p>
    <w:p w:rsidR="00341D0A" w:rsidRPr="00341D0A" w:rsidRDefault="00341D0A" w:rsidP="00341D0A">
      <w:pPr>
        <w:autoSpaceDE w:val="0"/>
        <w:autoSpaceDN w:val="0"/>
        <w:adjustRightInd w:val="0"/>
        <w:ind w:firstLine="720"/>
        <w:jc w:val="both"/>
      </w:pPr>
      <w:r w:rsidRPr="00341D0A">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341D0A" w:rsidRPr="00341D0A" w:rsidRDefault="00341D0A" w:rsidP="00341D0A">
      <w:pPr>
        <w:autoSpaceDE w:val="0"/>
        <w:autoSpaceDN w:val="0"/>
        <w:adjustRightInd w:val="0"/>
        <w:ind w:firstLine="720"/>
        <w:jc w:val="both"/>
      </w:pPr>
      <w:r w:rsidRPr="00341D0A">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41D0A" w:rsidRPr="00341D0A" w:rsidRDefault="00341D0A" w:rsidP="00341D0A">
      <w:pPr>
        <w:autoSpaceDE w:val="0"/>
        <w:autoSpaceDN w:val="0"/>
        <w:adjustRightInd w:val="0"/>
        <w:ind w:firstLine="720"/>
        <w:jc w:val="both"/>
      </w:pPr>
      <w:r w:rsidRPr="00341D0A">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41D0A" w:rsidRPr="00341D0A" w:rsidRDefault="00341D0A" w:rsidP="00341D0A">
      <w:pPr>
        <w:autoSpaceDE w:val="0"/>
        <w:autoSpaceDN w:val="0"/>
        <w:adjustRightInd w:val="0"/>
        <w:ind w:firstLine="720"/>
        <w:jc w:val="both"/>
        <w:outlineLvl w:val="0"/>
      </w:pPr>
      <w:r w:rsidRPr="00341D0A">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341D0A" w:rsidRPr="00341D0A" w:rsidRDefault="00341D0A" w:rsidP="00341D0A">
      <w:pPr>
        <w:ind w:firstLine="720"/>
        <w:jc w:val="both"/>
        <w:rPr>
          <w:bCs/>
        </w:rPr>
      </w:pPr>
      <w:r w:rsidRPr="00341D0A">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341D0A" w:rsidRDefault="00341D0A" w:rsidP="00341D0A">
      <w:pPr>
        <w:suppressAutoHyphens/>
        <w:autoSpaceDE w:val="0"/>
        <w:autoSpaceDN w:val="0"/>
        <w:adjustRightInd w:val="0"/>
        <w:ind w:firstLine="720"/>
        <w:jc w:val="both"/>
      </w:pPr>
      <w:r w:rsidRPr="00341D0A">
        <w:rPr>
          <w:bCs/>
        </w:rPr>
        <w:t xml:space="preserve">5.4. </w:t>
      </w:r>
      <w:r w:rsidRPr="00341D0A">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p w:rsidR="00A54D84" w:rsidRDefault="00A54D84" w:rsidP="00341D0A">
      <w:pPr>
        <w:suppressAutoHyphens/>
        <w:autoSpaceDE w:val="0"/>
        <w:autoSpaceDN w:val="0"/>
        <w:adjustRightInd w:val="0"/>
        <w:ind w:firstLine="720"/>
        <w:jc w:val="both"/>
      </w:pPr>
    </w:p>
    <w:tbl>
      <w:tblPr>
        <w:tblStyle w:val="TableNormal"/>
        <w:tblW w:w="967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6"/>
        <w:gridCol w:w="4305"/>
      </w:tblGrid>
      <w:tr w:rsidR="00341D0A" w:rsidTr="00C149D0">
        <w:trPr>
          <w:trHeight w:val="1364"/>
        </w:trPr>
        <w:tc>
          <w:tcPr>
            <w:tcW w:w="5366" w:type="dxa"/>
          </w:tcPr>
          <w:p w:rsidR="00341D0A" w:rsidRPr="00341D0A" w:rsidRDefault="00341D0A" w:rsidP="00341D0A">
            <w:pPr>
              <w:pStyle w:val="TableParagraph"/>
              <w:spacing w:line="263" w:lineRule="exact"/>
              <w:rPr>
                <w:b/>
                <w:sz w:val="24"/>
                <w:lang w:val="ru-RU"/>
              </w:rPr>
            </w:pPr>
            <w:r w:rsidRPr="00341D0A">
              <w:rPr>
                <w:b/>
                <w:spacing w:val="-2"/>
                <w:sz w:val="24"/>
                <w:lang w:val="ru-RU"/>
              </w:rPr>
              <w:lastRenderedPageBreak/>
              <w:t>СОГЛАСОВАНО:</w:t>
            </w:r>
          </w:p>
          <w:p w:rsidR="00341D0A" w:rsidRPr="00341D0A" w:rsidRDefault="00341D0A" w:rsidP="00341D0A">
            <w:pPr>
              <w:pStyle w:val="TableParagraph"/>
              <w:ind w:right="790"/>
              <w:rPr>
                <w:sz w:val="24"/>
                <w:lang w:val="ru-RU"/>
              </w:rPr>
            </w:pPr>
            <w:r w:rsidRPr="00341D0A">
              <w:rPr>
                <w:sz w:val="24"/>
                <w:lang w:val="ru-RU"/>
              </w:rPr>
              <w:t>Председатель</w:t>
            </w:r>
            <w:r w:rsidRPr="00341D0A">
              <w:rPr>
                <w:spacing w:val="-15"/>
                <w:sz w:val="24"/>
                <w:lang w:val="ru-RU"/>
              </w:rPr>
              <w:t xml:space="preserve"> </w:t>
            </w:r>
            <w:r w:rsidRPr="00341D0A">
              <w:rPr>
                <w:sz w:val="24"/>
                <w:lang w:val="ru-RU"/>
              </w:rPr>
              <w:t>профсоюзного</w:t>
            </w:r>
            <w:r w:rsidRPr="00341D0A">
              <w:rPr>
                <w:spacing w:val="-15"/>
                <w:sz w:val="24"/>
                <w:lang w:val="ru-RU"/>
              </w:rPr>
              <w:t xml:space="preserve"> </w:t>
            </w:r>
            <w:r w:rsidRPr="00341D0A">
              <w:rPr>
                <w:sz w:val="24"/>
                <w:lang w:val="ru-RU"/>
              </w:rPr>
              <w:t xml:space="preserve">комитета </w:t>
            </w:r>
          </w:p>
          <w:p w:rsidR="00341D0A" w:rsidRPr="00341D0A" w:rsidRDefault="00341D0A" w:rsidP="00341D0A">
            <w:pPr>
              <w:pStyle w:val="TableParagraph"/>
              <w:ind w:right="790"/>
              <w:rPr>
                <w:sz w:val="24"/>
                <w:lang w:val="ru-RU"/>
              </w:rPr>
            </w:pPr>
            <w:r w:rsidRPr="00341D0A">
              <w:rPr>
                <w:sz w:val="24"/>
                <w:lang w:val="ru-RU"/>
              </w:rPr>
              <w:t>МБДОУ « 130»</w:t>
            </w:r>
          </w:p>
          <w:p w:rsidR="00341D0A" w:rsidRPr="00341D0A" w:rsidRDefault="00341D0A" w:rsidP="00341D0A">
            <w:pPr>
              <w:pStyle w:val="TableParagraph"/>
              <w:tabs>
                <w:tab w:val="left" w:pos="1868"/>
                <w:tab w:val="left" w:pos="2643"/>
                <w:tab w:val="left" w:pos="4191"/>
              </w:tabs>
              <w:spacing w:line="256" w:lineRule="exact"/>
              <w:rPr>
                <w:sz w:val="24"/>
                <w:lang w:val="ru-RU"/>
              </w:rPr>
            </w:pPr>
          </w:p>
          <w:p w:rsidR="00341D0A" w:rsidRDefault="00341D0A" w:rsidP="00341D0A">
            <w:pPr>
              <w:pStyle w:val="TableParagraph"/>
              <w:tabs>
                <w:tab w:val="left" w:pos="1868"/>
                <w:tab w:val="left" w:pos="2643"/>
                <w:tab w:val="left" w:pos="4191"/>
              </w:tabs>
              <w:spacing w:line="256" w:lineRule="exact"/>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z w:val="24"/>
              </w:rPr>
              <w:t xml:space="preserve">» </w:t>
            </w:r>
            <w:r>
              <w:rPr>
                <w:sz w:val="24"/>
                <w:u w:val="single"/>
              </w:rPr>
              <w:tab/>
            </w:r>
            <w:r>
              <w:rPr>
                <w:sz w:val="24"/>
              </w:rPr>
              <w:t xml:space="preserve">2023 </w:t>
            </w:r>
            <w:r>
              <w:rPr>
                <w:spacing w:val="-5"/>
                <w:sz w:val="24"/>
              </w:rPr>
              <w:t>г.</w:t>
            </w:r>
          </w:p>
        </w:tc>
        <w:tc>
          <w:tcPr>
            <w:tcW w:w="4305" w:type="dxa"/>
          </w:tcPr>
          <w:p w:rsidR="00341D0A" w:rsidRPr="00341D0A" w:rsidRDefault="00A54D84" w:rsidP="00A54D84">
            <w:pPr>
              <w:pStyle w:val="TableParagraph"/>
              <w:spacing w:line="263" w:lineRule="exact"/>
              <w:jc w:val="both"/>
              <w:rPr>
                <w:b/>
                <w:sz w:val="24"/>
                <w:lang w:val="ru-RU"/>
              </w:rPr>
            </w:pPr>
            <w:r>
              <w:rPr>
                <w:b/>
                <w:spacing w:val="-2"/>
                <w:sz w:val="24"/>
                <w:lang w:val="ru-RU"/>
              </w:rPr>
              <w:t xml:space="preserve">       </w:t>
            </w:r>
            <w:r w:rsidR="00341D0A" w:rsidRPr="00341D0A">
              <w:rPr>
                <w:b/>
                <w:spacing w:val="-2"/>
                <w:sz w:val="24"/>
                <w:lang w:val="ru-RU"/>
              </w:rPr>
              <w:t>УТВЕРЖДАЮ:</w:t>
            </w:r>
          </w:p>
          <w:p w:rsidR="00341D0A" w:rsidRPr="00341D0A" w:rsidRDefault="00A54D84" w:rsidP="00A54D84">
            <w:pPr>
              <w:pStyle w:val="TableParagraph"/>
              <w:ind w:right="47"/>
              <w:jc w:val="both"/>
              <w:rPr>
                <w:sz w:val="24"/>
                <w:lang w:val="ru-RU"/>
              </w:rPr>
            </w:pPr>
            <w:r>
              <w:rPr>
                <w:spacing w:val="-2"/>
                <w:sz w:val="24"/>
                <w:lang w:val="ru-RU"/>
              </w:rPr>
              <w:t xml:space="preserve">       Заведующий  </w:t>
            </w:r>
            <w:r w:rsidR="00341D0A" w:rsidRPr="00341D0A">
              <w:rPr>
                <w:spacing w:val="-2"/>
                <w:sz w:val="24"/>
                <w:lang w:val="ru-RU"/>
              </w:rPr>
              <w:t>МБДОУ 130</w:t>
            </w:r>
            <w:r w:rsidR="00341D0A" w:rsidRPr="00341D0A">
              <w:rPr>
                <w:sz w:val="24"/>
                <w:lang w:val="ru-RU"/>
              </w:rPr>
              <w:t xml:space="preserve">  </w:t>
            </w:r>
            <w:r w:rsidR="00341D0A" w:rsidRPr="00341D0A">
              <w:rPr>
                <w:spacing w:val="56"/>
                <w:sz w:val="24"/>
                <w:lang w:val="ru-RU"/>
              </w:rPr>
              <w:t xml:space="preserve">  </w:t>
            </w:r>
          </w:p>
          <w:p w:rsidR="00341D0A" w:rsidRPr="00341D0A" w:rsidRDefault="00A54D84" w:rsidP="00A54D84">
            <w:pPr>
              <w:pStyle w:val="TableParagraph"/>
              <w:tabs>
                <w:tab w:val="left" w:pos="2090"/>
                <w:tab w:val="left" w:pos="2858"/>
                <w:tab w:val="left" w:pos="3373"/>
                <w:tab w:val="left" w:pos="4110"/>
              </w:tabs>
              <w:spacing w:line="270" w:lineRule="atLeast"/>
              <w:ind w:right="53"/>
              <w:jc w:val="both"/>
              <w:rPr>
                <w:sz w:val="24"/>
                <w:lang w:val="ru-RU"/>
              </w:rPr>
            </w:pPr>
            <w:r>
              <w:rPr>
                <w:sz w:val="24"/>
                <w:lang w:val="ru-RU"/>
              </w:rPr>
              <w:t xml:space="preserve">       </w:t>
            </w:r>
            <w:r w:rsidR="00341D0A" w:rsidRPr="00341D0A">
              <w:rPr>
                <w:sz w:val="24"/>
                <w:u w:val="single"/>
                <w:lang w:val="ru-RU"/>
              </w:rPr>
              <w:tab/>
            </w:r>
            <w:r w:rsidR="00341D0A" w:rsidRPr="00341D0A">
              <w:rPr>
                <w:sz w:val="24"/>
                <w:u w:val="single"/>
                <w:lang w:val="ru-RU"/>
              </w:rPr>
              <w:tab/>
            </w:r>
            <w:r w:rsidR="00341D0A" w:rsidRPr="00341D0A">
              <w:rPr>
                <w:sz w:val="24"/>
                <w:u w:val="single"/>
                <w:lang w:val="ru-RU"/>
              </w:rPr>
              <w:tab/>
            </w:r>
            <w:r w:rsidR="00341D0A" w:rsidRPr="00341D0A">
              <w:rPr>
                <w:sz w:val="24"/>
                <w:lang w:val="ru-RU"/>
              </w:rPr>
              <w:t xml:space="preserve"> </w:t>
            </w:r>
          </w:p>
          <w:p w:rsidR="00341D0A" w:rsidRPr="00341D0A" w:rsidRDefault="00A54D84" w:rsidP="00A54D84">
            <w:pPr>
              <w:pStyle w:val="TableParagraph"/>
              <w:tabs>
                <w:tab w:val="left" w:pos="2090"/>
                <w:tab w:val="left" w:pos="2858"/>
                <w:tab w:val="left" w:pos="3373"/>
                <w:tab w:val="left" w:pos="4110"/>
              </w:tabs>
              <w:spacing w:line="270" w:lineRule="atLeast"/>
              <w:ind w:right="53"/>
              <w:jc w:val="both"/>
              <w:rPr>
                <w:sz w:val="24"/>
                <w:lang w:val="ru-RU"/>
              </w:rPr>
            </w:pPr>
            <w:r>
              <w:rPr>
                <w:sz w:val="24"/>
                <w:lang w:val="ru-RU"/>
              </w:rPr>
              <w:t xml:space="preserve">       </w:t>
            </w:r>
            <w:r w:rsidR="00341D0A" w:rsidRPr="00341D0A">
              <w:rPr>
                <w:sz w:val="24"/>
                <w:lang w:val="ru-RU"/>
              </w:rPr>
              <w:t xml:space="preserve">Приказ № </w:t>
            </w:r>
            <w:r w:rsidR="00341D0A" w:rsidRPr="00341D0A">
              <w:rPr>
                <w:sz w:val="24"/>
                <w:u w:val="single"/>
                <w:lang w:val="ru-RU"/>
              </w:rPr>
              <w:tab/>
            </w:r>
            <w:r w:rsidR="00341D0A" w:rsidRPr="00341D0A">
              <w:rPr>
                <w:sz w:val="24"/>
                <w:lang w:val="ru-RU"/>
              </w:rPr>
              <w:t xml:space="preserve">от </w:t>
            </w:r>
            <w:r w:rsidR="00341D0A" w:rsidRPr="00341D0A">
              <w:rPr>
                <w:spacing w:val="-10"/>
                <w:sz w:val="24"/>
                <w:lang w:val="ru-RU"/>
              </w:rPr>
              <w:t>«</w:t>
            </w:r>
            <w:r w:rsidR="00341D0A" w:rsidRPr="00341D0A">
              <w:rPr>
                <w:sz w:val="24"/>
                <w:u w:val="single"/>
                <w:lang w:val="ru-RU"/>
              </w:rPr>
              <w:tab/>
            </w:r>
            <w:r w:rsidR="00341D0A" w:rsidRPr="00341D0A">
              <w:rPr>
                <w:spacing w:val="-10"/>
                <w:sz w:val="24"/>
                <w:lang w:val="ru-RU"/>
              </w:rPr>
              <w:t>»</w:t>
            </w:r>
            <w:r w:rsidR="00341D0A" w:rsidRPr="00341D0A">
              <w:rPr>
                <w:sz w:val="24"/>
                <w:u w:val="single"/>
                <w:lang w:val="ru-RU"/>
              </w:rPr>
              <w:tab/>
            </w:r>
            <w:r w:rsidR="00341D0A" w:rsidRPr="00341D0A">
              <w:rPr>
                <w:sz w:val="24"/>
                <w:u w:val="single"/>
                <w:lang w:val="ru-RU"/>
              </w:rPr>
              <w:tab/>
            </w:r>
            <w:r w:rsidR="00341D0A" w:rsidRPr="00341D0A">
              <w:rPr>
                <w:sz w:val="24"/>
                <w:lang w:val="ru-RU"/>
              </w:rPr>
              <w:t xml:space="preserve">2023 </w:t>
            </w:r>
            <w:r w:rsidR="00341D0A" w:rsidRPr="00341D0A">
              <w:rPr>
                <w:spacing w:val="-5"/>
                <w:sz w:val="24"/>
                <w:lang w:val="ru-RU"/>
              </w:rPr>
              <w:t>г.</w:t>
            </w:r>
          </w:p>
        </w:tc>
      </w:tr>
    </w:tbl>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rPr>
          <w:b/>
          <w:sz w:val="28"/>
        </w:rPr>
      </w:pPr>
    </w:p>
    <w:p w:rsidR="00341D0A" w:rsidRDefault="00341D0A" w:rsidP="00341D0A">
      <w:pPr>
        <w:pStyle w:val="af"/>
        <w:spacing w:before="282"/>
        <w:rPr>
          <w:b/>
          <w:sz w:val="28"/>
        </w:rPr>
      </w:pPr>
    </w:p>
    <w:p w:rsidR="00341D0A" w:rsidRDefault="00341D0A" w:rsidP="00341D0A">
      <w:pPr>
        <w:ind w:left="2179" w:right="2034"/>
        <w:jc w:val="center"/>
        <w:rPr>
          <w:b/>
          <w:sz w:val="28"/>
        </w:rPr>
      </w:pPr>
      <w:r>
        <w:rPr>
          <w:b/>
          <w:spacing w:val="-2"/>
          <w:sz w:val="28"/>
        </w:rPr>
        <w:t>ПОЛОЖЕНИЕ</w:t>
      </w:r>
    </w:p>
    <w:p w:rsidR="00341D0A" w:rsidRDefault="00341D0A" w:rsidP="00341D0A">
      <w:pPr>
        <w:pStyle w:val="af"/>
        <w:spacing w:before="2"/>
        <w:rPr>
          <w:b/>
          <w:sz w:val="28"/>
        </w:rPr>
      </w:pPr>
    </w:p>
    <w:p w:rsidR="00341D0A" w:rsidRDefault="00341D0A" w:rsidP="00341D0A">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И СУОТ 2023</w:t>
      </w:r>
    </w:p>
    <w:p w:rsidR="00341D0A" w:rsidRDefault="00341D0A" w:rsidP="00341D0A">
      <w:pPr>
        <w:pStyle w:val="af"/>
        <w:rPr>
          <w:sz w:val="28"/>
        </w:rPr>
      </w:pPr>
      <w:r>
        <w:rPr>
          <w:sz w:val="28"/>
        </w:rPr>
        <w:t xml:space="preserve"> </w:t>
      </w: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rPr>
          <w:sz w:val="28"/>
        </w:rPr>
      </w:pPr>
    </w:p>
    <w:p w:rsidR="00341D0A" w:rsidRDefault="00341D0A" w:rsidP="00341D0A">
      <w:pPr>
        <w:pStyle w:val="af"/>
        <w:spacing w:before="273"/>
        <w:rPr>
          <w:sz w:val="28"/>
        </w:rPr>
      </w:pPr>
    </w:p>
    <w:p w:rsidR="00341D0A" w:rsidRDefault="00341D0A" w:rsidP="00341D0A">
      <w:pPr>
        <w:ind w:left="2177" w:right="2036"/>
        <w:jc w:val="center"/>
        <w:rPr>
          <w:sz w:val="28"/>
        </w:rPr>
      </w:pPr>
      <w:r>
        <w:rPr>
          <w:sz w:val="28"/>
        </w:rPr>
        <w:t>Казань,</w:t>
      </w:r>
      <w:r>
        <w:rPr>
          <w:spacing w:val="-8"/>
          <w:sz w:val="28"/>
        </w:rPr>
        <w:t xml:space="preserve"> </w:t>
      </w:r>
      <w:r>
        <w:rPr>
          <w:spacing w:val="-4"/>
          <w:sz w:val="28"/>
        </w:rPr>
        <w:t>2023</w:t>
      </w:r>
    </w:p>
    <w:p w:rsidR="00341D0A" w:rsidRDefault="00341D0A" w:rsidP="00341D0A">
      <w:pPr>
        <w:jc w:val="center"/>
        <w:rPr>
          <w:sz w:val="28"/>
        </w:rPr>
        <w:sectPr w:rsidR="00341D0A" w:rsidSect="001A3948">
          <w:pgSz w:w="11910" w:h="16840"/>
          <w:pgMar w:top="879" w:right="658" w:bottom="278" w:left="1418" w:header="720" w:footer="720" w:gutter="0"/>
          <w:cols w:space="720"/>
        </w:sectPr>
      </w:pPr>
    </w:p>
    <w:p w:rsidR="00341D0A" w:rsidRDefault="00341D0A" w:rsidP="00A54D84">
      <w:pPr>
        <w:spacing w:before="84"/>
        <w:ind w:left="426" w:right="283"/>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EndPr/>
      <w:sdtContent>
        <w:p w:rsidR="00341D0A" w:rsidRPr="00635CAA" w:rsidRDefault="00341D0A" w:rsidP="008E7F75">
          <w:pPr>
            <w:pStyle w:val="111"/>
            <w:numPr>
              <w:ilvl w:val="0"/>
              <w:numId w:val="82"/>
            </w:numPr>
            <w:tabs>
              <w:tab w:val="left" w:pos="772"/>
              <w:tab w:val="right" w:leader="dot" w:pos="10248"/>
            </w:tabs>
            <w:spacing w:before="1"/>
            <w:ind w:left="426" w:right="850"/>
            <w:rPr>
              <w:rFonts w:ascii="Times New Roman" w:hAnsi="Times New Roman" w:cs="Times New Roman"/>
            </w:rPr>
          </w:pPr>
          <w:r>
            <w:fldChar w:fldCharType="begin"/>
          </w:r>
          <w:r>
            <w:instrText xml:space="preserve">TOC \o "1-1" \h \z \u </w:instrText>
          </w:r>
          <w:r>
            <w:fldChar w:fldCharType="separate"/>
          </w:r>
          <w:hyperlink w:anchor="_bookmark0" w:history="1">
            <w:r w:rsidRPr="00635CAA">
              <w:rPr>
                <w:rFonts w:ascii="Times New Roman" w:hAnsi="Times New Roman" w:cs="Times New Roman"/>
              </w:rPr>
              <w:t>Общие</w:t>
            </w:r>
            <w:r w:rsidRPr="00635CAA">
              <w:rPr>
                <w:rFonts w:ascii="Times New Roman" w:hAnsi="Times New Roman" w:cs="Times New Roman"/>
                <w:spacing w:val="-2"/>
              </w:rPr>
              <w:t xml:space="preserve"> положения</w:t>
            </w:r>
            <w:r w:rsidRPr="00635CAA">
              <w:rPr>
                <w:rFonts w:ascii="Times New Roman" w:hAnsi="Times New Roman" w:cs="Times New Roman"/>
              </w:rPr>
              <w:tab/>
            </w:r>
            <w:r w:rsidRPr="00635CAA">
              <w:rPr>
                <w:rFonts w:ascii="Times New Roman" w:hAnsi="Times New Roman" w:cs="Times New Roman"/>
                <w:spacing w:val="-10"/>
              </w:rPr>
              <w:t>3</w:t>
            </w:r>
          </w:hyperlink>
        </w:p>
        <w:p w:rsidR="00341D0A" w:rsidRPr="00635CAA" w:rsidRDefault="009E3D51" w:rsidP="008E7F75">
          <w:pPr>
            <w:pStyle w:val="111"/>
            <w:numPr>
              <w:ilvl w:val="0"/>
              <w:numId w:val="82"/>
            </w:numPr>
            <w:tabs>
              <w:tab w:val="left" w:pos="772"/>
              <w:tab w:val="right" w:leader="dot" w:pos="10248"/>
            </w:tabs>
            <w:spacing w:before="123"/>
            <w:ind w:left="426" w:right="850"/>
            <w:rPr>
              <w:rFonts w:ascii="Times New Roman" w:hAnsi="Times New Roman" w:cs="Times New Roman"/>
            </w:rPr>
          </w:pPr>
          <w:hyperlink w:anchor="_bookmark1" w:history="1">
            <w:r w:rsidR="00341D0A" w:rsidRPr="00635CAA">
              <w:rPr>
                <w:rFonts w:ascii="Times New Roman" w:hAnsi="Times New Roman" w:cs="Times New Roman"/>
              </w:rPr>
              <w:t>Основные</w:t>
            </w:r>
            <w:r w:rsidR="00341D0A" w:rsidRPr="00635CAA">
              <w:rPr>
                <w:rFonts w:ascii="Times New Roman" w:hAnsi="Times New Roman" w:cs="Times New Roman"/>
                <w:spacing w:val="-5"/>
              </w:rPr>
              <w:t xml:space="preserve"> </w:t>
            </w:r>
            <w:r w:rsidR="00341D0A" w:rsidRPr="00635CAA">
              <w:rPr>
                <w:rFonts w:ascii="Times New Roman" w:hAnsi="Times New Roman" w:cs="Times New Roman"/>
              </w:rPr>
              <w:t>термины</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и</w:t>
            </w:r>
            <w:r w:rsidR="00341D0A" w:rsidRPr="00635CAA">
              <w:rPr>
                <w:rFonts w:ascii="Times New Roman" w:hAnsi="Times New Roman" w:cs="Times New Roman"/>
                <w:spacing w:val="-6"/>
              </w:rPr>
              <w:t xml:space="preserve"> </w:t>
            </w:r>
            <w:r w:rsidR="00341D0A" w:rsidRPr="00635CAA">
              <w:rPr>
                <w:rFonts w:ascii="Times New Roman" w:hAnsi="Times New Roman" w:cs="Times New Roman"/>
                <w:spacing w:val="-2"/>
              </w:rPr>
              <w:t>определения</w:t>
            </w:r>
            <w:r w:rsidR="00341D0A" w:rsidRPr="00635CAA">
              <w:rPr>
                <w:rFonts w:ascii="Times New Roman" w:hAnsi="Times New Roman" w:cs="Times New Roman"/>
              </w:rPr>
              <w:tab/>
            </w:r>
            <w:r w:rsidR="00341D0A" w:rsidRPr="00635CAA">
              <w:rPr>
                <w:rFonts w:ascii="Times New Roman" w:hAnsi="Times New Roman" w:cs="Times New Roman"/>
                <w:spacing w:val="-10"/>
              </w:rPr>
              <w:t>4</w:t>
            </w:r>
          </w:hyperlink>
        </w:p>
        <w:p w:rsidR="00341D0A" w:rsidRPr="00635CAA" w:rsidRDefault="009E3D51" w:rsidP="008E7F75">
          <w:pPr>
            <w:pStyle w:val="111"/>
            <w:numPr>
              <w:ilvl w:val="0"/>
              <w:numId w:val="82"/>
            </w:numPr>
            <w:tabs>
              <w:tab w:val="left" w:pos="772"/>
              <w:tab w:val="right" w:leader="dot" w:pos="10248"/>
            </w:tabs>
            <w:spacing w:before="120"/>
            <w:ind w:left="426" w:right="850"/>
            <w:rPr>
              <w:rFonts w:ascii="Times New Roman" w:hAnsi="Times New Roman" w:cs="Times New Roman"/>
            </w:rPr>
          </w:pPr>
          <w:hyperlink w:anchor="_bookmark2" w:history="1">
            <w:r w:rsidR="00341D0A" w:rsidRPr="00635CAA">
              <w:rPr>
                <w:rFonts w:ascii="Times New Roman" w:hAnsi="Times New Roman" w:cs="Times New Roman"/>
              </w:rPr>
              <w:t>Цели</w:t>
            </w:r>
            <w:r w:rsidR="00341D0A" w:rsidRPr="00635CAA">
              <w:rPr>
                <w:rFonts w:ascii="Times New Roman" w:hAnsi="Times New Roman" w:cs="Times New Roman"/>
                <w:spacing w:val="-2"/>
              </w:rPr>
              <w:t xml:space="preserve"> </w:t>
            </w:r>
            <w:r w:rsidR="00341D0A" w:rsidRPr="00635CAA">
              <w:rPr>
                <w:rFonts w:ascii="Times New Roman" w:hAnsi="Times New Roman" w:cs="Times New Roman"/>
              </w:rPr>
              <w:t>и</w:t>
            </w:r>
            <w:r w:rsidR="00341D0A" w:rsidRPr="00635CAA">
              <w:rPr>
                <w:rFonts w:ascii="Times New Roman" w:hAnsi="Times New Roman" w:cs="Times New Roman"/>
                <w:spacing w:val="-4"/>
              </w:rPr>
              <w:t xml:space="preserve"> </w:t>
            </w:r>
            <w:r w:rsidR="00341D0A" w:rsidRPr="00635CAA">
              <w:rPr>
                <w:rFonts w:ascii="Times New Roman" w:hAnsi="Times New Roman" w:cs="Times New Roman"/>
              </w:rPr>
              <w:t>задачи</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системы</w:t>
            </w:r>
            <w:r w:rsidR="00341D0A" w:rsidRPr="00635CAA">
              <w:rPr>
                <w:rFonts w:ascii="Times New Roman" w:hAnsi="Times New Roman" w:cs="Times New Roman"/>
                <w:spacing w:val="-5"/>
              </w:rPr>
              <w:t xml:space="preserve"> </w:t>
            </w:r>
            <w:r w:rsidR="00341D0A" w:rsidRPr="00635CAA">
              <w:rPr>
                <w:rFonts w:ascii="Times New Roman" w:hAnsi="Times New Roman" w:cs="Times New Roman"/>
              </w:rPr>
              <w:t>управления</w:t>
            </w:r>
            <w:r w:rsidR="00341D0A" w:rsidRPr="00635CAA">
              <w:rPr>
                <w:rFonts w:ascii="Times New Roman" w:hAnsi="Times New Roman" w:cs="Times New Roman"/>
                <w:spacing w:val="-4"/>
              </w:rPr>
              <w:t xml:space="preserve"> </w:t>
            </w:r>
            <w:r w:rsidR="00341D0A" w:rsidRPr="00635CAA">
              <w:rPr>
                <w:rFonts w:ascii="Times New Roman" w:hAnsi="Times New Roman" w:cs="Times New Roman"/>
              </w:rPr>
              <w:t>охраной</w:t>
            </w:r>
            <w:r w:rsidR="00341D0A" w:rsidRPr="00635CAA">
              <w:rPr>
                <w:rFonts w:ascii="Times New Roman" w:hAnsi="Times New Roman" w:cs="Times New Roman"/>
                <w:spacing w:val="-4"/>
              </w:rPr>
              <w:t xml:space="preserve"> труда</w:t>
            </w:r>
            <w:r w:rsidR="00341D0A" w:rsidRPr="00635CAA">
              <w:rPr>
                <w:rFonts w:ascii="Times New Roman" w:hAnsi="Times New Roman" w:cs="Times New Roman"/>
              </w:rPr>
              <w:tab/>
            </w:r>
            <w:r w:rsidR="00341D0A" w:rsidRPr="00635CAA">
              <w:rPr>
                <w:rFonts w:ascii="Times New Roman" w:hAnsi="Times New Roman" w:cs="Times New Roman"/>
                <w:spacing w:val="-10"/>
              </w:rPr>
              <w:t>5</w:t>
            </w:r>
          </w:hyperlink>
        </w:p>
        <w:p w:rsidR="00341D0A" w:rsidRPr="00635CAA" w:rsidRDefault="009E3D51" w:rsidP="008E7F75">
          <w:pPr>
            <w:pStyle w:val="111"/>
            <w:numPr>
              <w:ilvl w:val="0"/>
              <w:numId w:val="82"/>
            </w:numPr>
            <w:tabs>
              <w:tab w:val="left" w:pos="772"/>
              <w:tab w:val="right" w:leader="dot" w:pos="10248"/>
            </w:tabs>
            <w:spacing w:before="122"/>
            <w:ind w:left="426" w:right="850"/>
            <w:rPr>
              <w:rFonts w:ascii="Times New Roman" w:hAnsi="Times New Roman" w:cs="Times New Roman"/>
            </w:rPr>
          </w:pPr>
          <w:hyperlink w:anchor="_bookmark3" w:history="1">
            <w:r w:rsidR="00341D0A" w:rsidRPr="00635CAA">
              <w:rPr>
                <w:rFonts w:ascii="Times New Roman" w:hAnsi="Times New Roman" w:cs="Times New Roman"/>
              </w:rPr>
              <w:t>Разработка</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и</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внедрение</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СУОТ</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в</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образовательной</w:t>
            </w:r>
            <w:r w:rsidR="00341D0A" w:rsidRPr="00635CAA">
              <w:rPr>
                <w:rFonts w:ascii="Times New Roman" w:hAnsi="Times New Roman" w:cs="Times New Roman"/>
                <w:spacing w:val="-6"/>
              </w:rPr>
              <w:t xml:space="preserve"> </w:t>
            </w:r>
            <w:r w:rsidR="00341D0A" w:rsidRPr="00635CAA">
              <w:rPr>
                <w:rFonts w:ascii="Times New Roman" w:hAnsi="Times New Roman" w:cs="Times New Roman"/>
                <w:spacing w:val="-2"/>
              </w:rPr>
              <w:t>организации</w:t>
            </w:r>
            <w:r w:rsidR="00341D0A" w:rsidRPr="00635CAA">
              <w:rPr>
                <w:rFonts w:ascii="Times New Roman" w:hAnsi="Times New Roman" w:cs="Times New Roman"/>
              </w:rPr>
              <w:tab/>
            </w:r>
            <w:r w:rsidR="00341D0A" w:rsidRPr="00635CAA">
              <w:rPr>
                <w:rFonts w:ascii="Times New Roman" w:hAnsi="Times New Roman" w:cs="Times New Roman"/>
                <w:spacing w:val="-10"/>
              </w:rPr>
              <w:t>6</w:t>
            </w:r>
          </w:hyperlink>
        </w:p>
        <w:p w:rsidR="00341D0A" w:rsidRPr="00635CAA" w:rsidRDefault="009E3D51" w:rsidP="008E7F75">
          <w:pPr>
            <w:pStyle w:val="111"/>
            <w:numPr>
              <w:ilvl w:val="0"/>
              <w:numId w:val="82"/>
            </w:numPr>
            <w:tabs>
              <w:tab w:val="left" w:pos="772"/>
              <w:tab w:val="right" w:leader="dot" w:pos="10249"/>
            </w:tabs>
            <w:ind w:left="426" w:right="850"/>
            <w:rPr>
              <w:rFonts w:ascii="Times New Roman" w:hAnsi="Times New Roman" w:cs="Times New Roman"/>
            </w:rPr>
          </w:pPr>
          <w:hyperlink w:anchor="_bookmark4" w:history="1">
            <w:r w:rsidR="00341D0A" w:rsidRPr="00635CAA">
              <w:rPr>
                <w:rFonts w:ascii="Times New Roman" w:hAnsi="Times New Roman" w:cs="Times New Roman"/>
              </w:rPr>
              <w:t>Политика</w:t>
            </w:r>
            <w:r w:rsidR="00341D0A" w:rsidRPr="00635CAA">
              <w:rPr>
                <w:rFonts w:ascii="Times New Roman" w:hAnsi="Times New Roman" w:cs="Times New Roman"/>
                <w:spacing w:val="-4"/>
              </w:rPr>
              <w:t xml:space="preserve"> </w:t>
            </w:r>
            <w:r w:rsidR="00341D0A" w:rsidRPr="00635CAA">
              <w:rPr>
                <w:rFonts w:ascii="Times New Roman" w:hAnsi="Times New Roman" w:cs="Times New Roman"/>
              </w:rPr>
              <w:t>в</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области</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охраны</w:t>
            </w:r>
            <w:r w:rsidR="00341D0A" w:rsidRPr="00635CAA">
              <w:rPr>
                <w:rFonts w:ascii="Times New Roman" w:hAnsi="Times New Roman" w:cs="Times New Roman"/>
                <w:spacing w:val="-3"/>
              </w:rPr>
              <w:t xml:space="preserve"> </w:t>
            </w:r>
            <w:r w:rsidR="00341D0A" w:rsidRPr="00635CAA">
              <w:rPr>
                <w:rFonts w:ascii="Times New Roman" w:hAnsi="Times New Roman" w:cs="Times New Roman"/>
                <w:spacing w:val="-4"/>
              </w:rPr>
              <w:t>труда</w:t>
            </w:r>
            <w:r w:rsidR="00341D0A" w:rsidRPr="00635CAA">
              <w:rPr>
                <w:rFonts w:ascii="Times New Roman" w:hAnsi="Times New Roman" w:cs="Times New Roman"/>
              </w:rPr>
              <w:tab/>
            </w:r>
            <w:r w:rsidR="00341D0A" w:rsidRPr="00635CAA">
              <w:rPr>
                <w:rFonts w:ascii="Times New Roman" w:hAnsi="Times New Roman" w:cs="Times New Roman"/>
                <w:spacing w:val="-5"/>
              </w:rPr>
              <w:t>18</w:t>
            </w:r>
          </w:hyperlink>
        </w:p>
        <w:p w:rsidR="00341D0A" w:rsidRPr="00635CAA" w:rsidRDefault="009E3D51" w:rsidP="008E7F75">
          <w:pPr>
            <w:pStyle w:val="111"/>
            <w:numPr>
              <w:ilvl w:val="0"/>
              <w:numId w:val="82"/>
            </w:numPr>
            <w:tabs>
              <w:tab w:val="left" w:pos="772"/>
              <w:tab w:val="right" w:leader="dot" w:pos="10249"/>
            </w:tabs>
            <w:spacing w:before="122"/>
            <w:ind w:left="426" w:right="850"/>
            <w:rPr>
              <w:rFonts w:ascii="Times New Roman" w:hAnsi="Times New Roman" w:cs="Times New Roman"/>
            </w:rPr>
          </w:pPr>
          <w:hyperlink w:anchor="_bookmark5" w:history="1">
            <w:r w:rsidR="00341D0A" w:rsidRPr="00635CAA">
              <w:rPr>
                <w:rFonts w:ascii="Times New Roman" w:hAnsi="Times New Roman" w:cs="Times New Roman"/>
              </w:rPr>
              <w:t>Планирование</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системы</w:t>
            </w:r>
            <w:r w:rsidR="00341D0A" w:rsidRPr="00635CAA">
              <w:rPr>
                <w:rFonts w:ascii="Times New Roman" w:hAnsi="Times New Roman" w:cs="Times New Roman"/>
                <w:spacing w:val="-6"/>
              </w:rPr>
              <w:t xml:space="preserve"> </w:t>
            </w:r>
            <w:r w:rsidR="00341D0A" w:rsidRPr="00635CAA">
              <w:rPr>
                <w:rFonts w:ascii="Times New Roman" w:hAnsi="Times New Roman" w:cs="Times New Roman"/>
              </w:rPr>
              <w:t>управления</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охраны</w:t>
            </w:r>
            <w:r w:rsidR="00341D0A" w:rsidRPr="00635CAA">
              <w:rPr>
                <w:rFonts w:ascii="Times New Roman" w:hAnsi="Times New Roman" w:cs="Times New Roman"/>
                <w:spacing w:val="-6"/>
              </w:rPr>
              <w:t xml:space="preserve"> </w:t>
            </w:r>
            <w:r w:rsidR="00341D0A" w:rsidRPr="00635CAA">
              <w:rPr>
                <w:rFonts w:ascii="Times New Roman" w:hAnsi="Times New Roman" w:cs="Times New Roman"/>
                <w:spacing w:val="-4"/>
              </w:rPr>
              <w:t>труда</w:t>
            </w:r>
            <w:r w:rsidR="00341D0A" w:rsidRPr="00635CAA">
              <w:rPr>
                <w:rFonts w:ascii="Times New Roman" w:hAnsi="Times New Roman" w:cs="Times New Roman"/>
              </w:rPr>
              <w:tab/>
            </w:r>
            <w:r w:rsidR="00341D0A" w:rsidRPr="00635CAA">
              <w:rPr>
                <w:rFonts w:ascii="Times New Roman" w:hAnsi="Times New Roman" w:cs="Times New Roman"/>
                <w:spacing w:val="-5"/>
              </w:rPr>
              <w:t>19</w:t>
            </w:r>
          </w:hyperlink>
        </w:p>
        <w:p w:rsidR="00341D0A" w:rsidRPr="00635CAA" w:rsidRDefault="009E3D51" w:rsidP="008E7F75">
          <w:pPr>
            <w:pStyle w:val="111"/>
            <w:numPr>
              <w:ilvl w:val="0"/>
              <w:numId w:val="82"/>
            </w:numPr>
            <w:tabs>
              <w:tab w:val="left" w:pos="772"/>
              <w:tab w:val="right" w:leader="dot" w:pos="10249"/>
            </w:tabs>
            <w:ind w:left="426" w:right="850"/>
            <w:rPr>
              <w:rFonts w:ascii="Times New Roman" w:hAnsi="Times New Roman" w:cs="Times New Roman"/>
            </w:rPr>
          </w:pPr>
          <w:hyperlink w:anchor="_bookmark6" w:history="1">
            <w:r w:rsidR="00341D0A" w:rsidRPr="00635CAA">
              <w:rPr>
                <w:rFonts w:ascii="Times New Roman" w:hAnsi="Times New Roman" w:cs="Times New Roman"/>
              </w:rPr>
              <w:t>Обеспечение</w:t>
            </w:r>
            <w:r w:rsidR="00341D0A" w:rsidRPr="00635CAA">
              <w:rPr>
                <w:rFonts w:ascii="Times New Roman" w:hAnsi="Times New Roman" w:cs="Times New Roman"/>
                <w:spacing w:val="-10"/>
              </w:rPr>
              <w:t xml:space="preserve"> </w:t>
            </w:r>
            <w:r w:rsidR="00341D0A" w:rsidRPr="00635CAA">
              <w:rPr>
                <w:rFonts w:ascii="Times New Roman" w:hAnsi="Times New Roman" w:cs="Times New Roman"/>
              </w:rPr>
              <w:t>функционирования</w:t>
            </w:r>
            <w:r w:rsidR="00341D0A" w:rsidRPr="00635CAA">
              <w:rPr>
                <w:rFonts w:ascii="Times New Roman" w:hAnsi="Times New Roman" w:cs="Times New Roman"/>
                <w:spacing w:val="-9"/>
              </w:rPr>
              <w:t xml:space="preserve"> </w:t>
            </w:r>
            <w:r w:rsidR="00341D0A" w:rsidRPr="00635CAA">
              <w:rPr>
                <w:rFonts w:ascii="Times New Roman" w:hAnsi="Times New Roman" w:cs="Times New Roman"/>
                <w:spacing w:val="-4"/>
              </w:rPr>
              <w:t>СУОТ</w:t>
            </w:r>
            <w:r w:rsidR="00341D0A" w:rsidRPr="00635CAA">
              <w:rPr>
                <w:rFonts w:ascii="Times New Roman" w:hAnsi="Times New Roman" w:cs="Times New Roman"/>
              </w:rPr>
              <w:tab/>
            </w:r>
            <w:r w:rsidR="00341D0A" w:rsidRPr="00635CAA">
              <w:rPr>
                <w:rFonts w:ascii="Times New Roman" w:hAnsi="Times New Roman" w:cs="Times New Roman"/>
                <w:spacing w:val="-5"/>
              </w:rPr>
              <w:t>20</w:t>
            </w:r>
          </w:hyperlink>
        </w:p>
        <w:p w:rsidR="00341D0A" w:rsidRPr="00635CAA" w:rsidRDefault="009E3D51" w:rsidP="008E7F75">
          <w:pPr>
            <w:pStyle w:val="111"/>
            <w:numPr>
              <w:ilvl w:val="0"/>
              <w:numId w:val="82"/>
            </w:numPr>
            <w:tabs>
              <w:tab w:val="left" w:pos="772"/>
              <w:tab w:val="right" w:leader="dot" w:pos="10249"/>
            </w:tabs>
            <w:spacing w:before="120"/>
            <w:ind w:left="426" w:right="850"/>
            <w:rPr>
              <w:rFonts w:ascii="Times New Roman" w:hAnsi="Times New Roman" w:cs="Times New Roman"/>
            </w:rPr>
          </w:pPr>
          <w:hyperlink w:anchor="_bookmark7" w:history="1">
            <w:r w:rsidR="00341D0A" w:rsidRPr="00635CAA">
              <w:rPr>
                <w:rFonts w:ascii="Times New Roman" w:hAnsi="Times New Roman" w:cs="Times New Roman"/>
              </w:rPr>
              <w:t>Функционирование</w:t>
            </w:r>
            <w:r w:rsidR="00341D0A" w:rsidRPr="00635CAA">
              <w:rPr>
                <w:rFonts w:ascii="Times New Roman" w:hAnsi="Times New Roman" w:cs="Times New Roman"/>
                <w:spacing w:val="-8"/>
              </w:rPr>
              <w:t xml:space="preserve"> </w:t>
            </w:r>
            <w:r w:rsidR="00341D0A" w:rsidRPr="00635CAA">
              <w:rPr>
                <w:rFonts w:ascii="Times New Roman" w:hAnsi="Times New Roman" w:cs="Times New Roman"/>
              </w:rPr>
              <w:t>системы</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управления</w:t>
            </w:r>
            <w:r w:rsidR="00341D0A" w:rsidRPr="00635CAA">
              <w:rPr>
                <w:rFonts w:ascii="Times New Roman" w:hAnsi="Times New Roman" w:cs="Times New Roman"/>
                <w:spacing w:val="-8"/>
              </w:rPr>
              <w:t xml:space="preserve"> </w:t>
            </w:r>
            <w:r w:rsidR="00341D0A" w:rsidRPr="00635CAA">
              <w:rPr>
                <w:rFonts w:ascii="Times New Roman" w:hAnsi="Times New Roman" w:cs="Times New Roman"/>
              </w:rPr>
              <w:t>охраны</w:t>
            </w:r>
            <w:r w:rsidR="00341D0A" w:rsidRPr="00635CAA">
              <w:rPr>
                <w:rFonts w:ascii="Times New Roman" w:hAnsi="Times New Roman" w:cs="Times New Roman"/>
                <w:spacing w:val="-5"/>
              </w:rPr>
              <w:t xml:space="preserve"> </w:t>
            </w:r>
            <w:r w:rsidR="00341D0A" w:rsidRPr="00635CAA">
              <w:rPr>
                <w:rFonts w:ascii="Times New Roman" w:hAnsi="Times New Roman" w:cs="Times New Roman"/>
                <w:spacing w:val="-4"/>
              </w:rPr>
              <w:t>труда</w:t>
            </w:r>
            <w:r w:rsidR="00341D0A" w:rsidRPr="00635CAA">
              <w:rPr>
                <w:rFonts w:ascii="Times New Roman" w:hAnsi="Times New Roman" w:cs="Times New Roman"/>
              </w:rPr>
              <w:tab/>
            </w:r>
            <w:r w:rsidR="00341D0A" w:rsidRPr="00635CAA">
              <w:rPr>
                <w:rFonts w:ascii="Times New Roman" w:hAnsi="Times New Roman" w:cs="Times New Roman"/>
                <w:spacing w:val="-5"/>
              </w:rPr>
              <w:t>21</w:t>
            </w:r>
          </w:hyperlink>
        </w:p>
        <w:p w:rsidR="00341D0A" w:rsidRPr="00635CAA" w:rsidRDefault="009E3D51" w:rsidP="008E7F75">
          <w:pPr>
            <w:pStyle w:val="111"/>
            <w:numPr>
              <w:ilvl w:val="0"/>
              <w:numId w:val="82"/>
            </w:numPr>
            <w:tabs>
              <w:tab w:val="left" w:pos="772"/>
              <w:tab w:val="right" w:leader="dot" w:pos="10249"/>
            </w:tabs>
            <w:spacing w:before="122"/>
            <w:ind w:left="426" w:right="850"/>
            <w:rPr>
              <w:rFonts w:ascii="Times New Roman" w:hAnsi="Times New Roman" w:cs="Times New Roman"/>
            </w:rPr>
          </w:pPr>
          <w:hyperlink w:anchor="_bookmark8" w:history="1">
            <w:r w:rsidR="00341D0A" w:rsidRPr="00635CAA">
              <w:rPr>
                <w:rFonts w:ascii="Times New Roman" w:hAnsi="Times New Roman" w:cs="Times New Roman"/>
              </w:rPr>
              <w:t>Оценка</w:t>
            </w:r>
            <w:r w:rsidR="00341D0A" w:rsidRPr="00635CAA">
              <w:rPr>
                <w:rFonts w:ascii="Times New Roman" w:hAnsi="Times New Roman" w:cs="Times New Roman"/>
                <w:spacing w:val="-9"/>
              </w:rPr>
              <w:t xml:space="preserve"> </w:t>
            </w:r>
            <w:r w:rsidR="00341D0A" w:rsidRPr="00635CAA">
              <w:rPr>
                <w:rFonts w:ascii="Times New Roman" w:hAnsi="Times New Roman" w:cs="Times New Roman"/>
              </w:rPr>
              <w:t>результатов</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деятельности</w:t>
            </w:r>
            <w:r w:rsidR="00341D0A" w:rsidRPr="00635CAA">
              <w:rPr>
                <w:rFonts w:ascii="Times New Roman" w:hAnsi="Times New Roman" w:cs="Times New Roman"/>
                <w:spacing w:val="-9"/>
              </w:rPr>
              <w:t xml:space="preserve"> </w:t>
            </w:r>
            <w:r w:rsidR="00341D0A" w:rsidRPr="00635CAA">
              <w:rPr>
                <w:rFonts w:ascii="Times New Roman" w:hAnsi="Times New Roman" w:cs="Times New Roman"/>
              </w:rPr>
              <w:t>системы</w:t>
            </w:r>
            <w:r w:rsidR="00341D0A" w:rsidRPr="00635CAA">
              <w:rPr>
                <w:rFonts w:ascii="Times New Roman" w:hAnsi="Times New Roman" w:cs="Times New Roman"/>
                <w:spacing w:val="-10"/>
              </w:rPr>
              <w:t xml:space="preserve"> </w:t>
            </w:r>
            <w:r w:rsidR="00341D0A" w:rsidRPr="00635CAA">
              <w:rPr>
                <w:rFonts w:ascii="Times New Roman" w:hAnsi="Times New Roman" w:cs="Times New Roman"/>
              </w:rPr>
              <w:t>управления</w:t>
            </w:r>
            <w:r w:rsidR="00341D0A" w:rsidRPr="00635CAA">
              <w:rPr>
                <w:rFonts w:ascii="Times New Roman" w:hAnsi="Times New Roman" w:cs="Times New Roman"/>
                <w:spacing w:val="-7"/>
              </w:rPr>
              <w:t xml:space="preserve"> </w:t>
            </w:r>
            <w:r w:rsidR="00341D0A" w:rsidRPr="00635CAA">
              <w:rPr>
                <w:rFonts w:ascii="Times New Roman" w:hAnsi="Times New Roman" w:cs="Times New Roman"/>
              </w:rPr>
              <w:t>охраной</w:t>
            </w:r>
            <w:r w:rsidR="00341D0A" w:rsidRPr="00635CAA">
              <w:rPr>
                <w:rFonts w:ascii="Times New Roman" w:hAnsi="Times New Roman" w:cs="Times New Roman"/>
                <w:spacing w:val="-6"/>
              </w:rPr>
              <w:t xml:space="preserve"> </w:t>
            </w:r>
            <w:r w:rsidR="00341D0A" w:rsidRPr="00635CAA">
              <w:rPr>
                <w:rFonts w:ascii="Times New Roman" w:hAnsi="Times New Roman" w:cs="Times New Roman"/>
                <w:spacing w:val="-2"/>
              </w:rPr>
              <w:t>труда</w:t>
            </w:r>
            <w:r w:rsidR="00341D0A" w:rsidRPr="00635CAA">
              <w:rPr>
                <w:rFonts w:ascii="Times New Roman" w:hAnsi="Times New Roman" w:cs="Times New Roman"/>
              </w:rPr>
              <w:tab/>
            </w:r>
            <w:r w:rsidR="00341D0A" w:rsidRPr="00635CAA">
              <w:rPr>
                <w:rFonts w:ascii="Times New Roman" w:hAnsi="Times New Roman" w:cs="Times New Roman"/>
                <w:spacing w:val="-5"/>
              </w:rPr>
              <w:t>22</w:t>
            </w:r>
          </w:hyperlink>
        </w:p>
        <w:p w:rsidR="00341D0A" w:rsidRPr="00635CAA" w:rsidRDefault="009E3D51" w:rsidP="008E7F75">
          <w:pPr>
            <w:pStyle w:val="111"/>
            <w:numPr>
              <w:ilvl w:val="0"/>
              <w:numId w:val="82"/>
            </w:numPr>
            <w:tabs>
              <w:tab w:val="left" w:pos="993"/>
              <w:tab w:val="right" w:leader="dot" w:pos="10249"/>
            </w:tabs>
            <w:ind w:left="426" w:right="850" w:hanging="661"/>
            <w:rPr>
              <w:rFonts w:ascii="Times New Roman" w:hAnsi="Times New Roman" w:cs="Times New Roman"/>
            </w:rPr>
          </w:pPr>
          <w:hyperlink w:anchor="_bookmark9" w:history="1">
            <w:r w:rsidR="00341D0A" w:rsidRPr="00635CAA">
              <w:rPr>
                <w:rFonts w:ascii="Times New Roman" w:hAnsi="Times New Roman" w:cs="Times New Roman"/>
              </w:rPr>
              <w:t>Улучшение</w:t>
            </w:r>
            <w:r w:rsidR="00341D0A" w:rsidRPr="00635CAA">
              <w:rPr>
                <w:rFonts w:ascii="Times New Roman" w:hAnsi="Times New Roman" w:cs="Times New Roman"/>
                <w:spacing w:val="-11"/>
              </w:rPr>
              <w:t xml:space="preserve"> </w:t>
            </w:r>
            <w:r w:rsidR="00341D0A" w:rsidRPr="00635CAA">
              <w:rPr>
                <w:rFonts w:ascii="Times New Roman" w:hAnsi="Times New Roman" w:cs="Times New Roman"/>
              </w:rPr>
              <w:t>функционирования</w:t>
            </w:r>
            <w:r w:rsidR="00341D0A" w:rsidRPr="00635CAA">
              <w:rPr>
                <w:rFonts w:ascii="Times New Roman" w:hAnsi="Times New Roman" w:cs="Times New Roman"/>
                <w:spacing w:val="-10"/>
              </w:rPr>
              <w:t xml:space="preserve"> </w:t>
            </w:r>
            <w:r w:rsidR="00341D0A" w:rsidRPr="00635CAA">
              <w:rPr>
                <w:rFonts w:ascii="Times New Roman" w:hAnsi="Times New Roman" w:cs="Times New Roman"/>
                <w:spacing w:val="-4"/>
              </w:rPr>
              <w:t>СУОТ</w:t>
            </w:r>
            <w:r w:rsidR="00341D0A" w:rsidRPr="00635CAA">
              <w:rPr>
                <w:rFonts w:ascii="Times New Roman" w:hAnsi="Times New Roman" w:cs="Times New Roman"/>
              </w:rPr>
              <w:tab/>
            </w:r>
            <w:r w:rsidR="00341D0A" w:rsidRPr="00635CAA">
              <w:rPr>
                <w:rFonts w:ascii="Times New Roman" w:hAnsi="Times New Roman" w:cs="Times New Roman"/>
                <w:spacing w:val="-5"/>
              </w:rPr>
              <w:t>23</w:t>
            </w:r>
          </w:hyperlink>
        </w:p>
        <w:p w:rsidR="00341D0A" w:rsidRPr="00635CAA" w:rsidRDefault="009E3D51" w:rsidP="008E7F75">
          <w:pPr>
            <w:pStyle w:val="111"/>
            <w:numPr>
              <w:ilvl w:val="0"/>
              <w:numId w:val="82"/>
            </w:numPr>
            <w:tabs>
              <w:tab w:val="left" w:pos="993"/>
              <w:tab w:val="right" w:leader="dot" w:pos="10249"/>
            </w:tabs>
            <w:spacing w:before="122"/>
            <w:ind w:left="426" w:right="850" w:hanging="661"/>
            <w:rPr>
              <w:rFonts w:ascii="Times New Roman" w:hAnsi="Times New Roman" w:cs="Times New Roman"/>
            </w:rPr>
          </w:pPr>
          <w:hyperlink w:anchor="_bookmark10" w:history="1">
            <w:r w:rsidR="00341D0A" w:rsidRPr="00635CAA">
              <w:rPr>
                <w:rFonts w:ascii="Times New Roman" w:hAnsi="Times New Roman" w:cs="Times New Roman"/>
              </w:rPr>
              <w:t>Контроль</w:t>
            </w:r>
            <w:r w:rsidR="00341D0A" w:rsidRPr="00635CAA">
              <w:rPr>
                <w:rFonts w:ascii="Times New Roman" w:hAnsi="Times New Roman" w:cs="Times New Roman"/>
                <w:spacing w:val="-4"/>
              </w:rPr>
              <w:t xml:space="preserve"> </w:t>
            </w:r>
            <w:r w:rsidR="00341D0A" w:rsidRPr="00635CAA">
              <w:rPr>
                <w:rFonts w:ascii="Times New Roman" w:hAnsi="Times New Roman" w:cs="Times New Roman"/>
              </w:rPr>
              <w:t>и</w:t>
            </w:r>
            <w:r w:rsidR="00341D0A" w:rsidRPr="00635CAA">
              <w:rPr>
                <w:rFonts w:ascii="Times New Roman" w:hAnsi="Times New Roman" w:cs="Times New Roman"/>
                <w:spacing w:val="-4"/>
              </w:rPr>
              <w:t xml:space="preserve"> </w:t>
            </w:r>
            <w:r w:rsidR="00341D0A" w:rsidRPr="00635CAA">
              <w:rPr>
                <w:rFonts w:ascii="Times New Roman" w:hAnsi="Times New Roman" w:cs="Times New Roman"/>
                <w:spacing w:val="-2"/>
              </w:rPr>
              <w:t>ответственность</w:t>
            </w:r>
            <w:r w:rsidR="00341D0A" w:rsidRPr="00635CAA">
              <w:rPr>
                <w:rFonts w:ascii="Times New Roman" w:hAnsi="Times New Roman" w:cs="Times New Roman"/>
              </w:rPr>
              <w:tab/>
            </w:r>
            <w:r w:rsidR="00341D0A" w:rsidRPr="00635CAA">
              <w:rPr>
                <w:rFonts w:ascii="Times New Roman" w:hAnsi="Times New Roman" w:cs="Times New Roman"/>
                <w:spacing w:val="-5"/>
              </w:rPr>
              <w:t>23</w:t>
            </w:r>
          </w:hyperlink>
        </w:p>
        <w:p w:rsidR="00341D0A" w:rsidRDefault="009E3D51" w:rsidP="00A54D84">
          <w:pPr>
            <w:pStyle w:val="111"/>
            <w:numPr>
              <w:ilvl w:val="0"/>
              <w:numId w:val="82"/>
            </w:numPr>
            <w:tabs>
              <w:tab w:val="left" w:pos="993"/>
              <w:tab w:val="right" w:leader="dot" w:pos="10249"/>
            </w:tabs>
            <w:ind w:left="426" w:right="283" w:hanging="661"/>
          </w:pPr>
          <w:hyperlink w:anchor="_bookmark11" w:history="1">
            <w:r w:rsidR="00341D0A" w:rsidRPr="00635CAA">
              <w:rPr>
                <w:rFonts w:ascii="Times New Roman" w:hAnsi="Times New Roman" w:cs="Times New Roman"/>
                <w:spacing w:val="-2"/>
              </w:rPr>
              <w:t>Заключительные</w:t>
            </w:r>
            <w:r w:rsidR="00341D0A" w:rsidRPr="00635CAA">
              <w:rPr>
                <w:rFonts w:ascii="Times New Roman" w:hAnsi="Times New Roman" w:cs="Times New Roman"/>
                <w:spacing w:val="15"/>
              </w:rPr>
              <w:t xml:space="preserve"> </w:t>
            </w:r>
            <w:r w:rsidR="00341D0A" w:rsidRPr="00635CAA">
              <w:rPr>
                <w:rFonts w:ascii="Times New Roman" w:hAnsi="Times New Roman" w:cs="Times New Roman"/>
                <w:spacing w:val="-2"/>
              </w:rPr>
              <w:t>положения</w:t>
            </w:r>
            <w:r w:rsidR="00341D0A" w:rsidRPr="00635CAA">
              <w:rPr>
                <w:rFonts w:ascii="Times New Roman" w:hAnsi="Times New Roman" w:cs="Times New Roman"/>
              </w:rPr>
              <w:tab/>
            </w:r>
            <w:r w:rsidR="00341D0A" w:rsidRPr="00635CAA">
              <w:rPr>
                <w:rFonts w:ascii="Times New Roman" w:hAnsi="Times New Roman" w:cs="Times New Roman"/>
                <w:spacing w:val="-5"/>
              </w:rPr>
              <w:t>23</w:t>
            </w:r>
          </w:hyperlink>
        </w:p>
        <w:p w:rsidR="00341D0A" w:rsidRDefault="00341D0A" w:rsidP="00A54D84">
          <w:pPr>
            <w:ind w:left="426" w:right="283"/>
          </w:pPr>
          <w:r>
            <w:fldChar w:fldCharType="end"/>
          </w:r>
        </w:p>
      </w:sdtContent>
    </w:sdt>
    <w:p w:rsidR="00341D0A" w:rsidRDefault="00341D0A" w:rsidP="00341D0A">
      <w:pPr>
        <w:sectPr w:rsidR="00341D0A" w:rsidSect="008E7F75">
          <w:headerReference w:type="default" r:id="rId57"/>
          <w:pgSz w:w="11910" w:h="16840"/>
          <w:pgMar w:top="880" w:right="1137" w:bottom="280" w:left="1276" w:header="285" w:footer="0" w:gutter="0"/>
          <w:cols w:space="720"/>
        </w:sectPr>
      </w:pPr>
    </w:p>
    <w:p w:rsidR="00341D0A" w:rsidRDefault="00341D0A" w:rsidP="003316F6">
      <w:pPr>
        <w:pStyle w:val="110"/>
        <w:numPr>
          <w:ilvl w:val="0"/>
          <w:numId w:val="81"/>
        </w:numPr>
        <w:tabs>
          <w:tab w:val="left" w:pos="4852"/>
        </w:tabs>
        <w:spacing w:before="84"/>
        <w:ind w:left="4852" w:right="140" w:hanging="566"/>
        <w:jc w:val="left"/>
      </w:pPr>
      <w:bookmarkStart w:id="28" w:name="_bookmark0"/>
      <w:bookmarkEnd w:id="28"/>
      <w:r>
        <w:lastRenderedPageBreak/>
        <w:t>Общие</w:t>
      </w:r>
      <w:r>
        <w:rPr>
          <w:spacing w:val="-5"/>
        </w:rPr>
        <w:t xml:space="preserve"> </w:t>
      </w:r>
      <w:r>
        <w:rPr>
          <w:spacing w:val="-2"/>
        </w:rPr>
        <w:t>положения</w:t>
      </w:r>
    </w:p>
    <w:p w:rsidR="00341D0A" w:rsidRDefault="00341D0A" w:rsidP="003316F6">
      <w:pPr>
        <w:pStyle w:val="aff1"/>
        <w:widowControl w:val="0"/>
        <w:numPr>
          <w:ilvl w:val="1"/>
          <w:numId w:val="81"/>
        </w:numPr>
        <w:tabs>
          <w:tab w:val="left" w:pos="1464"/>
        </w:tabs>
        <w:autoSpaceDE w:val="0"/>
        <w:autoSpaceDN w:val="0"/>
        <w:spacing w:before="272"/>
        <w:ind w:left="426" w:right="140" w:firstLine="566"/>
        <w:jc w:val="both"/>
      </w:pPr>
      <w:r>
        <w:t>Настоящее Положение о системе управления охраной труда (СУОТ) в Муниципальном бюджетном</w:t>
      </w:r>
      <w:r>
        <w:rPr>
          <w:spacing w:val="-5"/>
        </w:rPr>
        <w:t xml:space="preserve"> дошкольном </w:t>
      </w:r>
      <w:r>
        <w:t>образовательном</w:t>
      </w:r>
      <w:r>
        <w:rPr>
          <w:spacing w:val="-3"/>
        </w:rPr>
        <w:t xml:space="preserve"> </w:t>
      </w:r>
      <w:r>
        <w:t>учреждении</w:t>
      </w:r>
      <w:r>
        <w:rPr>
          <w:spacing w:val="-4"/>
        </w:rPr>
        <w:t xml:space="preserve"> </w:t>
      </w:r>
      <w:r>
        <w:t xml:space="preserve"> «130»</w:t>
      </w:r>
      <w:r>
        <w:rPr>
          <w:spacing w:val="-4"/>
        </w:rPr>
        <w:t xml:space="preserve"> </w:t>
      </w:r>
      <w:r>
        <w:t>(далее –</w:t>
      </w:r>
      <w:r>
        <w:rPr>
          <w:spacing w:val="-5"/>
        </w:rPr>
        <w:t xml:space="preserve"> </w:t>
      </w:r>
      <w:r>
        <w:t>детский сад)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341D0A" w:rsidRDefault="00341D0A" w:rsidP="003316F6">
      <w:pPr>
        <w:pStyle w:val="aff1"/>
        <w:widowControl w:val="0"/>
        <w:numPr>
          <w:ilvl w:val="1"/>
          <w:numId w:val="81"/>
        </w:numPr>
        <w:tabs>
          <w:tab w:val="left" w:pos="1464"/>
        </w:tabs>
        <w:autoSpaceDE w:val="0"/>
        <w:autoSpaceDN w:val="0"/>
        <w:ind w:left="426" w:right="140" w:firstLine="566"/>
        <w:jc w:val="both"/>
      </w:pPr>
      <w:r>
        <w:t>Данное Положение о СУОТ в детском саду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341D0A" w:rsidRDefault="00341D0A" w:rsidP="003316F6">
      <w:pPr>
        <w:pStyle w:val="aff1"/>
        <w:widowControl w:val="0"/>
        <w:numPr>
          <w:ilvl w:val="1"/>
          <w:numId w:val="81"/>
        </w:numPr>
        <w:tabs>
          <w:tab w:val="left" w:pos="1464"/>
        </w:tabs>
        <w:autoSpaceDE w:val="0"/>
        <w:autoSpaceDN w:val="0"/>
        <w:spacing w:before="1"/>
        <w:ind w:left="426" w:right="140" w:firstLine="566"/>
        <w:jc w:val="both"/>
      </w:pPr>
      <w:r>
        <w:t>Органы управления образовательной организацией образуют систему управления охраной труда.</w:t>
      </w:r>
    </w:p>
    <w:p w:rsidR="00341D0A" w:rsidRDefault="00341D0A" w:rsidP="003316F6">
      <w:pPr>
        <w:pStyle w:val="aff1"/>
        <w:widowControl w:val="0"/>
        <w:numPr>
          <w:ilvl w:val="1"/>
          <w:numId w:val="81"/>
        </w:numPr>
        <w:tabs>
          <w:tab w:val="left" w:pos="1464"/>
        </w:tabs>
        <w:autoSpaceDE w:val="0"/>
        <w:autoSpaceDN w:val="0"/>
        <w:ind w:left="426" w:right="140"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341D0A" w:rsidRDefault="00341D0A" w:rsidP="003316F6">
      <w:pPr>
        <w:pStyle w:val="aff1"/>
        <w:widowControl w:val="0"/>
        <w:numPr>
          <w:ilvl w:val="1"/>
          <w:numId w:val="81"/>
        </w:numPr>
        <w:tabs>
          <w:tab w:val="left" w:pos="1465"/>
        </w:tabs>
        <w:autoSpaceDE w:val="0"/>
        <w:autoSpaceDN w:val="0"/>
        <w:ind w:left="426" w:right="140" w:firstLine="567"/>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341D0A" w:rsidRDefault="00341D0A" w:rsidP="003316F6">
      <w:pPr>
        <w:pStyle w:val="aff1"/>
        <w:widowControl w:val="0"/>
        <w:numPr>
          <w:ilvl w:val="2"/>
          <w:numId w:val="81"/>
        </w:numPr>
        <w:tabs>
          <w:tab w:val="left" w:pos="1463"/>
        </w:tabs>
        <w:autoSpaceDE w:val="0"/>
        <w:autoSpaceDN w:val="0"/>
        <w:ind w:right="140"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341D0A" w:rsidRDefault="00341D0A" w:rsidP="003316F6">
      <w:pPr>
        <w:pStyle w:val="aff1"/>
        <w:widowControl w:val="0"/>
        <w:numPr>
          <w:ilvl w:val="2"/>
          <w:numId w:val="81"/>
        </w:numPr>
        <w:tabs>
          <w:tab w:val="left" w:pos="1463"/>
        </w:tabs>
        <w:autoSpaceDE w:val="0"/>
        <w:autoSpaceDN w:val="0"/>
        <w:ind w:right="140" w:firstLine="566"/>
        <w:jc w:val="both"/>
      </w:pPr>
      <w:r>
        <w:t>мероприятий, направленных на функционирование СУОТ, включая контроль за эффективностью работы в области охраны труда;</w:t>
      </w:r>
    </w:p>
    <w:p w:rsidR="00341D0A" w:rsidRDefault="00341D0A" w:rsidP="003316F6">
      <w:pPr>
        <w:pStyle w:val="aff1"/>
        <w:widowControl w:val="0"/>
        <w:numPr>
          <w:ilvl w:val="2"/>
          <w:numId w:val="81"/>
        </w:numPr>
        <w:tabs>
          <w:tab w:val="left" w:pos="1463"/>
        </w:tabs>
        <w:autoSpaceDE w:val="0"/>
        <w:autoSpaceDN w:val="0"/>
        <w:ind w:right="140"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341D0A" w:rsidRDefault="00341D0A" w:rsidP="003316F6">
      <w:pPr>
        <w:pStyle w:val="aff1"/>
        <w:widowControl w:val="0"/>
        <w:numPr>
          <w:ilvl w:val="1"/>
          <w:numId w:val="81"/>
        </w:numPr>
        <w:tabs>
          <w:tab w:val="left" w:pos="1464"/>
        </w:tabs>
        <w:autoSpaceDE w:val="0"/>
        <w:autoSpaceDN w:val="0"/>
        <w:ind w:left="284" w:right="140"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341D0A" w:rsidRDefault="00341D0A" w:rsidP="003316F6">
      <w:pPr>
        <w:pStyle w:val="aff1"/>
        <w:widowControl w:val="0"/>
        <w:numPr>
          <w:ilvl w:val="1"/>
          <w:numId w:val="81"/>
        </w:numPr>
        <w:tabs>
          <w:tab w:val="left" w:pos="1464"/>
        </w:tabs>
        <w:autoSpaceDE w:val="0"/>
        <w:autoSpaceDN w:val="0"/>
        <w:spacing w:before="1"/>
        <w:ind w:left="284" w:right="14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341D0A" w:rsidRDefault="00341D0A" w:rsidP="003316F6">
      <w:pPr>
        <w:pStyle w:val="aff1"/>
        <w:widowControl w:val="0"/>
        <w:numPr>
          <w:ilvl w:val="1"/>
          <w:numId w:val="81"/>
        </w:numPr>
        <w:tabs>
          <w:tab w:val="left" w:pos="1464"/>
        </w:tabs>
        <w:autoSpaceDE w:val="0"/>
        <w:autoSpaceDN w:val="0"/>
        <w:ind w:left="284" w:right="140" w:firstLine="566"/>
        <w:jc w:val="both"/>
      </w:pPr>
      <w:r>
        <w:t xml:space="preserve">Руководство работой по охране труда и обеспечению безопасности образовательной деятельности осуществляет детским садом организации, осуществляющей образовательную </w:t>
      </w:r>
      <w:r>
        <w:rPr>
          <w:spacing w:val="-2"/>
        </w:rPr>
        <w:t>деятельность.</w:t>
      </w:r>
    </w:p>
    <w:p w:rsidR="00341D0A" w:rsidRDefault="00341D0A" w:rsidP="003316F6">
      <w:pPr>
        <w:pStyle w:val="aff1"/>
        <w:widowControl w:val="0"/>
        <w:numPr>
          <w:ilvl w:val="1"/>
          <w:numId w:val="81"/>
        </w:numPr>
        <w:tabs>
          <w:tab w:val="left" w:pos="1464"/>
        </w:tabs>
        <w:autoSpaceDE w:val="0"/>
        <w:autoSpaceDN w:val="0"/>
        <w:spacing w:before="1"/>
        <w:ind w:left="284" w:right="140"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заведующим детским садом</w:t>
      </w:r>
    </w:p>
    <w:p w:rsidR="00341D0A" w:rsidRDefault="00341D0A" w:rsidP="003316F6">
      <w:pPr>
        <w:pStyle w:val="aff1"/>
        <w:widowControl w:val="0"/>
        <w:numPr>
          <w:ilvl w:val="1"/>
          <w:numId w:val="81"/>
        </w:numPr>
        <w:tabs>
          <w:tab w:val="left" w:pos="1464"/>
        </w:tabs>
        <w:autoSpaceDE w:val="0"/>
        <w:autoSpaceDN w:val="0"/>
        <w:ind w:left="284" w:right="140" w:firstLine="566"/>
        <w:jc w:val="both"/>
      </w:pPr>
      <w:r>
        <w:t xml:space="preserve">Действие настоящего Положения о системе управления охраной труда (СУОТ), </w:t>
      </w:r>
      <w:r>
        <w:lastRenderedPageBreak/>
        <w:t>регламентирующего организацию работы по охране труда в детском саду, распространяется на всех работников общеобразовательной организации.</w:t>
      </w:r>
    </w:p>
    <w:p w:rsidR="00341D0A" w:rsidRDefault="00341D0A" w:rsidP="003316F6">
      <w:pPr>
        <w:pStyle w:val="aff1"/>
        <w:widowControl w:val="0"/>
        <w:numPr>
          <w:ilvl w:val="1"/>
          <w:numId w:val="81"/>
        </w:numPr>
        <w:tabs>
          <w:tab w:val="left" w:pos="1465"/>
        </w:tabs>
        <w:autoSpaceDE w:val="0"/>
        <w:autoSpaceDN w:val="0"/>
        <w:ind w:left="1465" w:right="140" w:hanging="566"/>
        <w:jc w:val="both"/>
      </w:pPr>
      <w:r>
        <w:t>Настоящее</w:t>
      </w:r>
      <w:r>
        <w:rPr>
          <w:spacing w:val="-2"/>
        </w:rPr>
        <w:t xml:space="preserve"> </w:t>
      </w:r>
      <w:r>
        <w:t>Положение</w:t>
      </w:r>
      <w:r>
        <w:rPr>
          <w:spacing w:val="-2"/>
        </w:rPr>
        <w:t xml:space="preserve"> руководствуется:</w:t>
      </w:r>
    </w:p>
    <w:p w:rsidR="00341D0A" w:rsidRDefault="00341D0A" w:rsidP="003316F6">
      <w:pPr>
        <w:pStyle w:val="af"/>
        <w:spacing w:after="0"/>
        <w:ind w:left="284" w:right="140"/>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w:t>
      </w:r>
      <w:r w:rsidR="00A54D84">
        <w:t>авовыми актами по охране труда.</w:t>
      </w:r>
    </w:p>
    <w:p w:rsidR="00341D0A" w:rsidRDefault="00341D0A" w:rsidP="00A54D84">
      <w:pPr>
        <w:pStyle w:val="110"/>
        <w:keepNext/>
        <w:keepLines/>
        <w:widowControl/>
        <w:numPr>
          <w:ilvl w:val="0"/>
          <w:numId w:val="81"/>
        </w:numPr>
        <w:tabs>
          <w:tab w:val="left" w:pos="3917"/>
        </w:tabs>
        <w:ind w:left="3912" w:right="193" w:hanging="357"/>
        <w:jc w:val="both"/>
      </w:pPr>
      <w:bookmarkStart w:id="29" w:name="_bookmark1"/>
      <w:bookmarkEnd w:id="29"/>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341D0A" w:rsidRDefault="00341D0A" w:rsidP="00805723">
      <w:pPr>
        <w:pStyle w:val="aff1"/>
        <w:widowControl w:val="0"/>
        <w:numPr>
          <w:ilvl w:val="1"/>
          <w:numId w:val="81"/>
        </w:numPr>
        <w:tabs>
          <w:tab w:val="right" w:pos="993"/>
        </w:tabs>
        <w:autoSpaceDE w:val="0"/>
        <w:autoSpaceDN w:val="0"/>
        <w:spacing w:before="272"/>
        <w:ind w:left="0" w:right="193" w:firstLine="42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341D0A" w:rsidRDefault="00341D0A" w:rsidP="00A54D84">
      <w:pPr>
        <w:pStyle w:val="af"/>
        <w:ind w:right="193"/>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341D0A" w:rsidRDefault="00341D0A" w:rsidP="00A54D84">
      <w:pPr>
        <w:pStyle w:val="af"/>
        <w:ind w:right="193"/>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341D0A" w:rsidRDefault="00341D0A" w:rsidP="00A54D84">
      <w:pPr>
        <w:pStyle w:val="af"/>
        <w:ind w:right="193"/>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341D0A" w:rsidRDefault="00341D0A" w:rsidP="00A54D84">
      <w:pPr>
        <w:pStyle w:val="af"/>
        <w:spacing w:before="1"/>
        <w:ind w:left="899" w:right="193"/>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341D0A" w:rsidRDefault="00341D0A" w:rsidP="00A54D84">
      <w:pPr>
        <w:pStyle w:val="af"/>
        <w:ind w:right="193"/>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341D0A" w:rsidRDefault="00341D0A" w:rsidP="00A54D84">
      <w:pPr>
        <w:pStyle w:val="af"/>
        <w:ind w:right="193"/>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rsidR="00341D0A" w:rsidRDefault="00341D0A" w:rsidP="00A54D84">
      <w:pPr>
        <w:pStyle w:val="af"/>
        <w:ind w:right="193"/>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341D0A" w:rsidRDefault="00341D0A" w:rsidP="00A54D84">
      <w:pPr>
        <w:pStyle w:val="af"/>
        <w:ind w:right="193"/>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341D0A" w:rsidRDefault="00341D0A" w:rsidP="00A54D84">
      <w:pPr>
        <w:pStyle w:val="af"/>
        <w:ind w:right="193"/>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341D0A" w:rsidRDefault="00341D0A" w:rsidP="00A54D84">
      <w:pPr>
        <w:pStyle w:val="af"/>
        <w:spacing w:before="1"/>
        <w:ind w:right="193"/>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341D0A" w:rsidRDefault="00341D0A" w:rsidP="00A54D84">
      <w:pPr>
        <w:pStyle w:val="af"/>
        <w:ind w:right="193"/>
        <w:jc w:val="both"/>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341D0A" w:rsidRDefault="00341D0A" w:rsidP="00A54D84">
      <w:pPr>
        <w:pStyle w:val="af"/>
        <w:ind w:right="193"/>
        <w:jc w:val="both"/>
      </w:pPr>
      <w:r w:rsidRPr="0064683D">
        <w:rPr>
          <w:b/>
        </w:rPr>
        <w:lastRenderedPageBreak/>
        <w:t>Опасный производственный фактор</w:t>
      </w:r>
      <w:r>
        <w:t xml:space="preserve"> - производственный фактор, воздействие которого на работника может привести к его травме.</w:t>
      </w:r>
    </w:p>
    <w:p w:rsidR="00341D0A" w:rsidRDefault="00341D0A" w:rsidP="00A54D84">
      <w:pPr>
        <w:pStyle w:val="af"/>
        <w:ind w:right="193"/>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341D0A" w:rsidRDefault="00341D0A" w:rsidP="00A54D84">
      <w:pPr>
        <w:pStyle w:val="af"/>
        <w:spacing w:before="1"/>
        <w:ind w:right="193"/>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341D0A" w:rsidRDefault="00341D0A" w:rsidP="00A54D84">
      <w:pPr>
        <w:pStyle w:val="af"/>
        <w:ind w:right="193"/>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341D0A" w:rsidRDefault="00341D0A" w:rsidP="00A54D84">
      <w:pPr>
        <w:pStyle w:val="af"/>
        <w:ind w:right="193"/>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341D0A" w:rsidRDefault="00341D0A" w:rsidP="00A54D84">
      <w:pPr>
        <w:pStyle w:val="af"/>
        <w:ind w:right="193"/>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(ых)</w:t>
      </w:r>
      <w:r>
        <w:rPr>
          <w:spacing w:val="-15"/>
        </w:rPr>
        <w:t xml:space="preserve"> </w:t>
      </w:r>
      <w:r>
        <w:t>производственного</w:t>
      </w:r>
      <w:r>
        <w:rPr>
          <w:spacing w:val="-15"/>
        </w:rPr>
        <w:t xml:space="preserve"> </w:t>
      </w:r>
      <w:r>
        <w:t>(ых)</w:t>
      </w:r>
      <w:r>
        <w:rPr>
          <w:spacing w:val="-15"/>
        </w:rPr>
        <w:t xml:space="preserve"> </w:t>
      </w:r>
      <w:r>
        <w:t>фактора</w:t>
      </w:r>
      <w:r>
        <w:rPr>
          <w:spacing w:val="-15"/>
        </w:rPr>
        <w:t xml:space="preserve"> </w:t>
      </w:r>
      <w:r>
        <w:t>(ов) и повлекшее временную или стойкую утрату им профессиональной трудоспособности.</w:t>
      </w:r>
    </w:p>
    <w:p w:rsidR="00341D0A" w:rsidRDefault="00341D0A" w:rsidP="00A54D84">
      <w:pPr>
        <w:pStyle w:val="af"/>
        <w:spacing w:before="80"/>
        <w:ind w:right="193"/>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341D0A" w:rsidRDefault="00341D0A" w:rsidP="00A54D84">
      <w:pPr>
        <w:pStyle w:val="af"/>
        <w:ind w:right="193"/>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341D0A" w:rsidRDefault="00341D0A" w:rsidP="00A54D84">
      <w:pPr>
        <w:pStyle w:val="af"/>
        <w:ind w:right="193"/>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341D0A" w:rsidRDefault="00341D0A" w:rsidP="00A54D84">
      <w:pPr>
        <w:pStyle w:val="af"/>
        <w:ind w:right="193"/>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341D0A" w:rsidRDefault="00341D0A" w:rsidP="00A54D84">
      <w:pPr>
        <w:pStyle w:val="af"/>
        <w:ind w:right="193"/>
        <w:jc w:val="both"/>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341D0A" w:rsidRDefault="00341D0A" w:rsidP="00A54D84">
      <w:pPr>
        <w:pStyle w:val="af"/>
        <w:spacing w:before="1"/>
        <w:ind w:right="193"/>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341D0A" w:rsidRDefault="00341D0A" w:rsidP="00A54D84">
      <w:pPr>
        <w:pStyle w:val="af"/>
        <w:ind w:right="193"/>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341D0A" w:rsidRDefault="00341D0A" w:rsidP="00A54D84">
      <w:pPr>
        <w:pStyle w:val="af"/>
        <w:spacing w:before="5"/>
        <w:ind w:right="193"/>
        <w:jc w:val="both"/>
      </w:pPr>
    </w:p>
    <w:p w:rsidR="00341D0A" w:rsidRDefault="00341D0A" w:rsidP="00341D0A">
      <w:pPr>
        <w:pStyle w:val="110"/>
        <w:numPr>
          <w:ilvl w:val="0"/>
          <w:numId w:val="81"/>
        </w:numPr>
        <w:tabs>
          <w:tab w:val="left" w:pos="3054"/>
        </w:tabs>
        <w:ind w:left="3054" w:hanging="360"/>
        <w:jc w:val="left"/>
      </w:pPr>
      <w:bookmarkStart w:id="30" w:name="_bookmark2"/>
      <w:bookmarkEnd w:id="30"/>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341D0A" w:rsidRDefault="00341D0A" w:rsidP="003316F6">
      <w:pPr>
        <w:pStyle w:val="aff1"/>
        <w:widowControl w:val="0"/>
        <w:numPr>
          <w:ilvl w:val="1"/>
          <w:numId w:val="81"/>
        </w:numPr>
        <w:tabs>
          <w:tab w:val="left" w:pos="1464"/>
        </w:tabs>
        <w:autoSpaceDE w:val="0"/>
        <w:autoSpaceDN w:val="0"/>
        <w:spacing w:before="271"/>
        <w:ind w:left="284" w:right="190" w:firstLine="567"/>
        <w:jc w:val="both"/>
      </w:pPr>
      <w:r>
        <w:t xml:space="preserve">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w:t>
      </w:r>
      <w:r>
        <w:lastRenderedPageBreak/>
        <w:t>государственным нормативным требованиям.</w:t>
      </w:r>
    </w:p>
    <w:p w:rsidR="00341D0A" w:rsidRDefault="00341D0A" w:rsidP="003316F6">
      <w:pPr>
        <w:pStyle w:val="aff1"/>
        <w:widowControl w:val="0"/>
        <w:numPr>
          <w:ilvl w:val="1"/>
          <w:numId w:val="81"/>
        </w:numPr>
        <w:tabs>
          <w:tab w:val="left" w:pos="1464"/>
        </w:tabs>
        <w:autoSpaceDE w:val="0"/>
        <w:autoSpaceDN w:val="0"/>
        <w:spacing w:before="1"/>
        <w:ind w:left="284" w:right="194" w:firstLine="567"/>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341D0A" w:rsidRDefault="00341D0A" w:rsidP="003316F6">
      <w:pPr>
        <w:pStyle w:val="aff1"/>
        <w:widowControl w:val="0"/>
        <w:numPr>
          <w:ilvl w:val="1"/>
          <w:numId w:val="81"/>
        </w:numPr>
        <w:tabs>
          <w:tab w:val="left" w:pos="1464"/>
        </w:tabs>
        <w:autoSpaceDE w:val="0"/>
        <w:autoSpaceDN w:val="0"/>
        <w:ind w:left="284" w:right="190" w:firstLine="567"/>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341D0A" w:rsidRDefault="00341D0A" w:rsidP="003316F6">
      <w:pPr>
        <w:pStyle w:val="aff1"/>
        <w:widowControl w:val="0"/>
        <w:numPr>
          <w:ilvl w:val="1"/>
          <w:numId w:val="81"/>
        </w:numPr>
        <w:tabs>
          <w:tab w:val="right" w:pos="0"/>
        </w:tabs>
        <w:autoSpaceDE w:val="0"/>
        <w:autoSpaceDN w:val="0"/>
        <w:ind w:left="284" w:firstLine="42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341D0A" w:rsidRDefault="00341D0A" w:rsidP="003316F6">
      <w:pPr>
        <w:pStyle w:val="aff1"/>
        <w:widowControl w:val="0"/>
        <w:numPr>
          <w:ilvl w:val="2"/>
          <w:numId w:val="81"/>
        </w:numPr>
        <w:tabs>
          <w:tab w:val="right" w:pos="0"/>
        </w:tabs>
        <w:autoSpaceDE w:val="0"/>
        <w:autoSpaceDN w:val="0"/>
        <w:ind w:left="284" w:right="191" w:firstLine="42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341D0A" w:rsidRDefault="00341D0A" w:rsidP="003316F6">
      <w:pPr>
        <w:pStyle w:val="aff1"/>
        <w:widowControl w:val="0"/>
        <w:numPr>
          <w:ilvl w:val="2"/>
          <w:numId w:val="81"/>
        </w:numPr>
        <w:tabs>
          <w:tab w:val="right" w:pos="0"/>
        </w:tabs>
        <w:autoSpaceDE w:val="0"/>
        <w:autoSpaceDN w:val="0"/>
        <w:ind w:left="284" w:right="193" w:firstLine="426"/>
        <w:jc w:val="both"/>
      </w:pPr>
      <w:r>
        <w:t>соответствовать требованиям трудового законодательства Российской Федерации и иных нормативных правовых актов;</w:t>
      </w:r>
    </w:p>
    <w:p w:rsidR="00341D0A" w:rsidRDefault="00341D0A" w:rsidP="003316F6">
      <w:pPr>
        <w:pStyle w:val="aff1"/>
        <w:widowControl w:val="0"/>
        <w:numPr>
          <w:ilvl w:val="2"/>
          <w:numId w:val="81"/>
        </w:numPr>
        <w:tabs>
          <w:tab w:val="right" w:pos="0"/>
        </w:tabs>
        <w:autoSpaceDE w:val="0"/>
        <w:autoSpaceDN w:val="0"/>
        <w:spacing w:before="1"/>
        <w:ind w:left="284" w:right="196" w:firstLine="42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341D0A" w:rsidRDefault="00341D0A" w:rsidP="003316F6">
      <w:pPr>
        <w:pStyle w:val="aff1"/>
        <w:widowControl w:val="0"/>
        <w:numPr>
          <w:ilvl w:val="2"/>
          <w:numId w:val="81"/>
        </w:numPr>
        <w:tabs>
          <w:tab w:val="right" w:pos="0"/>
        </w:tabs>
        <w:autoSpaceDE w:val="0"/>
        <w:autoSpaceDN w:val="0"/>
        <w:ind w:left="284" w:right="197" w:firstLine="426"/>
        <w:jc w:val="both"/>
      </w:pPr>
      <w:r>
        <w:t>оформлены в виде документа на определенный период времени и доведены на всех уровнях управления образовательной организации;</w:t>
      </w:r>
    </w:p>
    <w:p w:rsidR="00341D0A" w:rsidRDefault="00341D0A" w:rsidP="003316F6">
      <w:pPr>
        <w:pStyle w:val="aff1"/>
        <w:widowControl w:val="0"/>
        <w:numPr>
          <w:ilvl w:val="2"/>
          <w:numId w:val="81"/>
        </w:numPr>
        <w:tabs>
          <w:tab w:val="right" w:pos="0"/>
        </w:tabs>
        <w:autoSpaceDE w:val="0"/>
        <w:autoSpaceDN w:val="0"/>
        <w:ind w:left="284" w:firstLine="426"/>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341D0A" w:rsidRDefault="00341D0A" w:rsidP="003316F6">
      <w:pPr>
        <w:pStyle w:val="aff1"/>
        <w:widowControl w:val="0"/>
        <w:numPr>
          <w:ilvl w:val="1"/>
          <w:numId w:val="81"/>
        </w:numPr>
        <w:tabs>
          <w:tab w:val="right" w:pos="0"/>
        </w:tabs>
        <w:autoSpaceDE w:val="0"/>
        <w:autoSpaceDN w:val="0"/>
        <w:ind w:left="284" w:firstLine="42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341D0A" w:rsidRDefault="00341D0A" w:rsidP="003316F6">
      <w:pPr>
        <w:pStyle w:val="aff1"/>
        <w:widowControl w:val="0"/>
        <w:numPr>
          <w:ilvl w:val="2"/>
          <w:numId w:val="81"/>
        </w:numPr>
        <w:tabs>
          <w:tab w:val="right" w:pos="709"/>
        </w:tabs>
        <w:autoSpaceDE w:val="0"/>
        <w:autoSpaceDN w:val="0"/>
        <w:ind w:left="284" w:firstLine="426"/>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341D0A" w:rsidRDefault="00341D0A" w:rsidP="003316F6">
      <w:pPr>
        <w:pStyle w:val="aff1"/>
        <w:widowControl w:val="0"/>
        <w:numPr>
          <w:ilvl w:val="2"/>
          <w:numId w:val="81"/>
        </w:numPr>
        <w:tabs>
          <w:tab w:val="right" w:pos="709"/>
        </w:tabs>
        <w:autoSpaceDE w:val="0"/>
        <w:autoSpaceDN w:val="0"/>
        <w:ind w:left="284" w:firstLine="426"/>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341D0A" w:rsidRDefault="00341D0A" w:rsidP="003316F6">
      <w:pPr>
        <w:pStyle w:val="aff1"/>
        <w:widowControl w:val="0"/>
        <w:numPr>
          <w:ilvl w:val="2"/>
          <w:numId w:val="81"/>
        </w:numPr>
        <w:tabs>
          <w:tab w:val="right" w:pos="709"/>
        </w:tabs>
        <w:autoSpaceDE w:val="0"/>
        <w:autoSpaceDN w:val="0"/>
        <w:ind w:left="284" w:firstLine="426"/>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341D0A" w:rsidRDefault="005A1A38" w:rsidP="003316F6">
      <w:pPr>
        <w:pStyle w:val="aff1"/>
        <w:widowControl w:val="0"/>
        <w:numPr>
          <w:ilvl w:val="2"/>
          <w:numId w:val="81"/>
        </w:numPr>
        <w:tabs>
          <w:tab w:val="right" w:pos="709"/>
        </w:tabs>
        <w:autoSpaceDE w:val="0"/>
        <w:autoSpaceDN w:val="0"/>
        <w:spacing w:before="80"/>
        <w:ind w:left="284" w:firstLine="426"/>
      </w:pPr>
      <w:r>
        <w:t>з</w:t>
      </w:r>
      <w:r w:rsidR="00341D0A">
        <w:t>аконодательные</w:t>
      </w:r>
      <w:r w:rsidR="00341D0A">
        <w:rPr>
          <w:spacing w:val="-6"/>
        </w:rPr>
        <w:t xml:space="preserve"> </w:t>
      </w:r>
      <w:r w:rsidR="00341D0A">
        <w:t>требования;</w:t>
      </w:r>
      <w:r w:rsidR="00341D0A">
        <w:rPr>
          <w:spacing w:val="-2"/>
        </w:rPr>
        <w:t xml:space="preserve"> </w:t>
      </w:r>
      <w:r w:rsidR="00341D0A">
        <w:t>мнения</w:t>
      </w:r>
      <w:r w:rsidR="00341D0A">
        <w:rPr>
          <w:spacing w:val="-4"/>
        </w:rPr>
        <w:t xml:space="preserve"> </w:t>
      </w:r>
      <w:r w:rsidR="00341D0A">
        <w:rPr>
          <w:spacing w:val="-2"/>
        </w:rPr>
        <w:t>работников;</w:t>
      </w:r>
    </w:p>
    <w:p w:rsidR="00341D0A" w:rsidRDefault="00341D0A" w:rsidP="003316F6">
      <w:pPr>
        <w:pStyle w:val="aff1"/>
        <w:widowControl w:val="0"/>
        <w:numPr>
          <w:ilvl w:val="2"/>
          <w:numId w:val="81"/>
        </w:numPr>
        <w:tabs>
          <w:tab w:val="right" w:pos="709"/>
        </w:tabs>
        <w:autoSpaceDE w:val="0"/>
        <w:autoSpaceDN w:val="0"/>
        <w:ind w:left="284" w:right="194" w:firstLine="42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341D0A" w:rsidRDefault="00341D0A" w:rsidP="003316F6">
      <w:pPr>
        <w:pStyle w:val="aff1"/>
        <w:widowControl w:val="0"/>
        <w:numPr>
          <w:ilvl w:val="2"/>
          <w:numId w:val="81"/>
        </w:numPr>
        <w:tabs>
          <w:tab w:val="right" w:pos="709"/>
        </w:tabs>
        <w:autoSpaceDE w:val="0"/>
        <w:autoSpaceDN w:val="0"/>
        <w:ind w:left="284" w:right="193" w:firstLine="42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341D0A" w:rsidRDefault="00341D0A" w:rsidP="003316F6">
      <w:pPr>
        <w:pStyle w:val="aff1"/>
        <w:widowControl w:val="0"/>
        <w:numPr>
          <w:ilvl w:val="2"/>
          <w:numId w:val="81"/>
        </w:numPr>
        <w:tabs>
          <w:tab w:val="right" w:pos="709"/>
        </w:tabs>
        <w:autoSpaceDE w:val="0"/>
        <w:autoSpaceDN w:val="0"/>
        <w:ind w:left="284" w:firstLine="42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341D0A" w:rsidRDefault="00341D0A" w:rsidP="003316F6">
      <w:pPr>
        <w:pStyle w:val="aff1"/>
        <w:widowControl w:val="0"/>
        <w:numPr>
          <w:ilvl w:val="1"/>
          <w:numId w:val="81"/>
        </w:numPr>
        <w:tabs>
          <w:tab w:val="right" w:pos="0"/>
        </w:tabs>
        <w:autoSpaceDE w:val="0"/>
        <w:autoSpaceDN w:val="0"/>
        <w:ind w:left="284" w:firstLine="42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rsidR="00341D0A" w:rsidRDefault="00341D0A" w:rsidP="003316F6">
      <w:pPr>
        <w:pStyle w:val="aff1"/>
        <w:widowControl w:val="0"/>
        <w:numPr>
          <w:ilvl w:val="2"/>
          <w:numId w:val="81"/>
        </w:numPr>
        <w:tabs>
          <w:tab w:val="right" w:pos="0"/>
        </w:tabs>
        <w:autoSpaceDE w:val="0"/>
        <w:autoSpaceDN w:val="0"/>
        <w:ind w:left="284" w:right="194" w:firstLine="42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341D0A" w:rsidRDefault="00341D0A" w:rsidP="003316F6">
      <w:pPr>
        <w:pStyle w:val="aff1"/>
        <w:widowControl w:val="0"/>
        <w:numPr>
          <w:ilvl w:val="2"/>
          <w:numId w:val="81"/>
        </w:numPr>
        <w:tabs>
          <w:tab w:val="right" w:pos="0"/>
        </w:tabs>
        <w:autoSpaceDE w:val="0"/>
        <w:autoSpaceDN w:val="0"/>
        <w:ind w:left="284" w:firstLine="426"/>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341D0A" w:rsidRDefault="00341D0A" w:rsidP="003316F6">
      <w:pPr>
        <w:pStyle w:val="aff1"/>
        <w:widowControl w:val="0"/>
        <w:numPr>
          <w:ilvl w:val="2"/>
          <w:numId w:val="81"/>
        </w:numPr>
        <w:tabs>
          <w:tab w:val="right" w:pos="0"/>
        </w:tabs>
        <w:autoSpaceDE w:val="0"/>
        <w:autoSpaceDN w:val="0"/>
        <w:ind w:left="284" w:right="189" w:firstLine="42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341D0A" w:rsidRDefault="00341D0A" w:rsidP="003316F6">
      <w:pPr>
        <w:pStyle w:val="aff1"/>
        <w:widowControl w:val="0"/>
        <w:numPr>
          <w:ilvl w:val="2"/>
          <w:numId w:val="81"/>
        </w:numPr>
        <w:tabs>
          <w:tab w:val="right" w:pos="0"/>
        </w:tabs>
        <w:autoSpaceDE w:val="0"/>
        <w:autoSpaceDN w:val="0"/>
        <w:ind w:left="284" w:right="196" w:firstLine="426"/>
        <w:jc w:val="both"/>
      </w:pPr>
      <w:r>
        <w:t>формирование безопасных условий труда; контроль над соблюдением требований охраны труда;</w:t>
      </w:r>
    </w:p>
    <w:p w:rsidR="00341D0A" w:rsidRDefault="00341D0A" w:rsidP="003316F6">
      <w:pPr>
        <w:pStyle w:val="aff1"/>
        <w:widowControl w:val="0"/>
        <w:numPr>
          <w:ilvl w:val="2"/>
          <w:numId w:val="81"/>
        </w:numPr>
        <w:tabs>
          <w:tab w:val="right" w:pos="0"/>
        </w:tabs>
        <w:autoSpaceDE w:val="0"/>
        <w:autoSpaceDN w:val="0"/>
        <w:spacing w:before="1"/>
        <w:ind w:left="284" w:right="191" w:firstLine="42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341D0A" w:rsidRDefault="00341D0A" w:rsidP="003316F6">
      <w:pPr>
        <w:pStyle w:val="aff1"/>
        <w:widowControl w:val="0"/>
        <w:numPr>
          <w:ilvl w:val="2"/>
          <w:numId w:val="81"/>
        </w:numPr>
        <w:tabs>
          <w:tab w:val="right" w:pos="0"/>
        </w:tabs>
        <w:autoSpaceDE w:val="0"/>
        <w:autoSpaceDN w:val="0"/>
        <w:ind w:left="284" w:right="195" w:firstLine="426"/>
        <w:jc w:val="both"/>
      </w:pPr>
      <w:r>
        <w:t>предотвращение несчастных случаев с работниками и обучающимися во время проведения образовательной деятельности;</w:t>
      </w:r>
    </w:p>
    <w:p w:rsidR="00341D0A" w:rsidRDefault="00341D0A" w:rsidP="003316F6">
      <w:pPr>
        <w:pStyle w:val="aff1"/>
        <w:widowControl w:val="0"/>
        <w:numPr>
          <w:ilvl w:val="2"/>
          <w:numId w:val="81"/>
        </w:numPr>
        <w:tabs>
          <w:tab w:val="right" w:pos="0"/>
        </w:tabs>
        <w:autoSpaceDE w:val="0"/>
        <w:autoSpaceDN w:val="0"/>
        <w:ind w:left="284" w:right="185" w:firstLine="42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341D0A" w:rsidRDefault="00341D0A" w:rsidP="00805723">
      <w:pPr>
        <w:pStyle w:val="af"/>
        <w:tabs>
          <w:tab w:val="right" w:pos="0"/>
        </w:tabs>
        <w:spacing w:before="5"/>
        <w:ind w:firstLine="426"/>
      </w:pPr>
    </w:p>
    <w:p w:rsidR="00341D0A" w:rsidRDefault="00341D0A" w:rsidP="00805723">
      <w:pPr>
        <w:pStyle w:val="110"/>
        <w:numPr>
          <w:ilvl w:val="0"/>
          <w:numId w:val="81"/>
        </w:numPr>
        <w:tabs>
          <w:tab w:val="right" w:pos="0"/>
        </w:tabs>
        <w:ind w:left="0" w:firstLine="426"/>
        <w:jc w:val="center"/>
      </w:pPr>
      <w:bookmarkStart w:id="31" w:name="_bookmark3"/>
      <w:bookmarkEnd w:id="31"/>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341D0A" w:rsidRDefault="00341D0A" w:rsidP="003316F6">
      <w:pPr>
        <w:pStyle w:val="aff1"/>
        <w:widowControl w:val="0"/>
        <w:numPr>
          <w:ilvl w:val="1"/>
          <w:numId w:val="81"/>
        </w:numPr>
        <w:tabs>
          <w:tab w:val="right" w:pos="0"/>
        </w:tabs>
        <w:autoSpaceDE w:val="0"/>
        <w:autoSpaceDN w:val="0"/>
        <w:spacing w:before="271"/>
        <w:ind w:left="284" w:right="193" w:firstLine="42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lastRenderedPageBreak/>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341D0A" w:rsidRDefault="00341D0A" w:rsidP="003316F6">
      <w:pPr>
        <w:pStyle w:val="aff1"/>
        <w:widowControl w:val="0"/>
        <w:numPr>
          <w:ilvl w:val="1"/>
          <w:numId w:val="81"/>
        </w:numPr>
        <w:tabs>
          <w:tab w:val="right" w:pos="0"/>
        </w:tabs>
        <w:autoSpaceDE w:val="0"/>
        <w:autoSpaceDN w:val="0"/>
        <w:spacing w:before="1"/>
        <w:ind w:left="284" w:right="188" w:firstLine="426"/>
        <w:jc w:val="both"/>
      </w:pPr>
      <w:r>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341D0A" w:rsidRDefault="00341D0A" w:rsidP="003316F6">
      <w:pPr>
        <w:pStyle w:val="aff1"/>
        <w:widowControl w:val="0"/>
        <w:numPr>
          <w:ilvl w:val="1"/>
          <w:numId w:val="81"/>
        </w:numPr>
        <w:tabs>
          <w:tab w:val="right" w:pos="0"/>
        </w:tabs>
        <w:autoSpaceDE w:val="0"/>
        <w:autoSpaceDN w:val="0"/>
        <w:ind w:left="284" w:right="192" w:firstLine="42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341D0A" w:rsidRDefault="00341D0A" w:rsidP="003316F6">
      <w:pPr>
        <w:pStyle w:val="aff1"/>
        <w:widowControl w:val="0"/>
        <w:numPr>
          <w:ilvl w:val="2"/>
          <w:numId w:val="81"/>
        </w:numPr>
        <w:tabs>
          <w:tab w:val="right" w:pos="0"/>
        </w:tabs>
        <w:autoSpaceDE w:val="0"/>
        <w:autoSpaceDN w:val="0"/>
        <w:ind w:left="284" w:firstLine="426"/>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341D0A" w:rsidRDefault="00341D0A" w:rsidP="003316F6">
      <w:pPr>
        <w:pStyle w:val="aff1"/>
        <w:widowControl w:val="0"/>
        <w:numPr>
          <w:ilvl w:val="2"/>
          <w:numId w:val="81"/>
        </w:numPr>
        <w:tabs>
          <w:tab w:val="left" w:pos="899"/>
        </w:tabs>
        <w:autoSpaceDE w:val="0"/>
        <w:autoSpaceDN w:val="0"/>
        <w:ind w:left="284" w:firstLine="426"/>
        <w:jc w:val="both"/>
      </w:pPr>
      <w:r>
        <w:t>обеспечение</w:t>
      </w:r>
      <w:r>
        <w:rPr>
          <w:spacing w:val="-8"/>
        </w:rPr>
        <w:t xml:space="preserve"> </w:t>
      </w:r>
      <w:r>
        <w:t>функционирования</w:t>
      </w:r>
      <w:r>
        <w:rPr>
          <w:spacing w:val="-6"/>
        </w:rPr>
        <w:t xml:space="preserve"> </w:t>
      </w:r>
      <w:r>
        <w:rPr>
          <w:spacing w:val="-2"/>
        </w:rPr>
        <w:t>СУОТ;</w:t>
      </w:r>
    </w:p>
    <w:p w:rsidR="00341D0A" w:rsidRDefault="00341D0A" w:rsidP="003316F6">
      <w:pPr>
        <w:pStyle w:val="aff1"/>
        <w:widowControl w:val="0"/>
        <w:numPr>
          <w:ilvl w:val="2"/>
          <w:numId w:val="81"/>
        </w:numPr>
        <w:tabs>
          <w:tab w:val="left" w:pos="899"/>
        </w:tabs>
        <w:autoSpaceDE w:val="0"/>
        <w:autoSpaceDN w:val="0"/>
        <w:ind w:left="284" w:firstLine="426"/>
        <w:jc w:val="both"/>
      </w:pPr>
      <w:r>
        <w:t>функционирование</w:t>
      </w:r>
      <w:r>
        <w:rPr>
          <w:spacing w:val="-10"/>
        </w:rPr>
        <w:t xml:space="preserve"> </w:t>
      </w:r>
      <w:r>
        <w:rPr>
          <w:spacing w:val="-4"/>
        </w:rPr>
        <w:t>СУОТ;</w:t>
      </w:r>
    </w:p>
    <w:p w:rsidR="00341D0A" w:rsidRDefault="00341D0A" w:rsidP="003316F6">
      <w:pPr>
        <w:pStyle w:val="aff1"/>
        <w:widowControl w:val="0"/>
        <w:numPr>
          <w:ilvl w:val="2"/>
          <w:numId w:val="81"/>
        </w:numPr>
        <w:tabs>
          <w:tab w:val="left" w:pos="899"/>
        </w:tabs>
        <w:autoSpaceDE w:val="0"/>
        <w:autoSpaceDN w:val="0"/>
        <w:ind w:left="284" w:firstLine="426"/>
        <w:jc w:val="both"/>
      </w:pPr>
      <w:r>
        <w:t>оценка</w:t>
      </w:r>
      <w:r>
        <w:rPr>
          <w:spacing w:val="-8"/>
        </w:rPr>
        <w:t xml:space="preserve"> </w:t>
      </w:r>
      <w:r>
        <w:t>результатов</w:t>
      </w:r>
      <w:r>
        <w:rPr>
          <w:spacing w:val="-7"/>
        </w:rPr>
        <w:t xml:space="preserve"> </w:t>
      </w:r>
      <w:r>
        <w:rPr>
          <w:spacing w:val="-2"/>
        </w:rPr>
        <w:t>деятельности;</w:t>
      </w:r>
    </w:p>
    <w:p w:rsidR="00341D0A" w:rsidRDefault="00341D0A" w:rsidP="003316F6">
      <w:pPr>
        <w:pStyle w:val="aff1"/>
        <w:widowControl w:val="0"/>
        <w:numPr>
          <w:ilvl w:val="2"/>
          <w:numId w:val="81"/>
        </w:numPr>
        <w:tabs>
          <w:tab w:val="left" w:pos="899"/>
        </w:tabs>
        <w:autoSpaceDE w:val="0"/>
        <w:autoSpaceDN w:val="0"/>
        <w:ind w:left="284" w:firstLine="426"/>
        <w:jc w:val="both"/>
      </w:pPr>
      <w:r>
        <w:t>улучшение</w:t>
      </w:r>
      <w:r>
        <w:rPr>
          <w:spacing w:val="-9"/>
        </w:rPr>
        <w:t xml:space="preserve"> </w:t>
      </w:r>
      <w:r>
        <w:t>функционирования</w:t>
      </w:r>
      <w:r>
        <w:rPr>
          <w:spacing w:val="-7"/>
        </w:rPr>
        <w:t xml:space="preserve"> </w:t>
      </w:r>
      <w:r>
        <w:rPr>
          <w:spacing w:val="-2"/>
        </w:rPr>
        <w:t>СУОТ.</w:t>
      </w:r>
    </w:p>
    <w:p w:rsidR="00341D0A" w:rsidRDefault="00341D0A" w:rsidP="00805723">
      <w:pPr>
        <w:pStyle w:val="aff1"/>
        <w:widowControl w:val="0"/>
        <w:numPr>
          <w:ilvl w:val="1"/>
          <w:numId w:val="81"/>
        </w:numPr>
        <w:tabs>
          <w:tab w:val="left" w:pos="899"/>
        </w:tabs>
        <w:autoSpaceDE w:val="0"/>
        <w:autoSpaceDN w:val="0"/>
        <w:ind w:left="0" w:firstLine="426"/>
        <w:jc w:val="both"/>
      </w:pPr>
      <w:r>
        <w:t>СУОТ</w:t>
      </w:r>
      <w:r>
        <w:rPr>
          <w:spacing w:val="-3"/>
        </w:rPr>
        <w:t xml:space="preserve"> </w:t>
      </w:r>
      <w:r>
        <w:t>должна</w:t>
      </w:r>
      <w:r>
        <w:rPr>
          <w:spacing w:val="-2"/>
        </w:rPr>
        <w:t xml:space="preserve"> предусматривать:</w:t>
      </w:r>
    </w:p>
    <w:p w:rsidR="00341D0A" w:rsidRDefault="00341D0A" w:rsidP="003316F6">
      <w:pPr>
        <w:pStyle w:val="aff1"/>
        <w:widowControl w:val="0"/>
        <w:numPr>
          <w:ilvl w:val="2"/>
          <w:numId w:val="81"/>
        </w:numPr>
        <w:tabs>
          <w:tab w:val="left" w:pos="899"/>
        </w:tabs>
        <w:autoSpaceDE w:val="0"/>
        <w:autoSpaceDN w:val="0"/>
        <w:ind w:left="284" w:right="190" w:firstLine="426"/>
        <w:jc w:val="both"/>
      </w:pPr>
      <w:r>
        <w:t xml:space="preserve">интеграцию в общую систему управления деятельностью образовательной </w:t>
      </w:r>
      <w:r>
        <w:rPr>
          <w:spacing w:val="-2"/>
        </w:rPr>
        <w:t>организации;</w:t>
      </w:r>
    </w:p>
    <w:p w:rsidR="00341D0A" w:rsidRDefault="00341D0A" w:rsidP="003316F6">
      <w:pPr>
        <w:pStyle w:val="aff1"/>
        <w:widowControl w:val="0"/>
        <w:numPr>
          <w:ilvl w:val="2"/>
          <w:numId w:val="81"/>
        </w:numPr>
        <w:tabs>
          <w:tab w:val="left" w:pos="899"/>
        </w:tabs>
        <w:autoSpaceDE w:val="0"/>
        <w:autoSpaceDN w:val="0"/>
        <w:spacing w:before="1"/>
        <w:ind w:left="284" w:right="192" w:firstLine="42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341D0A" w:rsidRDefault="00341D0A" w:rsidP="003316F6">
      <w:pPr>
        <w:pStyle w:val="aff1"/>
        <w:widowControl w:val="0"/>
        <w:numPr>
          <w:ilvl w:val="2"/>
          <w:numId w:val="81"/>
        </w:numPr>
        <w:tabs>
          <w:tab w:val="left" w:pos="899"/>
        </w:tabs>
        <w:autoSpaceDE w:val="0"/>
        <w:autoSpaceDN w:val="0"/>
        <w:ind w:left="284" w:right="200" w:firstLine="426"/>
        <w:jc w:val="both"/>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341D0A" w:rsidRDefault="00341D0A" w:rsidP="003316F6">
      <w:pPr>
        <w:pStyle w:val="aff1"/>
        <w:widowControl w:val="0"/>
        <w:numPr>
          <w:ilvl w:val="2"/>
          <w:numId w:val="81"/>
        </w:numPr>
        <w:tabs>
          <w:tab w:val="left" w:pos="899"/>
        </w:tabs>
        <w:autoSpaceDE w:val="0"/>
        <w:autoSpaceDN w:val="0"/>
        <w:ind w:left="284" w:firstLine="426"/>
        <w:jc w:val="both"/>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341D0A" w:rsidRDefault="00341D0A" w:rsidP="003316F6">
      <w:pPr>
        <w:pStyle w:val="aff1"/>
        <w:widowControl w:val="0"/>
        <w:numPr>
          <w:ilvl w:val="2"/>
          <w:numId w:val="81"/>
        </w:numPr>
        <w:tabs>
          <w:tab w:val="left" w:pos="899"/>
        </w:tabs>
        <w:autoSpaceDE w:val="0"/>
        <w:autoSpaceDN w:val="0"/>
        <w:ind w:left="284" w:firstLine="426"/>
        <w:jc w:val="both"/>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341D0A" w:rsidRDefault="00341D0A" w:rsidP="003316F6">
      <w:pPr>
        <w:pStyle w:val="aff1"/>
        <w:widowControl w:val="0"/>
        <w:numPr>
          <w:ilvl w:val="2"/>
          <w:numId w:val="81"/>
        </w:numPr>
        <w:tabs>
          <w:tab w:val="left" w:pos="899"/>
        </w:tabs>
        <w:autoSpaceDE w:val="0"/>
        <w:autoSpaceDN w:val="0"/>
        <w:ind w:left="284" w:right="197" w:firstLine="426"/>
        <w:jc w:val="both"/>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школы;</w:t>
      </w:r>
    </w:p>
    <w:p w:rsidR="00341D0A" w:rsidRDefault="00341D0A" w:rsidP="003316F6">
      <w:pPr>
        <w:pStyle w:val="aff1"/>
        <w:widowControl w:val="0"/>
        <w:numPr>
          <w:ilvl w:val="2"/>
          <w:numId w:val="81"/>
        </w:numPr>
        <w:tabs>
          <w:tab w:val="left" w:pos="899"/>
        </w:tabs>
        <w:autoSpaceDE w:val="0"/>
        <w:autoSpaceDN w:val="0"/>
        <w:spacing w:before="80"/>
        <w:ind w:left="284" w:right="196" w:firstLine="426"/>
        <w:jc w:val="both"/>
      </w:pPr>
      <w:r>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341D0A" w:rsidRDefault="00341D0A" w:rsidP="003316F6">
      <w:pPr>
        <w:pStyle w:val="aff1"/>
        <w:widowControl w:val="0"/>
        <w:numPr>
          <w:ilvl w:val="1"/>
          <w:numId w:val="81"/>
        </w:numPr>
        <w:tabs>
          <w:tab w:val="left" w:pos="899"/>
        </w:tabs>
        <w:autoSpaceDE w:val="0"/>
        <w:autoSpaceDN w:val="0"/>
        <w:ind w:left="284" w:right="197" w:firstLine="426"/>
        <w:jc w:val="both"/>
      </w:pPr>
      <w:r>
        <w:t>Система управления охраной труда разрабатывается, внедряется и функционирует в соответствии с характером деятельности школы.</w:t>
      </w:r>
    </w:p>
    <w:p w:rsidR="00341D0A" w:rsidRDefault="00341D0A" w:rsidP="003316F6">
      <w:pPr>
        <w:pStyle w:val="aff1"/>
        <w:widowControl w:val="0"/>
        <w:numPr>
          <w:ilvl w:val="1"/>
          <w:numId w:val="81"/>
        </w:numPr>
        <w:tabs>
          <w:tab w:val="left" w:pos="899"/>
        </w:tabs>
        <w:autoSpaceDE w:val="0"/>
        <w:autoSpaceDN w:val="0"/>
        <w:ind w:left="284" w:right="190" w:firstLine="426"/>
        <w:jc w:val="both"/>
      </w:pPr>
      <w:r>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w:t>
      </w:r>
      <w:r w:rsidR="005A1A38">
        <w:t>не электротехническому</w:t>
      </w:r>
      <w:r>
        <w:t xml:space="preserve"> персоналу. Должностные лица, входящие в состав Комиссии, определяются приказом директора образовательной организации.</w:t>
      </w:r>
    </w:p>
    <w:p w:rsidR="00341D0A" w:rsidRDefault="00341D0A" w:rsidP="003316F6">
      <w:pPr>
        <w:pStyle w:val="aff1"/>
        <w:widowControl w:val="0"/>
        <w:numPr>
          <w:ilvl w:val="1"/>
          <w:numId w:val="81"/>
        </w:numPr>
        <w:tabs>
          <w:tab w:val="left" w:pos="899"/>
        </w:tabs>
        <w:autoSpaceDE w:val="0"/>
        <w:autoSpaceDN w:val="0"/>
        <w:ind w:left="284" w:right="191" w:firstLine="42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341D0A" w:rsidRDefault="00341D0A" w:rsidP="003316F6">
      <w:pPr>
        <w:pStyle w:val="aff1"/>
        <w:widowControl w:val="0"/>
        <w:numPr>
          <w:ilvl w:val="1"/>
          <w:numId w:val="81"/>
        </w:numPr>
        <w:tabs>
          <w:tab w:val="left" w:pos="899"/>
        </w:tabs>
        <w:autoSpaceDE w:val="0"/>
        <w:autoSpaceDN w:val="0"/>
        <w:ind w:left="284" w:right="188" w:firstLine="42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341D0A" w:rsidRDefault="00341D0A" w:rsidP="003316F6">
      <w:pPr>
        <w:pStyle w:val="aff1"/>
        <w:widowControl w:val="0"/>
        <w:numPr>
          <w:ilvl w:val="1"/>
          <w:numId w:val="81"/>
        </w:numPr>
        <w:tabs>
          <w:tab w:val="left" w:pos="899"/>
        </w:tabs>
        <w:autoSpaceDE w:val="0"/>
        <w:autoSpaceDN w:val="0"/>
        <w:spacing w:before="1"/>
        <w:ind w:left="284" w:firstLine="42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341D0A" w:rsidRDefault="00341D0A" w:rsidP="003316F6">
      <w:pPr>
        <w:pStyle w:val="aff1"/>
        <w:widowControl w:val="0"/>
        <w:numPr>
          <w:ilvl w:val="2"/>
          <w:numId w:val="81"/>
        </w:numPr>
        <w:tabs>
          <w:tab w:val="left" w:pos="899"/>
        </w:tabs>
        <w:autoSpaceDE w:val="0"/>
        <w:autoSpaceDN w:val="0"/>
        <w:ind w:left="284" w:right="194" w:firstLine="426"/>
        <w:jc w:val="both"/>
      </w:pPr>
      <w:r>
        <w:t xml:space="preserve">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w:t>
      </w:r>
      <w:r>
        <w:lastRenderedPageBreak/>
        <w:t>труда, осуществляется должностными лицами, ответственными за работу по охране труда.</w:t>
      </w:r>
    </w:p>
    <w:p w:rsidR="00341D0A" w:rsidRDefault="00341D0A" w:rsidP="003316F6">
      <w:pPr>
        <w:pStyle w:val="aff1"/>
        <w:widowControl w:val="0"/>
        <w:numPr>
          <w:ilvl w:val="2"/>
          <w:numId w:val="81"/>
        </w:numPr>
        <w:tabs>
          <w:tab w:val="left" w:pos="899"/>
        </w:tabs>
        <w:autoSpaceDE w:val="0"/>
        <w:autoSpaceDN w:val="0"/>
        <w:ind w:left="284" w:right="199" w:firstLine="426"/>
        <w:jc w:val="both"/>
      </w:pPr>
      <w:r>
        <w:t>недопущение к работе лиц, не прошедших обучение, инструктаж и проверку знаний по охране труда, осуществляется директором школы.</w:t>
      </w:r>
    </w:p>
    <w:p w:rsidR="00341D0A" w:rsidRDefault="00341D0A" w:rsidP="003316F6">
      <w:pPr>
        <w:pStyle w:val="aff1"/>
        <w:widowControl w:val="0"/>
        <w:numPr>
          <w:ilvl w:val="1"/>
          <w:numId w:val="81"/>
        </w:numPr>
        <w:tabs>
          <w:tab w:val="left" w:pos="899"/>
        </w:tabs>
        <w:autoSpaceDE w:val="0"/>
        <w:autoSpaceDN w:val="0"/>
        <w:ind w:left="284" w:right="187" w:firstLine="42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341D0A" w:rsidRDefault="00341D0A" w:rsidP="003316F6">
      <w:pPr>
        <w:pStyle w:val="af"/>
        <w:spacing w:before="1"/>
        <w:ind w:left="284" w:right="192"/>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341D0A" w:rsidRDefault="00341D0A" w:rsidP="003316F6">
      <w:pPr>
        <w:pStyle w:val="aff1"/>
        <w:widowControl w:val="0"/>
        <w:numPr>
          <w:ilvl w:val="1"/>
          <w:numId w:val="80"/>
        </w:numPr>
        <w:tabs>
          <w:tab w:val="left" w:pos="567"/>
        </w:tabs>
        <w:autoSpaceDE w:val="0"/>
        <w:autoSpaceDN w:val="0"/>
        <w:ind w:left="284"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341D0A" w:rsidRDefault="00341D0A" w:rsidP="003316F6">
      <w:pPr>
        <w:pStyle w:val="aff1"/>
        <w:widowControl w:val="0"/>
        <w:numPr>
          <w:ilvl w:val="0"/>
          <w:numId w:val="79"/>
        </w:numPr>
        <w:tabs>
          <w:tab w:val="left" w:pos="567"/>
        </w:tabs>
        <w:autoSpaceDE w:val="0"/>
        <w:autoSpaceDN w:val="0"/>
        <w:ind w:left="28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341D0A" w:rsidRDefault="00341D0A" w:rsidP="003316F6">
      <w:pPr>
        <w:pStyle w:val="aff1"/>
        <w:widowControl w:val="0"/>
        <w:numPr>
          <w:ilvl w:val="0"/>
          <w:numId w:val="79"/>
        </w:numPr>
        <w:tabs>
          <w:tab w:val="left" w:pos="567"/>
        </w:tabs>
        <w:autoSpaceDE w:val="0"/>
        <w:autoSpaceDN w:val="0"/>
        <w:ind w:left="284" w:right="191" w:firstLine="566"/>
        <w:jc w:val="both"/>
      </w:pPr>
      <w:r>
        <w:t>создание соответствующих требованиям охраны труда условий труда на каждом рабочем месте;</w:t>
      </w:r>
    </w:p>
    <w:p w:rsidR="00341D0A" w:rsidRDefault="00341D0A" w:rsidP="003316F6">
      <w:pPr>
        <w:pStyle w:val="aff1"/>
        <w:widowControl w:val="0"/>
        <w:numPr>
          <w:ilvl w:val="0"/>
          <w:numId w:val="79"/>
        </w:numPr>
        <w:tabs>
          <w:tab w:val="left" w:pos="567"/>
        </w:tabs>
        <w:autoSpaceDE w:val="0"/>
        <w:autoSpaceDN w:val="0"/>
        <w:ind w:left="284"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341D0A" w:rsidRDefault="00341D0A" w:rsidP="003316F6">
      <w:pPr>
        <w:pStyle w:val="aff1"/>
        <w:widowControl w:val="0"/>
        <w:numPr>
          <w:ilvl w:val="0"/>
          <w:numId w:val="79"/>
        </w:numPr>
        <w:tabs>
          <w:tab w:val="left" w:pos="567"/>
        </w:tabs>
        <w:autoSpaceDE w:val="0"/>
        <w:autoSpaceDN w:val="0"/>
        <w:spacing w:before="1"/>
        <w:ind w:left="284"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341D0A" w:rsidRDefault="00341D0A" w:rsidP="003316F6">
      <w:pPr>
        <w:pStyle w:val="aff1"/>
        <w:widowControl w:val="0"/>
        <w:numPr>
          <w:ilvl w:val="0"/>
          <w:numId w:val="79"/>
        </w:numPr>
        <w:tabs>
          <w:tab w:val="left" w:pos="567"/>
        </w:tabs>
        <w:autoSpaceDE w:val="0"/>
        <w:autoSpaceDN w:val="0"/>
        <w:ind w:left="284"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341D0A" w:rsidRDefault="00341D0A" w:rsidP="00341D0A">
      <w:pPr>
        <w:pStyle w:val="aff1"/>
        <w:widowControl w:val="0"/>
        <w:numPr>
          <w:ilvl w:val="0"/>
          <w:numId w:val="79"/>
        </w:numPr>
        <w:tabs>
          <w:tab w:val="left" w:pos="1463"/>
        </w:tabs>
        <w:autoSpaceDE w:val="0"/>
        <w:autoSpaceDN w:val="0"/>
        <w:spacing w:before="80"/>
        <w:ind w:right="193"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341D0A" w:rsidRDefault="00341D0A" w:rsidP="00341D0A">
      <w:pPr>
        <w:pStyle w:val="aff1"/>
        <w:widowControl w:val="0"/>
        <w:numPr>
          <w:ilvl w:val="0"/>
          <w:numId w:val="79"/>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341D0A" w:rsidRDefault="00341D0A" w:rsidP="00341D0A">
      <w:pPr>
        <w:pStyle w:val="aff1"/>
        <w:widowControl w:val="0"/>
        <w:numPr>
          <w:ilvl w:val="0"/>
          <w:numId w:val="79"/>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341D0A" w:rsidRDefault="00341D0A" w:rsidP="00341D0A">
      <w:pPr>
        <w:pStyle w:val="aff1"/>
        <w:widowControl w:val="0"/>
        <w:numPr>
          <w:ilvl w:val="0"/>
          <w:numId w:val="79"/>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341D0A" w:rsidRDefault="00341D0A" w:rsidP="00341D0A">
      <w:pPr>
        <w:pStyle w:val="aff1"/>
        <w:widowControl w:val="0"/>
        <w:numPr>
          <w:ilvl w:val="0"/>
          <w:numId w:val="79"/>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школы</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341D0A" w:rsidRDefault="00341D0A" w:rsidP="00341D0A">
      <w:pPr>
        <w:pStyle w:val="aff1"/>
        <w:widowControl w:val="0"/>
        <w:numPr>
          <w:ilvl w:val="1"/>
          <w:numId w:val="80"/>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rsidR="00341D0A" w:rsidRDefault="00341D0A" w:rsidP="00341D0A">
      <w:pPr>
        <w:pStyle w:val="aff1"/>
        <w:widowControl w:val="0"/>
        <w:numPr>
          <w:ilvl w:val="0"/>
          <w:numId w:val="78"/>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341D0A" w:rsidRDefault="00341D0A" w:rsidP="00341D0A">
      <w:pPr>
        <w:pStyle w:val="aff1"/>
        <w:widowControl w:val="0"/>
        <w:numPr>
          <w:ilvl w:val="0"/>
          <w:numId w:val="78"/>
        </w:numPr>
        <w:tabs>
          <w:tab w:val="left" w:pos="1463"/>
        </w:tabs>
        <w:autoSpaceDE w:val="0"/>
        <w:autoSpaceDN w:val="0"/>
        <w:spacing w:before="1"/>
        <w:ind w:right="194" w:firstLine="566"/>
        <w:jc w:val="both"/>
      </w:pPr>
      <w:r>
        <w:lastRenderedPageBreak/>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341D0A" w:rsidRDefault="00341D0A" w:rsidP="00341D0A">
      <w:pPr>
        <w:pStyle w:val="aff1"/>
        <w:widowControl w:val="0"/>
        <w:numPr>
          <w:ilvl w:val="1"/>
          <w:numId w:val="80"/>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заведующего детским садом</w:t>
      </w:r>
    </w:p>
    <w:p w:rsidR="00341D0A" w:rsidRDefault="00341D0A" w:rsidP="00805723">
      <w:pPr>
        <w:pStyle w:val="aff1"/>
        <w:widowControl w:val="0"/>
        <w:numPr>
          <w:ilvl w:val="2"/>
          <w:numId w:val="80"/>
        </w:numPr>
        <w:tabs>
          <w:tab w:val="left" w:pos="993"/>
        </w:tabs>
        <w:autoSpaceDE w:val="0"/>
        <w:autoSpaceDN w:val="0"/>
        <w:ind w:left="567"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341D0A" w:rsidRDefault="00341D0A" w:rsidP="00805723">
      <w:pPr>
        <w:pStyle w:val="aff1"/>
        <w:widowControl w:val="0"/>
        <w:numPr>
          <w:ilvl w:val="2"/>
          <w:numId w:val="80"/>
        </w:numPr>
        <w:tabs>
          <w:tab w:val="left" w:pos="993"/>
          <w:tab w:val="left" w:pos="1816"/>
        </w:tabs>
        <w:autoSpaceDE w:val="0"/>
        <w:autoSpaceDN w:val="0"/>
        <w:ind w:left="567"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341D0A" w:rsidRDefault="00341D0A" w:rsidP="00805723">
      <w:pPr>
        <w:pStyle w:val="aff1"/>
        <w:widowControl w:val="0"/>
        <w:numPr>
          <w:ilvl w:val="2"/>
          <w:numId w:val="80"/>
        </w:numPr>
        <w:tabs>
          <w:tab w:val="left" w:pos="993"/>
        </w:tabs>
        <w:autoSpaceDE w:val="0"/>
        <w:autoSpaceDN w:val="0"/>
        <w:ind w:left="567"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341D0A" w:rsidRDefault="00341D0A" w:rsidP="00805723">
      <w:pPr>
        <w:pStyle w:val="aff1"/>
        <w:widowControl w:val="0"/>
        <w:numPr>
          <w:ilvl w:val="2"/>
          <w:numId w:val="80"/>
        </w:numPr>
        <w:tabs>
          <w:tab w:val="left" w:pos="993"/>
        </w:tabs>
        <w:autoSpaceDE w:val="0"/>
        <w:autoSpaceDN w:val="0"/>
        <w:spacing w:before="1"/>
        <w:ind w:left="567"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341D0A" w:rsidRDefault="00341D0A" w:rsidP="00805723">
      <w:pPr>
        <w:pStyle w:val="aff1"/>
        <w:widowControl w:val="0"/>
        <w:numPr>
          <w:ilvl w:val="2"/>
          <w:numId w:val="80"/>
        </w:numPr>
        <w:tabs>
          <w:tab w:val="left" w:pos="993"/>
        </w:tabs>
        <w:autoSpaceDE w:val="0"/>
        <w:autoSpaceDN w:val="0"/>
        <w:ind w:left="567" w:right="194"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общеобразовательной организации. Осуществляет контроль выполнения запланированных </w:t>
      </w:r>
      <w:r>
        <w:rPr>
          <w:spacing w:val="-2"/>
        </w:rPr>
        <w:t>мероприятий.</w:t>
      </w:r>
    </w:p>
    <w:p w:rsidR="00341D0A" w:rsidRDefault="00341D0A" w:rsidP="00805723">
      <w:pPr>
        <w:pStyle w:val="aff1"/>
        <w:widowControl w:val="0"/>
        <w:numPr>
          <w:ilvl w:val="2"/>
          <w:numId w:val="80"/>
        </w:numPr>
        <w:tabs>
          <w:tab w:val="left" w:pos="993"/>
          <w:tab w:val="left" w:pos="1656"/>
        </w:tabs>
        <w:autoSpaceDE w:val="0"/>
        <w:autoSpaceDN w:val="0"/>
        <w:ind w:left="567"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341D0A" w:rsidRDefault="00341D0A" w:rsidP="00805723">
      <w:pPr>
        <w:pStyle w:val="aff1"/>
        <w:widowControl w:val="0"/>
        <w:numPr>
          <w:ilvl w:val="2"/>
          <w:numId w:val="80"/>
        </w:numPr>
        <w:tabs>
          <w:tab w:val="left" w:pos="993"/>
          <w:tab w:val="left" w:pos="1636"/>
        </w:tabs>
        <w:autoSpaceDE w:val="0"/>
        <w:autoSpaceDN w:val="0"/>
        <w:ind w:left="567"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341D0A" w:rsidRDefault="00341D0A" w:rsidP="00805723">
      <w:pPr>
        <w:pStyle w:val="aff1"/>
        <w:widowControl w:val="0"/>
        <w:numPr>
          <w:ilvl w:val="2"/>
          <w:numId w:val="80"/>
        </w:numPr>
        <w:tabs>
          <w:tab w:val="left" w:pos="993"/>
          <w:tab w:val="left" w:pos="1680"/>
        </w:tabs>
        <w:autoSpaceDE w:val="0"/>
        <w:autoSpaceDN w:val="0"/>
        <w:spacing w:before="1"/>
        <w:ind w:left="567" w:right="194" w:firstLine="566"/>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341D0A" w:rsidRDefault="00341D0A" w:rsidP="009B7782">
      <w:pPr>
        <w:pStyle w:val="aff1"/>
        <w:widowControl w:val="0"/>
        <w:numPr>
          <w:ilvl w:val="2"/>
          <w:numId w:val="80"/>
        </w:numPr>
        <w:autoSpaceDE w:val="0"/>
        <w:autoSpaceDN w:val="0"/>
        <w:ind w:left="567" w:right="195" w:firstLine="141"/>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341D0A" w:rsidRDefault="00341D0A" w:rsidP="009B7782">
      <w:pPr>
        <w:pStyle w:val="aff1"/>
        <w:widowControl w:val="0"/>
        <w:numPr>
          <w:ilvl w:val="2"/>
          <w:numId w:val="80"/>
        </w:numPr>
        <w:autoSpaceDE w:val="0"/>
        <w:autoSpaceDN w:val="0"/>
        <w:spacing w:before="80"/>
        <w:ind w:left="567" w:right="192" w:firstLine="0"/>
        <w:jc w:val="both"/>
      </w:pPr>
      <w:r>
        <w:t xml:space="preserve">    Организует обеспечение работников организации, осуществляющей образовательную деятельность, спецодеждой, </w:t>
      </w:r>
      <w:r w:rsidR="005A1A38">
        <w:t>спец обувью</w:t>
      </w:r>
      <w:r>
        <w:t xml:space="preserve">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практических и лабораторных работ и т.д.</w:t>
      </w:r>
    </w:p>
    <w:p w:rsidR="00341D0A" w:rsidRDefault="00341D0A" w:rsidP="009B7782">
      <w:pPr>
        <w:pStyle w:val="aff1"/>
        <w:widowControl w:val="0"/>
        <w:numPr>
          <w:ilvl w:val="2"/>
          <w:numId w:val="80"/>
        </w:numPr>
        <w:autoSpaceDE w:val="0"/>
        <w:autoSpaceDN w:val="0"/>
        <w:ind w:left="567"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341D0A" w:rsidRDefault="00341D0A" w:rsidP="00805723">
      <w:pPr>
        <w:pStyle w:val="aff1"/>
        <w:widowControl w:val="0"/>
        <w:numPr>
          <w:ilvl w:val="2"/>
          <w:numId w:val="80"/>
        </w:numPr>
        <w:tabs>
          <w:tab w:val="left" w:pos="993"/>
          <w:tab w:val="left" w:pos="1785"/>
        </w:tabs>
        <w:autoSpaceDE w:val="0"/>
        <w:autoSpaceDN w:val="0"/>
        <w:ind w:left="567" w:right="189" w:firstLine="566"/>
        <w:jc w:val="both"/>
      </w:pPr>
      <w:r>
        <w:t xml:space="preserve">Безотлагательно сообщает о каждом несчастном случае в школе начальнику отдела УО ИКМО города Казани по Вахитовскому и Приволжскому </w:t>
      </w:r>
      <w:r w:rsidR="005A1A38">
        <w:t>районам, установленным</w:t>
      </w:r>
      <w:r>
        <w:t xml:space="preserve">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341D0A" w:rsidRDefault="00341D0A" w:rsidP="00805723">
      <w:pPr>
        <w:pStyle w:val="aff1"/>
        <w:widowControl w:val="0"/>
        <w:numPr>
          <w:ilvl w:val="2"/>
          <w:numId w:val="80"/>
        </w:numPr>
        <w:tabs>
          <w:tab w:val="left" w:pos="993"/>
          <w:tab w:val="left" w:pos="1809"/>
        </w:tabs>
        <w:autoSpaceDE w:val="0"/>
        <w:autoSpaceDN w:val="0"/>
        <w:ind w:left="567"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341D0A" w:rsidRDefault="00341D0A" w:rsidP="00805723">
      <w:pPr>
        <w:pStyle w:val="aff1"/>
        <w:widowControl w:val="0"/>
        <w:numPr>
          <w:ilvl w:val="2"/>
          <w:numId w:val="80"/>
        </w:numPr>
        <w:tabs>
          <w:tab w:val="left" w:pos="993"/>
        </w:tabs>
        <w:autoSpaceDE w:val="0"/>
        <w:autoSpaceDN w:val="0"/>
        <w:ind w:left="567"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341D0A" w:rsidRDefault="00341D0A" w:rsidP="00805723">
      <w:pPr>
        <w:pStyle w:val="aff1"/>
        <w:widowControl w:val="0"/>
        <w:numPr>
          <w:ilvl w:val="2"/>
          <w:numId w:val="80"/>
        </w:numPr>
        <w:tabs>
          <w:tab w:val="left" w:pos="993"/>
        </w:tabs>
        <w:autoSpaceDE w:val="0"/>
        <w:autoSpaceDN w:val="0"/>
        <w:ind w:left="567" w:firstLine="567"/>
        <w:jc w:val="both"/>
      </w:pPr>
      <w:r>
        <w:lastRenderedPageBreak/>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341D0A" w:rsidRDefault="00341D0A" w:rsidP="00805723">
      <w:pPr>
        <w:pStyle w:val="aff1"/>
        <w:widowControl w:val="0"/>
        <w:numPr>
          <w:ilvl w:val="2"/>
          <w:numId w:val="80"/>
        </w:numPr>
        <w:tabs>
          <w:tab w:val="left" w:pos="993"/>
          <w:tab w:val="left" w:pos="1780"/>
        </w:tabs>
        <w:autoSpaceDE w:val="0"/>
        <w:autoSpaceDN w:val="0"/>
        <w:ind w:left="567"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w:t>
      </w:r>
      <w:r w:rsidR="005A1A38">
        <w:rPr>
          <w:spacing w:val="-2"/>
        </w:rPr>
        <w:t>общих собраниях</w:t>
      </w:r>
      <w:r>
        <w:rPr>
          <w:spacing w:val="-2"/>
        </w:rPr>
        <w:t xml:space="preserve">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341D0A" w:rsidRDefault="00341D0A" w:rsidP="00805723">
      <w:pPr>
        <w:pStyle w:val="aff1"/>
        <w:widowControl w:val="0"/>
        <w:numPr>
          <w:ilvl w:val="2"/>
          <w:numId w:val="80"/>
        </w:numPr>
        <w:tabs>
          <w:tab w:val="left" w:pos="993"/>
        </w:tabs>
        <w:autoSpaceDE w:val="0"/>
        <w:autoSpaceDN w:val="0"/>
        <w:spacing w:before="1"/>
        <w:ind w:left="567" w:right="188" w:firstLine="566"/>
        <w:jc w:val="both"/>
      </w:pPr>
      <w:r>
        <w:t>Обеспечивает своевременное представление в установленном порядке статистической отчетности по охране труда.</w:t>
      </w:r>
    </w:p>
    <w:p w:rsidR="00341D0A" w:rsidRDefault="00341D0A" w:rsidP="00805723">
      <w:pPr>
        <w:pStyle w:val="aff1"/>
        <w:widowControl w:val="0"/>
        <w:numPr>
          <w:ilvl w:val="2"/>
          <w:numId w:val="80"/>
        </w:numPr>
        <w:tabs>
          <w:tab w:val="left" w:pos="993"/>
        </w:tabs>
        <w:autoSpaceDE w:val="0"/>
        <w:autoSpaceDN w:val="0"/>
        <w:ind w:left="567" w:right="196"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341D0A" w:rsidRDefault="00341D0A" w:rsidP="00805723">
      <w:pPr>
        <w:pStyle w:val="aff1"/>
        <w:widowControl w:val="0"/>
        <w:numPr>
          <w:ilvl w:val="2"/>
          <w:numId w:val="80"/>
        </w:numPr>
        <w:tabs>
          <w:tab w:val="left" w:pos="993"/>
        </w:tabs>
        <w:autoSpaceDE w:val="0"/>
        <w:autoSpaceDN w:val="0"/>
        <w:ind w:left="567"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341D0A" w:rsidRDefault="00341D0A" w:rsidP="00805723">
      <w:pPr>
        <w:pStyle w:val="aff1"/>
        <w:widowControl w:val="0"/>
        <w:numPr>
          <w:ilvl w:val="2"/>
          <w:numId w:val="80"/>
        </w:numPr>
        <w:tabs>
          <w:tab w:val="left" w:pos="993"/>
          <w:tab w:val="left" w:pos="1809"/>
        </w:tabs>
        <w:autoSpaceDE w:val="0"/>
        <w:autoSpaceDN w:val="0"/>
        <w:ind w:left="567" w:right="194" w:firstLine="566"/>
        <w:jc w:val="both"/>
      </w:pPr>
      <w:r>
        <w:t>Несет персональную ответственность за обеспечение здоровых и безопасных условий образовательной деятельности.</w:t>
      </w:r>
    </w:p>
    <w:p w:rsidR="00341D0A" w:rsidRDefault="00341D0A" w:rsidP="00805723">
      <w:pPr>
        <w:pStyle w:val="aff1"/>
        <w:widowControl w:val="0"/>
        <w:numPr>
          <w:ilvl w:val="1"/>
          <w:numId w:val="80"/>
        </w:numPr>
        <w:tabs>
          <w:tab w:val="left" w:pos="993"/>
          <w:tab w:val="left" w:pos="1447"/>
        </w:tabs>
        <w:autoSpaceDE w:val="0"/>
        <w:autoSpaceDN w:val="0"/>
        <w:spacing w:line="244" w:lineRule="auto"/>
        <w:ind w:right="187" w:firstLine="566"/>
        <w:jc w:val="both"/>
        <w:rPr>
          <w:b/>
        </w:rPr>
      </w:pPr>
      <w:r>
        <w:rPr>
          <w:b/>
        </w:rPr>
        <w:t>Обязанности по охране труда заместителя старшего воспитателя:</w:t>
      </w:r>
    </w:p>
    <w:p w:rsidR="00341D0A" w:rsidRDefault="00341D0A" w:rsidP="00805723">
      <w:pPr>
        <w:pStyle w:val="aff1"/>
        <w:widowControl w:val="0"/>
        <w:numPr>
          <w:ilvl w:val="2"/>
          <w:numId w:val="80"/>
        </w:numPr>
        <w:tabs>
          <w:tab w:val="left" w:pos="993"/>
        </w:tabs>
        <w:autoSpaceDE w:val="0"/>
        <w:autoSpaceDN w:val="0"/>
        <w:ind w:left="567" w:right="197" w:firstLine="566"/>
        <w:jc w:val="both"/>
      </w:pPr>
      <w:r>
        <w:t>Организует работу и систематический контроль по соблюдению в учебной деятельности норм и правил охраны труда.</w:t>
      </w:r>
    </w:p>
    <w:p w:rsidR="00341D0A" w:rsidRDefault="00341D0A" w:rsidP="00805723">
      <w:pPr>
        <w:pStyle w:val="aff1"/>
        <w:widowControl w:val="0"/>
        <w:numPr>
          <w:ilvl w:val="2"/>
          <w:numId w:val="80"/>
        </w:numPr>
        <w:tabs>
          <w:tab w:val="left" w:pos="993"/>
          <w:tab w:val="left" w:pos="1723"/>
        </w:tabs>
        <w:autoSpaceDE w:val="0"/>
        <w:autoSpaceDN w:val="0"/>
        <w:ind w:left="567"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341D0A" w:rsidRDefault="00341D0A" w:rsidP="00805723">
      <w:pPr>
        <w:pStyle w:val="aff1"/>
        <w:widowControl w:val="0"/>
        <w:numPr>
          <w:ilvl w:val="2"/>
          <w:numId w:val="80"/>
        </w:numPr>
        <w:tabs>
          <w:tab w:val="left" w:pos="993"/>
        </w:tabs>
        <w:autoSpaceDE w:val="0"/>
        <w:autoSpaceDN w:val="0"/>
        <w:ind w:left="567"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341D0A" w:rsidRDefault="00341D0A" w:rsidP="00805723">
      <w:pPr>
        <w:pStyle w:val="aff1"/>
        <w:widowControl w:val="0"/>
        <w:numPr>
          <w:ilvl w:val="2"/>
          <w:numId w:val="80"/>
        </w:numPr>
        <w:tabs>
          <w:tab w:val="left" w:pos="993"/>
          <w:tab w:val="left" w:pos="1812"/>
        </w:tabs>
        <w:autoSpaceDE w:val="0"/>
        <w:autoSpaceDN w:val="0"/>
        <w:ind w:left="567"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341D0A" w:rsidRDefault="00341D0A" w:rsidP="00805723">
      <w:pPr>
        <w:pStyle w:val="aff1"/>
        <w:widowControl w:val="0"/>
        <w:numPr>
          <w:ilvl w:val="2"/>
          <w:numId w:val="80"/>
        </w:numPr>
        <w:tabs>
          <w:tab w:val="left" w:pos="993"/>
          <w:tab w:val="left" w:pos="1653"/>
        </w:tabs>
        <w:autoSpaceDE w:val="0"/>
        <w:autoSpaceDN w:val="0"/>
        <w:ind w:left="567"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341D0A" w:rsidRDefault="00341D0A" w:rsidP="00805723">
      <w:pPr>
        <w:pStyle w:val="aff1"/>
        <w:widowControl w:val="0"/>
        <w:numPr>
          <w:ilvl w:val="2"/>
          <w:numId w:val="80"/>
        </w:numPr>
        <w:tabs>
          <w:tab w:val="left" w:pos="993"/>
          <w:tab w:val="left" w:pos="1629"/>
        </w:tabs>
        <w:autoSpaceDE w:val="0"/>
        <w:autoSpaceDN w:val="0"/>
        <w:ind w:left="567"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341D0A" w:rsidRDefault="00341D0A" w:rsidP="009B7782">
      <w:pPr>
        <w:pStyle w:val="aff1"/>
        <w:widowControl w:val="0"/>
        <w:numPr>
          <w:ilvl w:val="2"/>
          <w:numId w:val="80"/>
        </w:numPr>
        <w:tabs>
          <w:tab w:val="left" w:pos="1761"/>
        </w:tabs>
        <w:autoSpaceDE w:val="0"/>
        <w:autoSpaceDN w:val="0"/>
        <w:ind w:left="567" w:right="196" w:firstLine="424"/>
        <w:jc w:val="both"/>
      </w:pPr>
      <w:r>
        <w:t>Контролирует своевременное проведение инструктажа обучающихся и их регистрацию в журналах.</w:t>
      </w:r>
    </w:p>
    <w:p w:rsidR="00341D0A" w:rsidRDefault="00341D0A" w:rsidP="009B7782">
      <w:pPr>
        <w:pStyle w:val="aff1"/>
        <w:widowControl w:val="0"/>
        <w:numPr>
          <w:ilvl w:val="2"/>
          <w:numId w:val="80"/>
        </w:numPr>
        <w:tabs>
          <w:tab w:val="right" w:pos="0"/>
          <w:tab w:val="left" w:pos="1740"/>
        </w:tabs>
        <w:autoSpaceDE w:val="0"/>
        <w:autoSpaceDN w:val="0"/>
        <w:ind w:left="567" w:right="189" w:firstLine="424"/>
        <w:jc w:val="both"/>
      </w:pPr>
      <w:r>
        <w:t>Определяет методику и порядок обучения правилам дорожного движения, поведения на воде, улице, пожарной безопасности.</w:t>
      </w:r>
    </w:p>
    <w:p w:rsidR="00341D0A" w:rsidRDefault="00341D0A" w:rsidP="009B7782">
      <w:pPr>
        <w:pStyle w:val="aff1"/>
        <w:widowControl w:val="0"/>
        <w:numPr>
          <w:ilvl w:val="2"/>
          <w:numId w:val="80"/>
        </w:numPr>
        <w:tabs>
          <w:tab w:val="right" w:pos="0"/>
          <w:tab w:val="left" w:pos="1706"/>
        </w:tabs>
        <w:autoSpaceDE w:val="0"/>
        <w:autoSpaceDN w:val="0"/>
        <w:ind w:left="567" w:right="194" w:firstLine="424"/>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341D0A" w:rsidRDefault="00341D0A" w:rsidP="009B7782">
      <w:pPr>
        <w:pStyle w:val="aff1"/>
        <w:widowControl w:val="0"/>
        <w:numPr>
          <w:ilvl w:val="2"/>
          <w:numId w:val="80"/>
        </w:numPr>
        <w:tabs>
          <w:tab w:val="right" w:pos="0"/>
          <w:tab w:val="left" w:pos="1876"/>
        </w:tabs>
        <w:autoSpaceDE w:val="0"/>
        <w:autoSpaceDN w:val="0"/>
        <w:ind w:left="567" w:right="197" w:firstLine="424"/>
        <w:jc w:val="both"/>
      </w:pPr>
      <w:r>
        <w:t>Несет ответственность за выполнение должностной инструкции в части обеспечения безопасности жизнедеятельности.</w:t>
      </w:r>
    </w:p>
    <w:p w:rsidR="00341D0A" w:rsidRDefault="00341D0A" w:rsidP="009B7782">
      <w:pPr>
        <w:pStyle w:val="aff1"/>
        <w:widowControl w:val="0"/>
        <w:numPr>
          <w:ilvl w:val="1"/>
          <w:numId w:val="80"/>
        </w:numPr>
        <w:tabs>
          <w:tab w:val="right" w:pos="0"/>
          <w:tab w:val="left" w:pos="1438"/>
        </w:tabs>
        <w:autoSpaceDE w:val="0"/>
        <w:autoSpaceDN w:val="0"/>
        <w:ind w:firstLine="424"/>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секретаря:</w:t>
      </w:r>
    </w:p>
    <w:p w:rsidR="00341D0A" w:rsidRDefault="00341D0A" w:rsidP="009B7782">
      <w:pPr>
        <w:pStyle w:val="aff1"/>
        <w:widowControl w:val="0"/>
        <w:numPr>
          <w:ilvl w:val="2"/>
          <w:numId w:val="80"/>
        </w:numPr>
        <w:tabs>
          <w:tab w:val="right" w:pos="0"/>
          <w:tab w:val="left" w:pos="1749"/>
        </w:tabs>
        <w:autoSpaceDE w:val="0"/>
        <w:autoSpaceDN w:val="0"/>
        <w:spacing w:before="80"/>
        <w:ind w:left="567" w:right="187" w:firstLine="424"/>
        <w:jc w:val="both"/>
      </w:pPr>
      <w:r>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341D0A" w:rsidRDefault="00341D0A" w:rsidP="009B7782">
      <w:pPr>
        <w:pStyle w:val="aff1"/>
        <w:widowControl w:val="0"/>
        <w:numPr>
          <w:ilvl w:val="2"/>
          <w:numId w:val="80"/>
        </w:numPr>
        <w:tabs>
          <w:tab w:val="right" w:pos="0"/>
          <w:tab w:val="left" w:pos="1750"/>
        </w:tabs>
        <w:autoSpaceDE w:val="0"/>
        <w:autoSpaceDN w:val="0"/>
        <w:ind w:left="567" w:firstLine="424"/>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341D0A" w:rsidRDefault="00341D0A" w:rsidP="009B7782">
      <w:pPr>
        <w:pStyle w:val="aff1"/>
        <w:widowControl w:val="0"/>
        <w:numPr>
          <w:ilvl w:val="2"/>
          <w:numId w:val="80"/>
        </w:numPr>
        <w:tabs>
          <w:tab w:val="right" w:pos="0"/>
          <w:tab w:val="left" w:pos="1749"/>
        </w:tabs>
        <w:autoSpaceDE w:val="0"/>
        <w:autoSpaceDN w:val="0"/>
        <w:ind w:left="567" w:right="195" w:firstLine="424"/>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341D0A" w:rsidRDefault="00341D0A" w:rsidP="009B7782">
      <w:pPr>
        <w:pStyle w:val="aff1"/>
        <w:widowControl w:val="0"/>
        <w:numPr>
          <w:ilvl w:val="2"/>
          <w:numId w:val="80"/>
        </w:numPr>
        <w:tabs>
          <w:tab w:val="right" w:pos="0"/>
          <w:tab w:val="left" w:pos="1749"/>
        </w:tabs>
        <w:autoSpaceDE w:val="0"/>
        <w:autoSpaceDN w:val="0"/>
        <w:ind w:left="567" w:right="192" w:firstLine="424"/>
        <w:jc w:val="both"/>
      </w:pPr>
      <w:r>
        <w:lastRenderedPageBreak/>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341D0A" w:rsidRDefault="00341D0A" w:rsidP="009B7782">
      <w:pPr>
        <w:pStyle w:val="aff1"/>
        <w:widowControl w:val="0"/>
        <w:numPr>
          <w:ilvl w:val="2"/>
          <w:numId w:val="80"/>
        </w:numPr>
        <w:tabs>
          <w:tab w:val="right" w:pos="0"/>
          <w:tab w:val="left" w:pos="1749"/>
        </w:tabs>
        <w:autoSpaceDE w:val="0"/>
        <w:autoSpaceDN w:val="0"/>
        <w:ind w:left="567" w:right="186" w:firstLine="424"/>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341D0A" w:rsidRDefault="00341D0A" w:rsidP="009B7782">
      <w:pPr>
        <w:pStyle w:val="aff1"/>
        <w:widowControl w:val="0"/>
        <w:numPr>
          <w:ilvl w:val="2"/>
          <w:numId w:val="80"/>
        </w:numPr>
        <w:tabs>
          <w:tab w:val="right" w:pos="0"/>
          <w:tab w:val="left" w:pos="1749"/>
        </w:tabs>
        <w:autoSpaceDE w:val="0"/>
        <w:autoSpaceDN w:val="0"/>
        <w:ind w:left="567" w:right="186" w:firstLine="424"/>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341D0A" w:rsidRDefault="00341D0A" w:rsidP="009B7782">
      <w:pPr>
        <w:pStyle w:val="aff1"/>
        <w:widowControl w:val="0"/>
        <w:numPr>
          <w:ilvl w:val="2"/>
          <w:numId w:val="80"/>
        </w:numPr>
        <w:tabs>
          <w:tab w:val="right" w:pos="0"/>
          <w:tab w:val="left" w:pos="1749"/>
        </w:tabs>
        <w:autoSpaceDE w:val="0"/>
        <w:autoSpaceDN w:val="0"/>
        <w:ind w:left="567" w:right="189" w:firstLine="424"/>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341D0A" w:rsidRDefault="00341D0A" w:rsidP="009B7782">
      <w:pPr>
        <w:pStyle w:val="aff1"/>
        <w:widowControl w:val="0"/>
        <w:numPr>
          <w:ilvl w:val="1"/>
          <w:numId w:val="80"/>
        </w:numPr>
        <w:tabs>
          <w:tab w:val="right" w:pos="0"/>
          <w:tab w:val="left" w:pos="1438"/>
        </w:tabs>
        <w:autoSpaceDE w:val="0"/>
        <w:autoSpaceDN w:val="0"/>
        <w:spacing w:before="1"/>
        <w:ind w:firstLine="424"/>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rsidR="00341D0A" w:rsidRDefault="00341D0A" w:rsidP="009B7782">
      <w:pPr>
        <w:pStyle w:val="aff1"/>
        <w:widowControl w:val="0"/>
        <w:numPr>
          <w:ilvl w:val="2"/>
          <w:numId w:val="80"/>
        </w:numPr>
        <w:tabs>
          <w:tab w:val="right" w:pos="0"/>
          <w:tab w:val="left" w:pos="1749"/>
        </w:tabs>
        <w:autoSpaceDE w:val="0"/>
        <w:autoSpaceDN w:val="0"/>
        <w:ind w:left="567" w:right="182" w:firstLine="424"/>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rsidR="009B7782">
        <w:t>тех</w:t>
      </w:r>
      <w:r>
        <w:t>нологического и энергетического оборудования, осуществление их периодического осмотра и организацию текущего ремонта.</w:t>
      </w:r>
    </w:p>
    <w:p w:rsidR="00341D0A" w:rsidRDefault="00341D0A" w:rsidP="009B7782">
      <w:pPr>
        <w:pStyle w:val="aff1"/>
        <w:widowControl w:val="0"/>
        <w:numPr>
          <w:ilvl w:val="2"/>
          <w:numId w:val="80"/>
        </w:numPr>
        <w:tabs>
          <w:tab w:val="right" w:pos="0"/>
          <w:tab w:val="left" w:pos="1749"/>
        </w:tabs>
        <w:autoSpaceDE w:val="0"/>
        <w:autoSpaceDN w:val="0"/>
        <w:ind w:left="567" w:right="184" w:firstLine="424"/>
        <w:jc w:val="both"/>
      </w:pPr>
      <w:r>
        <w:t>Обеспечивает контроль за санитарно-гигиениче</w:t>
      </w:r>
      <w:r w:rsidR="009B7782">
        <w:t>ским состоянием учебных кабине</w:t>
      </w:r>
      <w:r>
        <w:t xml:space="preserve">тов, мастерских, спортзала и других помещений, а также </w:t>
      </w:r>
      <w:r w:rsidR="005A1A38">
        <w:t>столовой в</w:t>
      </w:r>
      <w:r>
        <w:t xml:space="preserve"> соответствии с требованиями норм и правил по охране труда, СанПиНов.</w:t>
      </w:r>
    </w:p>
    <w:p w:rsidR="00341D0A" w:rsidRDefault="00341D0A" w:rsidP="009B7782">
      <w:pPr>
        <w:pStyle w:val="aff1"/>
        <w:widowControl w:val="0"/>
        <w:numPr>
          <w:ilvl w:val="2"/>
          <w:numId w:val="80"/>
        </w:numPr>
        <w:tabs>
          <w:tab w:val="right" w:pos="0"/>
          <w:tab w:val="left" w:pos="1749"/>
        </w:tabs>
        <w:autoSpaceDE w:val="0"/>
        <w:autoSpaceDN w:val="0"/>
        <w:ind w:left="567" w:right="188" w:firstLine="424"/>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341D0A" w:rsidRDefault="00341D0A" w:rsidP="009B7782">
      <w:pPr>
        <w:pStyle w:val="aff1"/>
        <w:widowControl w:val="0"/>
        <w:numPr>
          <w:ilvl w:val="2"/>
          <w:numId w:val="80"/>
        </w:numPr>
        <w:tabs>
          <w:tab w:val="right" w:pos="0"/>
          <w:tab w:val="left" w:pos="1749"/>
        </w:tabs>
        <w:autoSpaceDE w:val="0"/>
        <w:autoSpaceDN w:val="0"/>
        <w:ind w:left="567" w:right="184" w:firstLine="424"/>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помещений учреждения исправными средствами пожаротушения в соо</w:t>
      </w:r>
      <w:r w:rsidR="009B7782">
        <w:t>тветствии с нормативными требо</w:t>
      </w:r>
      <w:r>
        <w:rPr>
          <w:spacing w:val="-2"/>
        </w:rPr>
        <w:t>ваниями.</w:t>
      </w:r>
    </w:p>
    <w:p w:rsidR="00341D0A" w:rsidRDefault="00341D0A" w:rsidP="009B7782">
      <w:pPr>
        <w:pStyle w:val="aff1"/>
        <w:widowControl w:val="0"/>
        <w:numPr>
          <w:ilvl w:val="2"/>
          <w:numId w:val="80"/>
        </w:numPr>
        <w:tabs>
          <w:tab w:val="right" w:pos="0"/>
          <w:tab w:val="left" w:pos="1749"/>
        </w:tabs>
        <w:autoSpaceDE w:val="0"/>
        <w:autoSpaceDN w:val="0"/>
        <w:spacing w:before="1"/>
        <w:ind w:left="567" w:right="187" w:firstLine="424"/>
        <w:jc w:val="both"/>
      </w:pPr>
      <w:r>
        <w:t>Организует обеспечение учебных кабинетов, п</w:t>
      </w:r>
      <w:r w:rsidR="009B7782">
        <w:t>омещений групп и других помеще</w:t>
      </w:r>
      <w:r>
        <w:t>ний</w:t>
      </w:r>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341D0A" w:rsidRDefault="00341D0A" w:rsidP="009B7782">
      <w:pPr>
        <w:pStyle w:val="aff1"/>
        <w:widowControl w:val="0"/>
        <w:numPr>
          <w:ilvl w:val="2"/>
          <w:numId w:val="80"/>
        </w:numPr>
        <w:tabs>
          <w:tab w:val="right" w:pos="0"/>
          <w:tab w:val="left" w:pos="1749"/>
        </w:tabs>
        <w:autoSpaceDE w:val="0"/>
        <w:autoSpaceDN w:val="0"/>
        <w:ind w:left="567" w:right="185" w:firstLine="424"/>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341D0A" w:rsidRDefault="00341D0A" w:rsidP="003316F6">
      <w:pPr>
        <w:pStyle w:val="aff1"/>
        <w:widowControl w:val="0"/>
        <w:numPr>
          <w:ilvl w:val="2"/>
          <w:numId w:val="80"/>
        </w:numPr>
        <w:tabs>
          <w:tab w:val="left" w:pos="1749"/>
        </w:tabs>
        <w:autoSpaceDE w:val="0"/>
        <w:autoSpaceDN w:val="0"/>
        <w:ind w:left="567" w:right="189" w:firstLine="42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341D0A" w:rsidRDefault="00341D0A" w:rsidP="003316F6">
      <w:pPr>
        <w:pStyle w:val="aff1"/>
        <w:widowControl w:val="0"/>
        <w:numPr>
          <w:ilvl w:val="2"/>
          <w:numId w:val="80"/>
        </w:numPr>
        <w:tabs>
          <w:tab w:val="right" w:pos="0"/>
          <w:tab w:val="left" w:pos="1750"/>
        </w:tabs>
        <w:autoSpaceDE w:val="0"/>
        <w:autoSpaceDN w:val="0"/>
        <w:ind w:left="0" w:firstLine="993"/>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341D0A" w:rsidRDefault="00341D0A" w:rsidP="003316F6">
      <w:pPr>
        <w:pStyle w:val="aff1"/>
        <w:widowControl w:val="0"/>
        <w:numPr>
          <w:ilvl w:val="2"/>
          <w:numId w:val="80"/>
        </w:numPr>
        <w:tabs>
          <w:tab w:val="left" w:pos="1749"/>
        </w:tabs>
        <w:autoSpaceDE w:val="0"/>
        <w:autoSpaceDN w:val="0"/>
        <w:spacing w:before="80"/>
        <w:ind w:left="426" w:right="187" w:firstLine="567"/>
        <w:jc w:val="both"/>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r w:rsidR="009B7782">
        <w:t>инструк</w:t>
      </w:r>
      <w:r>
        <w:t>тажа</w:t>
      </w:r>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341D0A" w:rsidRDefault="00341D0A" w:rsidP="003316F6">
      <w:pPr>
        <w:pStyle w:val="aff1"/>
        <w:widowControl w:val="0"/>
        <w:numPr>
          <w:ilvl w:val="2"/>
          <w:numId w:val="80"/>
        </w:numPr>
        <w:tabs>
          <w:tab w:val="left" w:pos="1749"/>
        </w:tabs>
        <w:autoSpaceDE w:val="0"/>
        <w:autoSpaceDN w:val="0"/>
        <w:ind w:left="426" w:right="189" w:firstLine="567"/>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341D0A" w:rsidRDefault="00341D0A" w:rsidP="003316F6">
      <w:pPr>
        <w:pStyle w:val="aff1"/>
        <w:widowControl w:val="0"/>
        <w:numPr>
          <w:ilvl w:val="2"/>
          <w:numId w:val="80"/>
        </w:numPr>
        <w:tabs>
          <w:tab w:val="left" w:pos="1749"/>
        </w:tabs>
        <w:autoSpaceDE w:val="0"/>
        <w:autoSpaceDN w:val="0"/>
        <w:ind w:left="426" w:right="182" w:firstLine="567"/>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r>
        <w:t>приспо</w:t>
      </w:r>
      <w:r w:rsidR="009B7782">
        <w:t>с</w:t>
      </w:r>
      <w:r>
        <w:t xml:space="preserve">облений и оборудования (переносной электрифицированный инструмент, </w:t>
      </w:r>
      <w:r w:rsidR="005A1A38">
        <w:t>не электрифицированный</w:t>
      </w:r>
      <w:r>
        <w:t xml:space="preserve"> инструмент, ручной инструмент, лестницы, стремянки) на соответствие требований охраны труда.</w:t>
      </w:r>
    </w:p>
    <w:p w:rsidR="00341D0A" w:rsidRDefault="00341D0A" w:rsidP="009B7782">
      <w:pPr>
        <w:pStyle w:val="aff1"/>
        <w:widowControl w:val="0"/>
        <w:numPr>
          <w:ilvl w:val="1"/>
          <w:numId w:val="80"/>
        </w:numPr>
        <w:tabs>
          <w:tab w:val="left" w:pos="1438"/>
        </w:tabs>
        <w:autoSpaceDE w:val="0"/>
        <w:autoSpaceDN w:val="0"/>
        <w:ind w:left="426" w:firstLine="140"/>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341D0A" w:rsidRDefault="00341D0A" w:rsidP="003316F6">
      <w:pPr>
        <w:pStyle w:val="aff1"/>
        <w:widowControl w:val="0"/>
        <w:numPr>
          <w:ilvl w:val="2"/>
          <w:numId w:val="80"/>
        </w:numPr>
        <w:tabs>
          <w:tab w:val="left" w:pos="1658"/>
        </w:tabs>
        <w:autoSpaceDE w:val="0"/>
        <w:autoSpaceDN w:val="0"/>
        <w:ind w:left="142" w:right="186" w:firstLine="851"/>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341D0A" w:rsidRDefault="00341D0A" w:rsidP="009B7782">
      <w:pPr>
        <w:pStyle w:val="aff1"/>
        <w:widowControl w:val="0"/>
        <w:numPr>
          <w:ilvl w:val="2"/>
          <w:numId w:val="80"/>
        </w:numPr>
        <w:tabs>
          <w:tab w:val="left" w:pos="1716"/>
        </w:tabs>
        <w:autoSpaceDE w:val="0"/>
        <w:autoSpaceDN w:val="0"/>
        <w:ind w:left="142"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341D0A" w:rsidRDefault="00341D0A" w:rsidP="009B7782">
      <w:pPr>
        <w:pStyle w:val="aff1"/>
        <w:widowControl w:val="0"/>
        <w:numPr>
          <w:ilvl w:val="2"/>
          <w:numId w:val="80"/>
        </w:numPr>
        <w:tabs>
          <w:tab w:val="left" w:pos="1665"/>
        </w:tabs>
        <w:autoSpaceDE w:val="0"/>
        <w:autoSpaceDN w:val="0"/>
        <w:spacing w:before="1"/>
        <w:ind w:left="142" w:right="198" w:firstLine="566"/>
        <w:jc w:val="both"/>
      </w:pPr>
      <w:r>
        <w:t xml:space="preserve">Контролирует выполнение коллективного договора, соглашений по </w:t>
      </w:r>
      <w:r>
        <w:lastRenderedPageBreak/>
        <w:t>улучшению условий и охраны труда.</w:t>
      </w:r>
    </w:p>
    <w:p w:rsidR="00341D0A" w:rsidRDefault="00341D0A" w:rsidP="009B7782">
      <w:pPr>
        <w:pStyle w:val="aff1"/>
        <w:widowControl w:val="0"/>
        <w:numPr>
          <w:ilvl w:val="2"/>
          <w:numId w:val="80"/>
        </w:numPr>
        <w:tabs>
          <w:tab w:val="left" w:pos="1634"/>
        </w:tabs>
        <w:autoSpaceDE w:val="0"/>
        <w:autoSpaceDN w:val="0"/>
        <w:ind w:left="142" w:right="185" w:firstLine="566"/>
        <w:jc w:val="both"/>
      </w:pPr>
      <w:r>
        <w:t xml:space="preserve">Осуществляет защиту </w:t>
      </w:r>
      <w:r w:rsidR="005A1A38">
        <w:t>социальных прав,</w:t>
      </w:r>
      <w:r>
        <w:t xml:space="preserve"> работающих и обучающихся организации, осуществляющей образовательную деятельность.</w:t>
      </w:r>
    </w:p>
    <w:p w:rsidR="00341D0A" w:rsidRDefault="00341D0A" w:rsidP="009B7782">
      <w:pPr>
        <w:pStyle w:val="aff1"/>
        <w:widowControl w:val="0"/>
        <w:numPr>
          <w:ilvl w:val="2"/>
          <w:numId w:val="80"/>
        </w:numPr>
        <w:tabs>
          <w:tab w:val="left" w:pos="1680"/>
        </w:tabs>
        <w:autoSpaceDE w:val="0"/>
        <w:autoSpaceDN w:val="0"/>
        <w:ind w:left="142"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341D0A" w:rsidRDefault="00341D0A" w:rsidP="009B7782">
      <w:pPr>
        <w:pStyle w:val="aff1"/>
        <w:widowControl w:val="0"/>
        <w:numPr>
          <w:ilvl w:val="2"/>
          <w:numId w:val="80"/>
        </w:numPr>
        <w:tabs>
          <w:tab w:val="left" w:pos="1644"/>
        </w:tabs>
        <w:autoSpaceDE w:val="0"/>
        <w:autoSpaceDN w:val="0"/>
        <w:ind w:left="142"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341D0A" w:rsidRDefault="00341D0A" w:rsidP="009B7782">
      <w:pPr>
        <w:pStyle w:val="aff1"/>
        <w:widowControl w:val="0"/>
        <w:numPr>
          <w:ilvl w:val="3"/>
          <w:numId w:val="80"/>
        </w:numPr>
        <w:tabs>
          <w:tab w:val="left" w:pos="1463"/>
        </w:tabs>
        <w:autoSpaceDE w:val="0"/>
        <w:autoSpaceDN w:val="0"/>
        <w:ind w:left="142" w:right="187" w:firstLine="566"/>
        <w:jc w:val="both"/>
      </w:pPr>
      <w:r>
        <w:t xml:space="preserve">труда, в соответствии с действующим </w:t>
      </w:r>
      <w:r>
        <w:rPr>
          <w:spacing w:val="-2"/>
        </w:rPr>
        <w:t>законодательством.</w:t>
      </w:r>
    </w:p>
    <w:p w:rsidR="00341D0A" w:rsidRDefault="00341D0A" w:rsidP="009B7782">
      <w:pPr>
        <w:pStyle w:val="aff1"/>
        <w:widowControl w:val="0"/>
        <w:numPr>
          <w:ilvl w:val="1"/>
          <w:numId w:val="80"/>
        </w:numPr>
        <w:tabs>
          <w:tab w:val="left" w:pos="1434"/>
        </w:tabs>
        <w:autoSpaceDE w:val="0"/>
        <w:autoSpaceDN w:val="0"/>
        <w:ind w:left="142" w:firstLine="141"/>
        <w:rPr>
          <w:b/>
        </w:rPr>
      </w:pPr>
      <w:r>
        <w:rPr>
          <w:b/>
        </w:rPr>
        <w:t>Обязанности</w:t>
      </w:r>
      <w:r>
        <w:rPr>
          <w:b/>
          <w:spacing w:val="-10"/>
        </w:rPr>
        <w:t xml:space="preserve"> </w:t>
      </w:r>
      <w:r>
        <w:rPr>
          <w:b/>
        </w:rPr>
        <w:t>по</w:t>
      </w:r>
      <w:r>
        <w:rPr>
          <w:b/>
          <w:spacing w:val="-8"/>
        </w:rPr>
        <w:t xml:space="preserve"> </w:t>
      </w:r>
      <w:r>
        <w:rPr>
          <w:b/>
        </w:rPr>
        <w:t>охране</w:t>
      </w:r>
      <w:r>
        <w:rPr>
          <w:b/>
          <w:spacing w:val="-8"/>
        </w:rPr>
        <w:t xml:space="preserve"> </w:t>
      </w:r>
      <w:r>
        <w:rPr>
          <w:b/>
        </w:rPr>
        <w:t>труда</w:t>
      </w:r>
      <w:r>
        <w:rPr>
          <w:b/>
          <w:spacing w:val="-8"/>
        </w:rPr>
        <w:t xml:space="preserve"> </w:t>
      </w:r>
      <w:r>
        <w:rPr>
          <w:b/>
        </w:rPr>
        <w:t>воспитателей</w:t>
      </w:r>
      <w:r>
        <w:rPr>
          <w:b/>
          <w:spacing w:val="-7"/>
        </w:rPr>
        <w:t xml:space="preserve"> </w:t>
      </w:r>
    </w:p>
    <w:p w:rsidR="00341D0A" w:rsidRDefault="00341D0A" w:rsidP="009B7782">
      <w:pPr>
        <w:pStyle w:val="aff1"/>
        <w:widowControl w:val="0"/>
        <w:numPr>
          <w:ilvl w:val="2"/>
          <w:numId w:val="80"/>
        </w:numPr>
        <w:tabs>
          <w:tab w:val="left" w:pos="1749"/>
        </w:tabs>
        <w:autoSpaceDE w:val="0"/>
        <w:autoSpaceDN w:val="0"/>
        <w:ind w:left="142" w:right="187" w:firstLine="566"/>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в</w:t>
      </w:r>
      <w:r>
        <w:rPr>
          <w:spacing w:val="-11"/>
        </w:rPr>
        <w:t xml:space="preserve"> </w:t>
      </w:r>
      <w:r>
        <w:t>школьных</w:t>
      </w:r>
      <w:r>
        <w:rPr>
          <w:spacing w:val="-9"/>
        </w:rPr>
        <w:t xml:space="preserve"> </w:t>
      </w:r>
      <w:r>
        <w:t>и</w:t>
      </w:r>
      <w:r>
        <w:rPr>
          <w:spacing w:val="-10"/>
        </w:rPr>
        <w:t xml:space="preserve"> </w:t>
      </w:r>
      <w:r>
        <w:t>дошкольных</w:t>
      </w:r>
      <w:r>
        <w:rPr>
          <w:spacing w:val="-9"/>
        </w:rPr>
        <w:t xml:space="preserve"> </w:t>
      </w:r>
      <w:r>
        <w:t>отделениях</w:t>
      </w:r>
      <w:r>
        <w:rPr>
          <w:spacing w:val="-9"/>
        </w:rPr>
        <w:t xml:space="preserve"> </w:t>
      </w:r>
      <w:r>
        <w:t>норм</w:t>
      </w:r>
      <w:r>
        <w:rPr>
          <w:spacing w:val="-11"/>
        </w:rPr>
        <w:t xml:space="preserve"> </w:t>
      </w:r>
      <w:r>
        <w:t>и правил охраны труда.</w:t>
      </w:r>
    </w:p>
    <w:p w:rsidR="00341D0A" w:rsidRDefault="00341D0A" w:rsidP="003316F6">
      <w:pPr>
        <w:pStyle w:val="aff1"/>
        <w:widowControl w:val="0"/>
        <w:numPr>
          <w:ilvl w:val="2"/>
          <w:numId w:val="80"/>
        </w:numPr>
        <w:tabs>
          <w:tab w:val="left" w:pos="1749"/>
        </w:tabs>
        <w:autoSpaceDE w:val="0"/>
        <w:autoSpaceDN w:val="0"/>
        <w:ind w:left="142" w:right="194" w:firstLine="567"/>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во время проведения внеклассных, внешкольных и внегрупповых мероприятий.</w:t>
      </w:r>
    </w:p>
    <w:p w:rsidR="00341D0A" w:rsidRDefault="00341D0A" w:rsidP="009B7782">
      <w:pPr>
        <w:pStyle w:val="aff1"/>
        <w:widowControl w:val="0"/>
        <w:numPr>
          <w:ilvl w:val="2"/>
          <w:numId w:val="80"/>
        </w:numPr>
        <w:tabs>
          <w:tab w:val="left" w:pos="1749"/>
        </w:tabs>
        <w:autoSpaceDE w:val="0"/>
        <w:autoSpaceDN w:val="0"/>
        <w:spacing w:before="80"/>
        <w:ind w:left="142" w:right="192" w:firstLine="566"/>
        <w:jc w:val="both"/>
      </w:pPr>
      <w:r>
        <w:t>Своевременно проводят инструктажи с обучающимися и воспитанниками по охране труда и их регистрацию в журнале.</w:t>
      </w:r>
    </w:p>
    <w:p w:rsidR="00341D0A" w:rsidRDefault="00341D0A" w:rsidP="008E7F75">
      <w:pPr>
        <w:pStyle w:val="aff1"/>
        <w:widowControl w:val="0"/>
        <w:numPr>
          <w:ilvl w:val="2"/>
          <w:numId w:val="80"/>
        </w:numPr>
        <w:tabs>
          <w:tab w:val="left" w:pos="1750"/>
        </w:tabs>
        <w:autoSpaceDE w:val="0"/>
        <w:autoSpaceDN w:val="0"/>
        <w:ind w:left="142" w:right="281" w:firstLine="567"/>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t>обучающимися</w:t>
      </w:r>
      <w:r>
        <w:rPr>
          <w:spacing w:val="-3"/>
        </w:rPr>
        <w:t xml:space="preserve"> </w:t>
      </w:r>
      <w:r>
        <w:t>и</w:t>
      </w:r>
      <w:r>
        <w:rPr>
          <w:spacing w:val="-3"/>
        </w:rPr>
        <w:t xml:space="preserve"> </w:t>
      </w:r>
      <w:r>
        <w:rPr>
          <w:spacing w:val="-2"/>
        </w:rPr>
        <w:t>воспитанниками.</w:t>
      </w:r>
    </w:p>
    <w:p w:rsidR="00341D0A" w:rsidRDefault="00341D0A" w:rsidP="008E7F75">
      <w:pPr>
        <w:pStyle w:val="aff1"/>
        <w:widowControl w:val="0"/>
        <w:numPr>
          <w:ilvl w:val="2"/>
          <w:numId w:val="80"/>
        </w:numPr>
        <w:tabs>
          <w:tab w:val="left" w:pos="1750"/>
        </w:tabs>
        <w:autoSpaceDE w:val="0"/>
        <w:autoSpaceDN w:val="0"/>
        <w:ind w:left="142" w:right="281" w:firstLine="567"/>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w:t>
      </w:r>
    </w:p>
    <w:p w:rsidR="00341D0A" w:rsidRDefault="00341D0A" w:rsidP="009B7782">
      <w:pPr>
        <w:pStyle w:val="aff1"/>
        <w:widowControl w:val="0"/>
        <w:numPr>
          <w:ilvl w:val="2"/>
          <w:numId w:val="80"/>
        </w:numPr>
        <w:tabs>
          <w:tab w:val="left" w:pos="1749"/>
        </w:tabs>
        <w:autoSpaceDE w:val="0"/>
        <w:autoSpaceDN w:val="0"/>
        <w:ind w:left="142" w:right="187" w:firstLine="566"/>
        <w:jc w:val="both"/>
      </w:pPr>
      <w:r>
        <w:t xml:space="preserve">Соблюдают и принимают меры по выполнению санитарно-гигиенических норм, требований, правил по охране труда, пожарной безопасности </w:t>
      </w:r>
      <w:r w:rsidR="005A1A38">
        <w:t>в учреждении и вне его при про</w:t>
      </w:r>
      <w:r>
        <w:t>ведении внеклассных и внешкольных мероприятий.</w:t>
      </w:r>
    </w:p>
    <w:p w:rsidR="00341D0A" w:rsidRDefault="00341D0A" w:rsidP="009B7782">
      <w:pPr>
        <w:pStyle w:val="aff1"/>
        <w:widowControl w:val="0"/>
        <w:numPr>
          <w:ilvl w:val="2"/>
          <w:numId w:val="80"/>
        </w:numPr>
        <w:tabs>
          <w:tab w:val="left" w:pos="1749"/>
        </w:tabs>
        <w:autoSpaceDE w:val="0"/>
        <w:autoSpaceDN w:val="0"/>
        <w:ind w:left="142" w:right="196" w:firstLine="566"/>
        <w:jc w:val="both"/>
      </w:pPr>
      <w:r>
        <w:t xml:space="preserve">Проводят с обучающимися и воспитанниками мероприятия по предупреждению травматизма, дорожно-транспортных происшествий и </w:t>
      </w:r>
      <w:r w:rsidR="005A1A38">
        <w:t>т.п.</w:t>
      </w:r>
    </w:p>
    <w:p w:rsidR="00341D0A" w:rsidRDefault="00341D0A" w:rsidP="009B7782">
      <w:pPr>
        <w:pStyle w:val="aff1"/>
        <w:widowControl w:val="0"/>
        <w:numPr>
          <w:ilvl w:val="2"/>
          <w:numId w:val="80"/>
        </w:numPr>
        <w:tabs>
          <w:tab w:val="left" w:pos="1749"/>
        </w:tabs>
        <w:autoSpaceDE w:val="0"/>
        <w:autoSpaceDN w:val="0"/>
        <w:ind w:left="142"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rsidR="00341D0A" w:rsidRDefault="00341D0A" w:rsidP="009B7782">
      <w:pPr>
        <w:pStyle w:val="aff1"/>
        <w:widowControl w:val="0"/>
        <w:numPr>
          <w:ilvl w:val="2"/>
          <w:numId w:val="80"/>
        </w:numPr>
        <w:tabs>
          <w:tab w:val="left" w:pos="1749"/>
        </w:tabs>
        <w:autoSpaceDE w:val="0"/>
        <w:autoSpaceDN w:val="0"/>
        <w:ind w:left="142"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rsidR="005A1A38">
        <w:t>образо</w:t>
      </w:r>
      <w:r>
        <w:t>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w:t>
      </w:r>
      <w:r w:rsidR="005A1A38">
        <w:t>ления, профессиональные заболе</w:t>
      </w:r>
      <w:r>
        <w:t>вания) для работающих, обучающихся и воспитанников учреждения.</w:t>
      </w:r>
    </w:p>
    <w:p w:rsidR="00341D0A" w:rsidRDefault="00341D0A" w:rsidP="009B7782">
      <w:pPr>
        <w:pStyle w:val="af"/>
        <w:spacing w:before="1"/>
        <w:ind w:left="142"/>
      </w:pPr>
      <w:r>
        <w:t>Несут</w:t>
      </w:r>
      <w:r>
        <w:rPr>
          <w:spacing w:val="-4"/>
        </w:rPr>
        <w:t xml:space="preserve"> </w:t>
      </w:r>
      <w:r>
        <w:t>ответственность</w:t>
      </w:r>
      <w:r>
        <w:rPr>
          <w:spacing w:val="-3"/>
        </w:rPr>
        <w:t xml:space="preserve"> </w:t>
      </w:r>
      <w:r>
        <w:rPr>
          <w:spacing w:val="-5"/>
        </w:rPr>
        <w:t>за:</w:t>
      </w:r>
    </w:p>
    <w:p w:rsidR="00341D0A" w:rsidRDefault="00341D0A" w:rsidP="009B7782">
      <w:pPr>
        <w:pStyle w:val="aff1"/>
        <w:widowControl w:val="0"/>
        <w:numPr>
          <w:ilvl w:val="3"/>
          <w:numId w:val="80"/>
        </w:numPr>
        <w:tabs>
          <w:tab w:val="left" w:pos="1463"/>
        </w:tabs>
        <w:autoSpaceDE w:val="0"/>
        <w:autoSpaceDN w:val="0"/>
        <w:ind w:left="142" w:right="187" w:firstLine="566"/>
        <w:jc w:val="both"/>
      </w:pPr>
      <w:r>
        <w:t>несчастные случаи, происшедшее с обучающимис</w:t>
      </w:r>
      <w:r w:rsidR="005A1A38">
        <w:t>я и воспитанниками во время об</w:t>
      </w:r>
      <w:r>
        <w:t>разовательного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rsidR="00341D0A" w:rsidRDefault="00341D0A" w:rsidP="009B7782">
      <w:pPr>
        <w:pStyle w:val="aff1"/>
        <w:widowControl w:val="0"/>
        <w:numPr>
          <w:ilvl w:val="1"/>
          <w:numId w:val="80"/>
        </w:numPr>
        <w:tabs>
          <w:tab w:val="left" w:pos="1524"/>
        </w:tabs>
        <w:autoSpaceDE w:val="0"/>
        <w:autoSpaceDN w:val="0"/>
        <w:spacing w:line="244" w:lineRule="auto"/>
        <w:ind w:left="142"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341D0A" w:rsidRDefault="00341D0A" w:rsidP="009B7782">
      <w:pPr>
        <w:pStyle w:val="aff1"/>
        <w:widowControl w:val="0"/>
        <w:numPr>
          <w:ilvl w:val="2"/>
          <w:numId w:val="80"/>
        </w:numPr>
        <w:tabs>
          <w:tab w:val="left" w:pos="1627"/>
        </w:tabs>
        <w:autoSpaceDE w:val="0"/>
        <w:autoSpaceDN w:val="0"/>
        <w:ind w:left="142"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341D0A" w:rsidRDefault="00341D0A" w:rsidP="009B7782">
      <w:pPr>
        <w:pStyle w:val="aff1"/>
        <w:widowControl w:val="0"/>
        <w:numPr>
          <w:ilvl w:val="2"/>
          <w:numId w:val="80"/>
        </w:numPr>
        <w:tabs>
          <w:tab w:val="left" w:pos="1606"/>
        </w:tabs>
        <w:autoSpaceDE w:val="0"/>
        <w:autoSpaceDN w:val="0"/>
        <w:ind w:left="142"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341D0A" w:rsidRDefault="00341D0A" w:rsidP="009B7782">
      <w:pPr>
        <w:pStyle w:val="aff1"/>
        <w:widowControl w:val="0"/>
        <w:numPr>
          <w:ilvl w:val="2"/>
          <w:numId w:val="80"/>
        </w:numPr>
        <w:tabs>
          <w:tab w:val="left" w:pos="1708"/>
        </w:tabs>
        <w:autoSpaceDE w:val="0"/>
        <w:autoSpaceDN w:val="0"/>
        <w:ind w:left="0"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341D0A" w:rsidRPr="006C006A" w:rsidRDefault="00341D0A" w:rsidP="009B7782">
      <w:pPr>
        <w:pStyle w:val="aff1"/>
        <w:widowControl w:val="0"/>
        <w:numPr>
          <w:ilvl w:val="2"/>
          <w:numId w:val="80"/>
        </w:numPr>
        <w:tabs>
          <w:tab w:val="left" w:pos="1653"/>
        </w:tabs>
        <w:autoSpaceDE w:val="0"/>
        <w:autoSpaceDN w:val="0"/>
        <w:spacing w:before="80"/>
        <w:ind w:left="0" w:right="196" w:firstLine="566"/>
        <w:jc w:val="both"/>
      </w:pPr>
      <w:r w:rsidRPr="006C006A">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w:t>
      </w:r>
      <w:r w:rsidRPr="006C006A">
        <w:lastRenderedPageBreak/>
        <w:t xml:space="preserve">непосредственному </w:t>
      </w:r>
      <w:r w:rsidRPr="006C006A">
        <w:rPr>
          <w:spacing w:val="-2"/>
        </w:rPr>
        <w:t>руководителю.</w:t>
      </w:r>
      <w:r w:rsidR="009B7782">
        <w:rPr>
          <w:spacing w:val="-2"/>
        </w:rPr>
        <w:t xml:space="preserve"> </w:t>
      </w:r>
      <w:r w:rsidRPr="006C006A">
        <w:t>Во время работы выполнять правила и инструкции по охране труда и пожарной безопасности по своей специальности (работе).</w:t>
      </w:r>
    </w:p>
    <w:p w:rsidR="00341D0A" w:rsidRDefault="00341D0A" w:rsidP="009B7782">
      <w:pPr>
        <w:pStyle w:val="aff1"/>
        <w:widowControl w:val="0"/>
        <w:numPr>
          <w:ilvl w:val="1"/>
          <w:numId w:val="77"/>
        </w:numPr>
        <w:tabs>
          <w:tab w:val="left" w:pos="1379"/>
        </w:tabs>
        <w:autoSpaceDE w:val="0"/>
        <w:autoSpaceDN w:val="0"/>
        <w:spacing w:before="4" w:line="274" w:lineRule="exact"/>
        <w:ind w:left="0" w:firstLine="567"/>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rsidR="00341D0A" w:rsidRDefault="00341D0A" w:rsidP="009B7782">
      <w:pPr>
        <w:pStyle w:val="aff1"/>
        <w:widowControl w:val="0"/>
        <w:numPr>
          <w:ilvl w:val="2"/>
          <w:numId w:val="77"/>
        </w:numPr>
        <w:tabs>
          <w:tab w:val="left" w:pos="1750"/>
        </w:tabs>
        <w:autoSpaceDE w:val="0"/>
        <w:autoSpaceDN w:val="0"/>
        <w:spacing w:line="274" w:lineRule="exact"/>
        <w:ind w:left="0" w:firstLine="567"/>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341D0A" w:rsidRDefault="00341D0A" w:rsidP="009B7782">
      <w:pPr>
        <w:pStyle w:val="aff1"/>
        <w:widowControl w:val="0"/>
        <w:numPr>
          <w:ilvl w:val="2"/>
          <w:numId w:val="77"/>
        </w:numPr>
        <w:tabs>
          <w:tab w:val="left" w:pos="1749"/>
        </w:tabs>
        <w:autoSpaceDE w:val="0"/>
        <w:autoSpaceDN w:val="0"/>
        <w:ind w:left="0"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341D0A" w:rsidRDefault="00341D0A" w:rsidP="009B7782">
      <w:pPr>
        <w:pStyle w:val="aff1"/>
        <w:widowControl w:val="0"/>
        <w:numPr>
          <w:ilvl w:val="2"/>
          <w:numId w:val="77"/>
        </w:numPr>
        <w:tabs>
          <w:tab w:val="left" w:pos="1749"/>
        </w:tabs>
        <w:autoSpaceDE w:val="0"/>
        <w:autoSpaceDN w:val="0"/>
        <w:ind w:left="0"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r w:rsidR="005A1A38">
        <w:t>управле</w:t>
      </w:r>
      <w:r>
        <w:t xml:space="preserve">ния профессиональными рисками в организации на основе </w:t>
      </w:r>
      <w:r w:rsidR="005A1A38">
        <w:t>мониторинга изменений законода</w:t>
      </w:r>
      <w:r>
        <w:t>тельства и передового опыта в области охраны труда, а такж</w:t>
      </w:r>
      <w:r w:rsidR="005A1A38">
        <w:t>е исходя из модернизации техни</w:t>
      </w:r>
      <w:r>
        <w:t>ческого оснащения, целей и задач учреждения.</w:t>
      </w:r>
    </w:p>
    <w:p w:rsidR="00341D0A" w:rsidRDefault="00341D0A" w:rsidP="009B7782">
      <w:pPr>
        <w:pStyle w:val="aff1"/>
        <w:widowControl w:val="0"/>
        <w:numPr>
          <w:ilvl w:val="2"/>
          <w:numId w:val="77"/>
        </w:numPr>
        <w:tabs>
          <w:tab w:val="left" w:pos="1749"/>
        </w:tabs>
        <w:autoSpaceDE w:val="0"/>
        <w:autoSpaceDN w:val="0"/>
        <w:spacing w:before="1"/>
        <w:ind w:left="0" w:right="184" w:firstLine="566"/>
        <w:jc w:val="both"/>
      </w:pPr>
      <w:r>
        <w:t>Осуществляет контроль за соблюдением в учре</w:t>
      </w:r>
      <w:r w:rsidR="005A1A38">
        <w:t>ждении законодательных и норма</w:t>
      </w:r>
      <w:r>
        <w:t>тивных правовых актов по охране труда, проведением пр</w:t>
      </w:r>
      <w:r w:rsidR="005A1A38">
        <w:t>офилактической работы по преду</w:t>
      </w:r>
      <w:r>
        <w:t>преждению производственного и детского травматизма, профес</w:t>
      </w:r>
      <w:r w:rsidR="005A1A38">
        <w:t>сиональных заболеваний, вы</w:t>
      </w:r>
      <w:r>
        <w:t>полнением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341D0A" w:rsidRDefault="00341D0A" w:rsidP="009B7782">
      <w:pPr>
        <w:pStyle w:val="aff1"/>
        <w:widowControl w:val="0"/>
        <w:numPr>
          <w:ilvl w:val="2"/>
          <w:numId w:val="77"/>
        </w:numPr>
        <w:tabs>
          <w:tab w:val="left" w:pos="1749"/>
        </w:tabs>
        <w:autoSpaceDE w:val="0"/>
        <w:autoSpaceDN w:val="0"/>
        <w:ind w:left="0"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местах, существующих профессиональных рисках, о полагающихся</w:t>
      </w:r>
      <w:r w:rsidR="005A1A38">
        <w:t xml:space="preserve"> работникам компенсациях за тя</w:t>
      </w:r>
      <w:r>
        <w:t>желую работу, работу с вредными и (или) опасными услови</w:t>
      </w:r>
      <w:r w:rsidR="005A1A38">
        <w:t>ями труда и иными особыми усло</w:t>
      </w:r>
      <w:r>
        <w:t>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341D0A" w:rsidRDefault="00341D0A" w:rsidP="009B7782">
      <w:pPr>
        <w:pStyle w:val="aff1"/>
        <w:widowControl w:val="0"/>
        <w:numPr>
          <w:ilvl w:val="2"/>
          <w:numId w:val="77"/>
        </w:numPr>
        <w:tabs>
          <w:tab w:val="left" w:pos="1749"/>
        </w:tabs>
        <w:autoSpaceDE w:val="0"/>
        <w:autoSpaceDN w:val="0"/>
        <w:ind w:left="0"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 xml:space="preserve">работников организации специальной одеждой, специальной обувью и </w:t>
      </w:r>
      <w:r w:rsidR="005A1A38">
        <w:t>другими средствами индивидуаль</w:t>
      </w:r>
      <w:r>
        <w:t>ной защиты;</w:t>
      </w:r>
    </w:p>
    <w:p w:rsidR="00341D0A" w:rsidRDefault="00341D0A" w:rsidP="009B7782">
      <w:pPr>
        <w:pStyle w:val="aff1"/>
        <w:widowControl w:val="0"/>
        <w:numPr>
          <w:ilvl w:val="2"/>
          <w:numId w:val="77"/>
        </w:numPr>
        <w:tabs>
          <w:tab w:val="left" w:pos="1749"/>
        </w:tabs>
        <w:autoSpaceDE w:val="0"/>
        <w:autoSpaceDN w:val="0"/>
        <w:ind w:left="0" w:right="194" w:firstLine="566"/>
        <w:jc w:val="both"/>
      </w:pPr>
      <w:r>
        <w:t>Осуществляет контроль за состоянием и исправностью средств индивидуальной и коллективной защиты;</w:t>
      </w:r>
    </w:p>
    <w:p w:rsidR="00341D0A" w:rsidRDefault="00341D0A" w:rsidP="009B7782">
      <w:pPr>
        <w:pStyle w:val="aff1"/>
        <w:widowControl w:val="0"/>
        <w:numPr>
          <w:ilvl w:val="2"/>
          <w:numId w:val="77"/>
        </w:numPr>
        <w:tabs>
          <w:tab w:val="left" w:pos="1749"/>
        </w:tabs>
        <w:autoSpaceDE w:val="0"/>
        <w:autoSpaceDN w:val="0"/>
        <w:spacing w:before="1"/>
        <w:ind w:left="0"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341D0A" w:rsidRDefault="00341D0A" w:rsidP="009B7782">
      <w:pPr>
        <w:pStyle w:val="aff1"/>
        <w:widowControl w:val="0"/>
        <w:numPr>
          <w:ilvl w:val="2"/>
          <w:numId w:val="77"/>
        </w:numPr>
        <w:tabs>
          <w:tab w:val="left" w:pos="1749"/>
        </w:tabs>
        <w:autoSpaceDE w:val="0"/>
        <w:autoSpaceDN w:val="0"/>
        <w:ind w:left="0"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r w:rsidR="005A1A38">
        <w:t>улуч</w:t>
      </w:r>
      <w:r>
        <w:t>шению условий и охраны труда.</w:t>
      </w:r>
    </w:p>
    <w:p w:rsidR="00341D0A" w:rsidRDefault="00341D0A" w:rsidP="009B7782">
      <w:pPr>
        <w:pStyle w:val="aff1"/>
        <w:widowControl w:val="0"/>
        <w:numPr>
          <w:ilvl w:val="2"/>
          <w:numId w:val="77"/>
        </w:numPr>
        <w:tabs>
          <w:tab w:val="left" w:pos="1749"/>
        </w:tabs>
        <w:autoSpaceDE w:val="0"/>
        <w:autoSpaceDN w:val="0"/>
        <w:ind w:left="0" w:right="187" w:firstLine="566"/>
        <w:jc w:val="both"/>
      </w:pPr>
      <w:r>
        <w:t>Осуществляет контроль за целевым использован</w:t>
      </w:r>
      <w:r w:rsidR="005A1A38">
        <w:t>ием средств на реализацию меро</w:t>
      </w:r>
      <w:r>
        <w:t>приятий по улучшению условий и охраны труда;</w:t>
      </w:r>
    </w:p>
    <w:p w:rsidR="00341D0A" w:rsidRDefault="00341D0A" w:rsidP="009B7782">
      <w:pPr>
        <w:pStyle w:val="aff1"/>
        <w:widowControl w:val="0"/>
        <w:numPr>
          <w:ilvl w:val="2"/>
          <w:numId w:val="77"/>
        </w:numPr>
        <w:tabs>
          <w:tab w:val="left" w:pos="1749"/>
        </w:tabs>
        <w:autoSpaceDE w:val="0"/>
        <w:autoSpaceDN w:val="0"/>
        <w:ind w:left="0"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rsidR="005A1A38">
        <w:t>комиссии</w:t>
      </w:r>
      <w:r w:rsidR="005A1A38">
        <w:rPr>
          <w:spacing w:val="-12"/>
        </w:rPr>
        <w:t>, по специальной оценке,</w:t>
      </w:r>
      <w:r>
        <w:rPr>
          <w:spacing w:val="-10"/>
        </w:rPr>
        <w:t xml:space="preserve"> </w:t>
      </w:r>
      <w:r>
        <w:t>условий</w:t>
      </w:r>
      <w:r>
        <w:rPr>
          <w:spacing w:val="-11"/>
        </w:rPr>
        <w:t xml:space="preserve"> </w:t>
      </w:r>
      <w:r>
        <w:t>труда,</w:t>
      </w:r>
      <w:r>
        <w:rPr>
          <w:spacing w:val="-11"/>
        </w:rPr>
        <w:t xml:space="preserve"> </w:t>
      </w:r>
      <w:r w:rsidR="005A1A38">
        <w:t>орга</w:t>
      </w:r>
      <w:r>
        <w:t>низует взаимодействие членов комиссии, непосредственно</w:t>
      </w:r>
      <w:r w:rsidR="005A1A38">
        <w:t>е участвует в проведении специ</w:t>
      </w:r>
      <w:r>
        <w:t>альной оценки условий труда при тесном взаимодействии с</w:t>
      </w:r>
      <w:r w:rsidR="005A1A38">
        <w:t xml:space="preserve"> привлекаемой организацией, ко</w:t>
      </w:r>
      <w:r>
        <w:t>ординирует работы по проведению специальной оценки условий труда;</w:t>
      </w:r>
    </w:p>
    <w:p w:rsidR="00341D0A" w:rsidRDefault="00341D0A" w:rsidP="009B7782">
      <w:pPr>
        <w:pStyle w:val="aff1"/>
        <w:widowControl w:val="0"/>
        <w:numPr>
          <w:ilvl w:val="2"/>
          <w:numId w:val="77"/>
        </w:numPr>
        <w:tabs>
          <w:tab w:val="left" w:pos="1749"/>
        </w:tabs>
        <w:autoSpaceDE w:val="0"/>
        <w:autoSpaceDN w:val="0"/>
        <w:ind w:left="0"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r w:rsidR="005A1A38">
        <w:t>меро</w:t>
      </w:r>
      <w:r>
        <w:t>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w:t>
      </w:r>
      <w:r w:rsidR="005A1A38">
        <w:t>ы труда, кон</w:t>
      </w:r>
      <w:r>
        <w:t>троль работы по подготовке предложений для включения в план мероприятий по улучшению условий и охраны труда;</w:t>
      </w:r>
    </w:p>
    <w:p w:rsidR="00341D0A" w:rsidRDefault="00341D0A" w:rsidP="009B7782">
      <w:pPr>
        <w:pStyle w:val="aff1"/>
        <w:widowControl w:val="0"/>
        <w:numPr>
          <w:ilvl w:val="2"/>
          <w:numId w:val="77"/>
        </w:numPr>
        <w:tabs>
          <w:tab w:val="left" w:pos="1749"/>
        </w:tabs>
        <w:autoSpaceDE w:val="0"/>
        <w:autoSpaceDN w:val="0"/>
        <w:spacing w:before="1"/>
        <w:ind w:left="0" w:right="184" w:firstLine="566"/>
        <w:jc w:val="both"/>
      </w:pPr>
      <w:r>
        <w:t>Организует и участвует в работе по определению</w:t>
      </w:r>
      <w:r w:rsidR="005A1A38">
        <w:t xml:space="preserve"> контингента работников, подле</w:t>
      </w:r>
      <w:r>
        <w:t>жащих обязательным предварительным при приеме на работу и периодическим медицинским осмотрам;</w:t>
      </w:r>
    </w:p>
    <w:p w:rsidR="00341D0A" w:rsidRDefault="00341D0A" w:rsidP="009B7782">
      <w:pPr>
        <w:pStyle w:val="aff1"/>
        <w:widowControl w:val="0"/>
        <w:numPr>
          <w:ilvl w:val="2"/>
          <w:numId w:val="77"/>
        </w:numPr>
        <w:tabs>
          <w:tab w:val="left" w:pos="1749"/>
        </w:tabs>
        <w:autoSpaceDE w:val="0"/>
        <w:autoSpaceDN w:val="0"/>
        <w:ind w:left="0" w:right="189" w:firstLine="566"/>
        <w:jc w:val="both"/>
      </w:pPr>
      <w:r>
        <w:t xml:space="preserve">Оказывает методическую помощь в разработке новых и пересмотре действующих инструкций по охране труда, а также в составлении программ обучения </w:t>
      </w:r>
      <w:r>
        <w:lastRenderedPageBreak/>
        <w:t>работников безопасным приемам и методам работы;</w:t>
      </w:r>
    </w:p>
    <w:p w:rsidR="00341D0A" w:rsidRDefault="005A1A38" w:rsidP="009B7782">
      <w:pPr>
        <w:pStyle w:val="aff1"/>
        <w:widowControl w:val="0"/>
        <w:numPr>
          <w:ilvl w:val="2"/>
          <w:numId w:val="76"/>
        </w:numPr>
        <w:tabs>
          <w:tab w:val="left" w:pos="1750"/>
        </w:tabs>
        <w:autoSpaceDE w:val="0"/>
        <w:autoSpaceDN w:val="0"/>
        <w:ind w:left="0" w:firstLine="567"/>
        <w:jc w:val="both"/>
      </w:pPr>
      <w:r>
        <w:t>Сост</w:t>
      </w:r>
      <w:r w:rsidR="00341D0A">
        <w:t>ояние</w:t>
      </w:r>
      <w:r w:rsidR="00341D0A">
        <w:rPr>
          <w:spacing w:val="-4"/>
        </w:rPr>
        <w:t xml:space="preserve"> </w:t>
      </w:r>
      <w:r w:rsidR="00341D0A">
        <w:t>рабочих</w:t>
      </w:r>
      <w:r w:rsidR="00341D0A">
        <w:rPr>
          <w:spacing w:val="-2"/>
        </w:rPr>
        <w:t xml:space="preserve"> </w:t>
      </w:r>
      <w:r w:rsidR="00341D0A">
        <w:t>мест,</w:t>
      </w:r>
      <w:r w:rsidR="00341D0A">
        <w:rPr>
          <w:spacing w:val="-3"/>
        </w:rPr>
        <w:t xml:space="preserve"> </w:t>
      </w:r>
      <w:r w:rsidR="00341D0A">
        <w:t>оборудования,</w:t>
      </w:r>
      <w:r w:rsidR="00341D0A">
        <w:rPr>
          <w:spacing w:val="-3"/>
        </w:rPr>
        <w:t xml:space="preserve"> </w:t>
      </w:r>
      <w:r w:rsidR="00341D0A">
        <w:rPr>
          <w:spacing w:val="-2"/>
        </w:rPr>
        <w:t>инструментов.</w:t>
      </w:r>
    </w:p>
    <w:p w:rsidR="00341D0A" w:rsidRDefault="00341D0A" w:rsidP="009B7782">
      <w:pPr>
        <w:pStyle w:val="aff1"/>
        <w:widowControl w:val="0"/>
        <w:numPr>
          <w:ilvl w:val="2"/>
          <w:numId w:val="76"/>
        </w:numPr>
        <w:tabs>
          <w:tab w:val="left" w:pos="1749"/>
        </w:tabs>
        <w:autoSpaceDE w:val="0"/>
        <w:autoSpaceDN w:val="0"/>
        <w:ind w:left="0"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341D0A" w:rsidRDefault="00341D0A" w:rsidP="009B7782">
      <w:pPr>
        <w:pStyle w:val="aff1"/>
        <w:widowControl w:val="0"/>
        <w:numPr>
          <w:ilvl w:val="2"/>
          <w:numId w:val="76"/>
        </w:numPr>
        <w:tabs>
          <w:tab w:val="left" w:pos="1749"/>
        </w:tabs>
        <w:autoSpaceDE w:val="0"/>
        <w:autoSpaceDN w:val="0"/>
        <w:spacing w:before="1"/>
        <w:ind w:left="0" w:right="195" w:firstLine="566"/>
        <w:jc w:val="both"/>
      </w:pPr>
      <w:r>
        <w:t>Проводит инструктаж с обучающимися по безопасности труда с обязательной регистрацией в специальном журнале.</w:t>
      </w:r>
    </w:p>
    <w:p w:rsidR="00341D0A" w:rsidRDefault="00341D0A" w:rsidP="009B7782">
      <w:pPr>
        <w:pStyle w:val="aff1"/>
        <w:widowControl w:val="0"/>
        <w:numPr>
          <w:ilvl w:val="2"/>
          <w:numId w:val="76"/>
        </w:numPr>
        <w:tabs>
          <w:tab w:val="left" w:pos="1749"/>
        </w:tabs>
        <w:autoSpaceDE w:val="0"/>
        <w:autoSpaceDN w:val="0"/>
        <w:ind w:left="0"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341D0A" w:rsidRDefault="00341D0A" w:rsidP="009B7782">
      <w:pPr>
        <w:pStyle w:val="aff1"/>
        <w:widowControl w:val="0"/>
        <w:numPr>
          <w:ilvl w:val="2"/>
          <w:numId w:val="76"/>
        </w:numPr>
        <w:tabs>
          <w:tab w:val="left" w:pos="1749"/>
        </w:tabs>
        <w:autoSpaceDE w:val="0"/>
        <w:autoSpaceDN w:val="0"/>
        <w:ind w:left="0"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341D0A" w:rsidRDefault="00341D0A" w:rsidP="009B7782">
      <w:pPr>
        <w:pStyle w:val="aff1"/>
        <w:widowControl w:val="0"/>
        <w:numPr>
          <w:ilvl w:val="2"/>
          <w:numId w:val="76"/>
        </w:numPr>
        <w:tabs>
          <w:tab w:val="left" w:pos="1750"/>
        </w:tabs>
        <w:autoSpaceDE w:val="0"/>
        <w:autoSpaceDN w:val="0"/>
        <w:ind w:left="0" w:firstLine="426"/>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341D0A" w:rsidRDefault="00341D0A" w:rsidP="009B7782">
      <w:pPr>
        <w:pStyle w:val="aff1"/>
        <w:widowControl w:val="0"/>
        <w:numPr>
          <w:ilvl w:val="2"/>
          <w:numId w:val="76"/>
        </w:numPr>
        <w:tabs>
          <w:tab w:val="left" w:pos="1749"/>
        </w:tabs>
        <w:autoSpaceDE w:val="0"/>
        <w:autoSpaceDN w:val="0"/>
        <w:ind w:left="0" w:right="194" w:firstLine="566"/>
        <w:jc w:val="both"/>
      </w:pPr>
      <w:r>
        <w:t>Вносит предложения по улучшению условий труда и учебы для включения их в соглашение по охране труда.</w:t>
      </w:r>
    </w:p>
    <w:p w:rsidR="00341D0A" w:rsidRDefault="00341D0A" w:rsidP="009B7782">
      <w:pPr>
        <w:pStyle w:val="af"/>
      </w:pPr>
      <w:r>
        <w:t>утомление</w:t>
      </w:r>
      <w:r>
        <w:rPr>
          <w:spacing w:val="-2"/>
        </w:rPr>
        <w:t xml:space="preserve"> учащихся;</w:t>
      </w:r>
    </w:p>
    <w:p w:rsidR="00341D0A" w:rsidRDefault="00341D0A" w:rsidP="009B7782">
      <w:pPr>
        <w:pStyle w:val="aff1"/>
        <w:widowControl w:val="0"/>
        <w:numPr>
          <w:ilvl w:val="2"/>
          <w:numId w:val="76"/>
        </w:numPr>
        <w:tabs>
          <w:tab w:val="left" w:pos="1749"/>
        </w:tabs>
        <w:autoSpaceDE w:val="0"/>
        <w:autoSpaceDN w:val="0"/>
        <w:ind w:left="0" w:right="191" w:firstLine="566"/>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341D0A" w:rsidRDefault="00341D0A" w:rsidP="009B7782">
      <w:pPr>
        <w:pStyle w:val="aff1"/>
        <w:widowControl w:val="0"/>
        <w:numPr>
          <w:ilvl w:val="2"/>
          <w:numId w:val="76"/>
        </w:numPr>
        <w:tabs>
          <w:tab w:val="left" w:pos="1750"/>
        </w:tabs>
        <w:autoSpaceDE w:val="0"/>
        <w:autoSpaceDN w:val="0"/>
        <w:ind w:left="0" w:firstLine="426"/>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341D0A" w:rsidRDefault="00341D0A" w:rsidP="009B7782">
      <w:pPr>
        <w:pStyle w:val="aff1"/>
        <w:widowControl w:val="0"/>
        <w:numPr>
          <w:ilvl w:val="2"/>
          <w:numId w:val="76"/>
        </w:numPr>
        <w:tabs>
          <w:tab w:val="left" w:pos="1750"/>
        </w:tabs>
        <w:autoSpaceDE w:val="0"/>
        <w:autoSpaceDN w:val="0"/>
        <w:spacing w:before="1"/>
        <w:ind w:left="0" w:firstLine="426"/>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341D0A" w:rsidRPr="006C006A" w:rsidRDefault="00341D0A" w:rsidP="009B7782">
      <w:pPr>
        <w:tabs>
          <w:tab w:val="left" w:pos="1749"/>
        </w:tabs>
        <w:ind w:right="193"/>
      </w:pPr>
    </w:p>
    <w:p w:rsidR="00341D0A" w:rsidRDefault="00341D0A" w:rsidP="009B7782">
      <w:pPr>
        <w:pStyle w:val="aff1"/>
        <w:widowControl w:val="0"/>
        <w:numPr>
          <w:ilvl w:val="1"/>
          <w:numId w:val="76"/>
        </w:numPr>
        <w:tabs>
          <w:tab w:val="left" w:pos="1463"/>
        </w:tabs>
        <w:autoSpaceDE w:val="0"/>
        <w:autoSpaceDN w:val="0"/>
        <w:spacing w:line="244" w:lineRule="auto"/>
        <w:ind w:left="0" w:right="194" w:firstLine="566"/>
        <w:jc w:val="both"/>
        <w:rPr>
          <w:b/>
        </w:rPr>
      </w:pPr>
      <w:r>
        <w:rPr>
          <w:b/>
        </w:rPr>
        <w:t xml:space="preserve">Обязанности по охране труда учителя (заведующего кабинетом) технологии </w:t>
      </w:r>
      <w:r w:rsidR="003316F6">
        <w:rPr>
          <w:b/>
          <w:spacing w:val="-2"/>
        </w:rPr>
        <w:t>девочек</w:t>
      </w:r>
    </w:p>
    <w:p w:rsidR="00341D0A" w:rsidRDefault="00341D0A" w:rsidP="009B7782">
      <w:pPr>
        <w:pStyle w:val="aff1"/>
        <w:widowControl w:val="0"/>
        <w:numPr>
          <w:ilvl w:val="2"/>
          <w:numId w:val="76"/>
        </w:numPr>
        <w:tabs>
          <w:tab w:val="left" w:pos="1749"/>
        </w:tabs>
        <w:autoSpaceDE w:val="0"/>
        <w:autoSpaceDN w:val="0"/>
        <w:ind w:left="0" w:right="190" w:firstLine="566"/>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341D0A" w:rsidRDefault="00341D0A" w:rsidP="009B7782">
      <w:pPr>
        <w:pStyle w:val="aff1"/>
        <w:widowControl w:val="0"/>
        <w:numPr>
          <w:ilvl w:val="2"/>
          <w:numId w:val="76"/>
        </w:numPr>
        <w:tabs>
          <w:tab w:val="left" w:pos="1749"/>
        </w:tabs>
        <w:autoSpaceDE w:val="0"/>
        <w:autoSpaceDN w:val="0"/>
        <w:ind w:left="0" w:right="190" w:firstLine="566"/>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341D0A" w:rsidRDefault="00341D0A" w:rsidP="009B7782">
      <w:pPr>
        <w:pStyle w:val="aff1"/>
        <w:widowControl w:val="0"/>
        <w:numPr>
          <w:ilvl w:val="2"/>
          <w:numId w:val="76"/>
        </w:numPr>
        <w:tabs>
          <w:tab w:val="left" w:pos="1749"/>
        </w:tabs>
        <w:autoSpaceDE w:val="0"/>
        <w:autoSpaceDN w:val="0"/>
        <w:ind w:left="0" w:right="193" w:firstLine="566"/>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341D0A" w:rsidRDefault="00341D0A" w:rsidP="009B7782">
      <w:pPr>
        <w:pStyle w:val="aff1"/>
        <w:widowControl w:val="0"/>
        <w:numPr>
          <w:ilvl w:val="2"/>
          <w:numId w:val="76"/>
        </w:numPr>
        <w:tabs>
          <w:tab w:val="left" w:pos="1749"/>
        </w:tabs>
        <w:autoSpaceDE w:val="0"/>
        <w:autoSpaceDN w:val="0"/>
        <w:ind w:left="0" w:right="190" w:firstLine="566"/>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обнаружения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прекращает совсем;</w:t>
      </w:r>
    </w:p>
    <w:p w:rsidR="00341D0A" w:rsidRDefault="00341D0A" w:rsidP="009B7782">
      <w:pPr>
        <w:pStyle w:val="aff1"/>
        <w:widowControl w:val="0"/>
        <w:numPr>
          <w:ilvl w:val="2"/>
          <w:numId w:val="76"/>
        </w:numPr>
        <w:tabs>
          <w:tab w:val="left" w:pos="1749"/>
        </w:tabs>
        <w:autoSpaceDE w:val="0"/>
        <w:autoSpaceDN w:val="0"/>
        <w:ind w:left="0" w:right="194" w:firstLine="566"/>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341D0A" w:rsidRDefault="00341D0A" w:rsidP="009B7782">
      <w:pPr>
        <w:pStyle w:val="aff1"/>
        <w:widowControl w:val="0"/>
        <w:numPr>
          <w:ilvl w:val="2"/>
          <w:numId w:val="76"/>
        </w:numPr>
        <w:tabs>
          <w:tab w:val="left" w:pos="1749"/>
        </w:tabs>
        <w:autoSpaceDE w:val="0"/>
        <w:autoSpaceDN w:val="0"/>
        <w:ind w:left="0" w:right="192" w:firstLine="566"/>
        <w:jc w:val="both"/>
      </w:pPr>
      <w:r>
        <w:t>По окончании работы проверяет выключение электроприборов и оборудования с электрическим питанием;</w:t>
      </w:r>
    </w:p>
    <w:p w:rsidR="00341D0A" w:rsidRDefault="00341D0A" w:rsidP="009B7782">
      <w:pPr>
        <w:pStyle w:val="aff1"/>
        <w:widowControl w:val="0"/>
        <w:numPr>
          <w:ilvl w:val="2"/>
          <w:numId w:val="76"/>
        </w:numPr>
        <w:tabs>
          <w:tab w:val="left" w:pos="1749"/>
        </w:tabs>
        <w:autoSpaceDE w:val="0"/>
        <w:autoSpaceDN w:val="0"/>
        <w:ind w:left="0" w:right="194" w:firstLine="566"/>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Pr>
          <w:spacing w:val="-15"/>
        </w:rPr>
        <w:t xml:space="preserve"> </w:t>
      </w:r>
      <w:r>
        <w:t>утюгом,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инструментами и использования спецодежды и вентиляции;</w:t>
      </w:r>
    </w:p>
    <w:p w:rsidR="00341D0A" w:rsidRDefault="00341D0A" w:rsidP="009B7782">
      <w:pPr>
        <w:pStyle w:val="aff1"/>
        <w:widowControl w:val="0"/>
        <w:numPr>
          <w:ilvl w:val="2"/>
          <w:numId w:val="76"/>
        </w:numPr>
        <w:tabs>
          <w:tab w:val="left" w:pos="1749"/>
        </w:tabs>
        <w:autoSpaceDE w:val="0"/>
        <w:autoSpaceDN w:val="0"/>
        <w:ind w:left="0" w:right="195" w:firstLine="566"/>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341D0A" w:rsidRDefault="00341D0A" w:rsidP="009B7782">
      <w:pPr>
        <w:pStyle w:val="aff1"/>
        <w:widowControl w:val="0"/>
        <w:numPr>
          <w:ilvl w:val="2"/>
          <w:numId w:val="76"/>
        </w:numPr>
        <w:tabs>
          <w:tab w:val="left" w:pos="1749"/>
        </w:tabs>
        <w:autoSpaceDE w:val="0"/>
        <w:autoSpaceDN w:val="0"/>
        <w:ind w:left="0" w:right="191" w:firstLine="566"/>
        <w:jc w:val="both"/>
      </w:pPr>
      <w:r>
        <w:t xml:space="preserve">Немедленно докладывает руководству образовательного учреждения о каждом несчастном случае и оказывает первую помощь пострадавшим при несчастных </w:t>
      </w:r>
      <w:r>
        <w:lastRenderedPageBreak/>
        <w:t>случаях.</w:t>
      </w:r>
    </w:p>
    <w:p w:rsidR="00341D0A" w:rsidRDefault="00341D0A" w:rsidP="003316F6">
      <w:pPr>
        <w:pStyle w:val="110"/>
        <w:numPr>
          <w:ilvl w:val="0"/>
          <w:numId w:val="81"/>
        </w:numPr>
        <w:tabs>
          <w:tab w:val="left" w:pos="3936"/>
        </w:tabs>
        <w:spacing w:before="272"/>
        <w:ind w:left="0" w:firstLine="567"/>
        <w:jc w:val="left"/>
      </w:pPr>
      <w:bookmarkStart w:id="32" w:name="_bookmark4"/>
      <w:bookmarkEnd w:id="32"/>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341D0A" w:rsidRDefault="00341D0A" w:rsidP="009B7782">
      <w:pPr>
        <w:pStyle w:val="aff1"/>
        <w:widowControl w:val="0"/>
        <w:numPr>
          <w:ilvl w:val="1"/>
          <w:numId w:val="81"/>
        </w:numPr>
        <w:tabs>
          <w:tab w:val="left" w:pos="1464"/>
        </w:tabs>
        <w:autoSpaceDE w:val="0"/>
        <w:autoSpaceDN w:val="0"/>
        <w:spacing w:before="271"/>
        <w:ind w:left="0" w:right="194"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341D0A" w:rsidRDefault="00341D0A" w:rsidP="009B7782">
      <w:pPr>
        <w:pStyle w:val="aff1"/>
        <w:widowControl w:val="0"/>
        <w:numPr>
          <w:ilvl w:val="1"/>
          <w:numId w:val="81"/>
        </w:numPr>
        <w:tabs>
          <w:tab w:val="left" w:pos="1464"/>
        </w:tabs>
        <w:autoSpaceDE w:val="0"/>
        <w:autoSpaceDN w:val="0"/>
        <w:ind w:left="0" w:right="18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341D0A" w:rsidRDefault="00341D0A" w:rsidP="009B7782">
      <w:pPr>
        <w:pStyle w:val="aff1"/>
        <w:widowControl w:val="0"/>
        <w:numPr>
          <w:ilvl w:val="1"/>
          <w:numId w:val="81"/>
        </w:numPr>
        <w:tabs>
          <w:tab w:val="left" w:pos="1464"/>
        </w:tabs>
        <w:autoSpaceDE w:val="0"/>
        <w:autoSpaceDN w:val="0"/>
        <w:spacing w:before="1"/>
        <w:ind w:left="0" w:right="198" w:firstLine="566"/>
        <w:jc w:val="both"/>
      </w:pPr>
      <w:r>
        <w:t>Политика (стратегия) по охране труда в организации, осуществляющей образовательную деятельность:</w:t>
      </w:r>
    </w:p>
    <w:p w:rsidR="00341D0A" w:rsidRDefault="00341D0A" w:rsidP="009B7782">
      <w:pPr>
        <w:pStyle w:val="aff1"/>
        <w:widowControl w:val="0"/>
        <w:numPr>
          <w:ilvl w:val="2"/>
          <w:numId w:val="81"/>
        </w:numPr>
        <w:tabs>
          <w:tab w:val="left" w:pos="1463"/>
        </w:tabs>
        <w:autoSpaceDE w:val="0"/>
        <w:autoSpaceDN w:val="0"/>
        <w:ind w:left="0"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341D0A" w:rsidRDefault="00341D0A" w:rsidP="009B7782">
      <w:pPr>
        <w:pStyle w:val="aff1"/>
        <w:widowControl w:val="0"/>
        <w:numPr>
          <w:ilvl w:val="2"/>
          <w:numId w:val="81"/>
        </w:numPr>
        <w:tabs>
          <w:tab w:val="left" w:pos="1463"/>
        </w:tabs>
        <w:autoSpaceDE w:val="0"/>
        <w:autoSpaceDN w:val="0"/>
        <w:ind w:left="0"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341D0A" w:rsidRDefault="00341D0A" w:rsidP="009B7782">
      <w:pPr>
        <w:pStyle w:val="aff1"/>
        <w:widowControl w:val="0"/>
        <w:numPr>
          <w:ilvl w:val="2"/>
          <w:numId w:val="81"/>
        </w:numPr>
        <w:tabs>
          <w:tab w:val="left" w:pos="1463"/>
        </w:tabs>
        <w:autoSpaceDE w:val="0"/>
        <w:autoSpaceDN w:val="0"/>
        <w:spacing w:before="80"/>
        <w:ind w:left="0"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rsidR="00341D0A" w:rsidRDefault="00341D0A" w:rsidP="009B7782">
      <w:pPr>
        <w:pStyle w:val="aff1"/>
        <w:widowControl w:val="0"/>
        <w:numPr>
          <w:ilvl w:val="2"/>
          <w:numId w:val="81"/>
        </w:numPr>
        <w:tabs>
          <w:tab w:val="left" w:pos="1464"/>
        </w:tabs>
        <w:autoSpaceDE w:val="0"/>
        <w:autoSpaceDN w:val="0"/>
        <w:ind w:left="0"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341D0A" w:rsidRDefault="00341D0A" w:rsidP="009B7782">
      <w:pPr>
        <w:pStyle w:val="aff1"/>
        <w:widowControl w:val="0"/>
        <w:numPr>
          <w:ilvl w:val="2"/>
          <w:numId w:val="81"/>
        </w:numPr>
        <w:tabs>
          <w:tab w:val="left" w:pos="1463"/>
        </w:tabs>
        <w:autoSpaceDE w:val="0"/>
        <w:autoSpaceDN w:val="0"/>
        <w:ind w:left="0"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341D0A" w:rsidRDefault="00341D0A" w:rsidP="009B7782">
      <w:pPr>
        <w:pStyle w:val="aff1"/>
        <w:widowControl w:val="0"/>
        <w:numPr>
          <w:ilvl w:val="2"/>
          <w:numId w:val="81"/>
        </w:numPr>
        <w:tabs>
          <w:tab w:val="left" w:pos="1463"/>
        </w:tabs>
        <w:autoSpaceDE w:val="0"/>
        <w:autoSpaceDN w:val="0"/>
        <w:ind w:left="0"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341D0A" w:rsidRDefault="00341D0A" w:rsidP="009B7782">
      <w:pPr>
        <w:pStyle w:val="aff1"/>
        <w:widowControl w:val="0"/>
        <w:numPr>
          <w:ilvl w:val="1"/>
          <w:numId w:val="81"/>
        </w:numPr>
        <w:tabs>
          <w:tab w:val="left" w:pos="1464"/>
        </w:tabs>
        <w:autoSpaceDE w:val="0"/>
        <w:autoSpaceDN w:val="0"/>
        <w:ind w:left="0" w:right="195" w:firstLine="566"/>
        <w:jc w:val="both"/>
      </w:pPr>
      <w:r>
        <w:t>Политику (стратегию) по охране труда директору школы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rsidR="00341D0A" w:rsidRDefault="00341D0A" w:rsidP="009B7782">
      <w:pPr>
        <w:pStyle w:val="aff1"/>
        <w:widowControl w:val="0"/>
        <w:numPr>
          <w:ilvl w:val="1"/>
          <w:numId w:val="81"/>
        </w:numPr>
        <w:tabs>
          <w:tab w:val="left" w:pos="1465"/>
        </w:tabs>
        <w:autoSpaceDE w:val="0"/>
        <w:autoSpaceDN w:val="0"/>
        <w:ind w:left="0" w:firstLine="567"/>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341D0A" w:rsidRDefault="00341D0A" w:rsidP="009B7782">
      <w:pPr>
        <w:pStyle w:val="aff1"/>
        <w:widowControl w:val="0"/>
        <w:numPr>
          <w:ilvl w:val="2"/>
          <w:numId w:val="81"/>
        </w:numPr>
        <w:tabs>
          <w:tab w:val="left" w:pos="1463"/>
        </w:tabs>
        <w:autoSpaceDE w:val="0"/>
        <w:autoSpaceDN w:val="0"/>
        <w:ind w:left="0"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341D0A" w:rsidRDefault="00341D0A" w:rsidP="009B7782">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341D0A" w:rsidRDefault="00341D0A" w:rsidP="009B7782">
      <w:pPr>
        <w:pStyle w:val="aff1"/>
        <w:widowControl w:val="0"/>
        <w:numPr>
          <w:ilvl w:val="1"/>
          <w:numId w:val="81"/>
        </w:numPr>
        <w:tabs>
          <w:tab w:val="left" w:pos="1464"/>
        </w:tabs>
        <w:autoSpaceDE w:val="0"/>
        <w:autoSpaceDN w:val="0"/>
        <w:spacing w:before="1"/>
        <w:ind w:left="0" w:right="193" w:firstLine="566"/>
        <w:jc w:val="both"/>
      </w:pPr>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341D0A" w:rsidRDefault="00341D0A" w:rsidP="009B7782">
      <w:pPr>
        <w:pStyle w:val="aff1"/>
        <w:widowControl w:val="0"/>
        <w:numPr>
          <w:ilvl w:val="1"/>
          <w:numId w:val="81"/>
        </w:numPr>
        <w:tabs>
          <w:tab w:val="left" w:pos="1464"/>
        </w:tabs>
        <w:autoSpaceDE w:val="0"/>
        <w:autoSpaceDN w:val="0"/>
        <w:ind w:left="0"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341D0A" w:rsidRDefault="00341D0A" w:rsidP="009B7782">
      <w:pPr>
        <w:pStyle w:val="aff1"/>
        <w:widowControl w:val="0"/>
        <w:numPr>
          <w:ilvl w:val="1"/>
          <w:numId w:val="81"/>
        </w:numPr>
        <w:tabs>
          <w:tab w:val="left" w:pos="1464"/>
        </w:tabs>
        <w:autoSpaceDE w:val="0"/>
        <w:autoSpaceDN w:val="0"/>
        <w:spacing w:before="1"/>
        <w:ind w:left="0"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341D0A" w:rsidRDefault="00341D0A" w:rsidP="009B7782">
      <w:pPr>
        <w:pStyle w:val="aff1"/>
        <w:widowControl w:val="0"/>
        <w:numPr>
          <w:ilvl w:val="1"/>
          <w:numId w:val="81"/>
        </w:numPr>
        <w:tabs>
          <w:tab w:val="left" w:pos="1464"/>
        </w:tabs>
        <w:autoSpaceDE w:val="0"/>
        <w:autoSpaceDN w:val="0"/>
        <w:ind w:left="0" w:right="193" w:firstLine="566"/>
        <w:jc w:val="both"/>
      </w:pPr>
      <w:r>
        <w:t xml:space="preserve">При необходимости политика пересматривается исходя из результатов оценки </w:t>
      </w:r>
      <w:r>
        <w:lastRenderedPageBreak/>
        <w:t>эффективности СУОТ, приведенных в ежегодном отчете о функционировании СУОТ.</w:t>
      </w:r>
    </w:p>
    <w:p w:rsidR="00341D0A" w:rsidRDefault="00341D0A" w:rsidP="009B7782">
      <w:pPr>
        <w:pStyle w:val="af"/>
        <w:spacing w:before="4"/>
      </w:pPr>
    </w:p>
    <w:p w:rsidR="00341D0A" w:rsidRDefault="00341D0A" w:rsidP="005A1A38">
      <w:pPr>
        <w:pStyle w:val="110"/>
        <w:numPr>
          <w:ilvl w:val="0"/>
          <w:numId w:val="81"/>
        </w:numPr>
        <w:spacing w:before="1"/>
        <w:ind w:left="0" w:firstLine="567"/>
        <w:jc w:val="left"/>
      </w:pPr>
      <w:bookmarkStart w:id="33" w:name="_bookmark5"/>
      <w:bookmarkEnd w:id="33"/>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341D0A" w:rsidRDefault="00341D0A" w:rsidP="009B7782">
      <w:pPr>
        <w:pStyle w:val="aff1"/>
        <w:widowControl w:val="0"/>
        <w:numPr>
          <w:ilvl w:val="1"/>
          <w:numId w:val="81"/>
        </w:numPr>
        <w:tabs>
          <w:tab w:val="left" w:pos="1464"/>
        </w:tabs>
        <w:autoSpaceDE w:val="0"/>
        <w:autoSpaceDN w:val="0"/>
        <w:spacing w:before="271"/>
        <w:ind w:left="0"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341D0A" w:rsidRDefault="00341D0A" w:rsidP="009B7782">
      <w:pPr>
        <w:pStyle w:val="aff1"/>
        <w:widowControl w:val="0"/>
        <w:numPr>
          <w:ilvl w:val="1"/>
          <w:numId w:val="81"/>
        </w:numPr>
        <w:tabs>
          <w:tab w:val="left" w:pos="1464"/>
        </w:tabs>
        <w:autoSpaceDE w:val="0"/>
        <w:autoSpaceDN w:val="0"/>
        <w:ind w:left="0"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341D0A" w:rsidRDefault="00341D0A" w:rsidP="009B7782">
      <w:pPr>
        <w:pStyle w:val="aff1"/>
        <w:widowControl w:val="0"/>
        <w:numPr>
          <w:ilvl w:val="1"/>
          <w:numId w:val="81"/>
        </w:numPr>
        <w:tabs>
          <w:tab w:val="left" w:pos="1464"/>
        </w:tabs>
        <w:autoSpaceDE w:val="0"/>
        <w:autoSpaceDN w:val="0"/>
        <w:spacing w:before="1"/>
        <w:ind w:left="0"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341D0A" w:rsidRDefault="00341D0A" w:rsidP="009B7782">
      <w:pPr>
        <w:pStyle w:val="aff1"/>
        <w:widowControl w:val="0"/>
        <w:numPr>
          <w:ilvl w:val="1"/>
          <w:numId w:val="81"/>
        </w:numPr>
        <w:tabs>
          <w:tab w:val="left" w:pos="1464"/>
        </w:tabs>
        <w:autoSpaceDE w:val="0"/>
        <w:autoSpaceDN w:val="0"/>
        <w:ind w:left="0"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341D0A" w:rsidRDefault="00341D0A" w:rsidP="009B7782">
      <w:pPr>
        <w:pStyle w:val="af"/>
        <w:spacing w:before="80"/>
        <w:ind w:right="197"/>
      </w:pPr>
      <w:r>
        <w:t>связанных с возможными авариями и инцидентами на рабочих местах и подконтрольных работодателю объектах.</w:t>
      </w:r>
    </w:p>
    <w:p w:rsidR="00341D0A" w:rsidRDefault="00341D0A" w:rsidP="009B7782">
      <w:pPr>
        <w:pStyle w:val="aff1"/>
        <w:widowControl w:val="0"/>
        <w:numPr>
          <w:ilvl w:val="1"/>
          <w:numId w:val="81"/>
        </w:numPr>
        <w:tabs>
          <w:tab w:val="left" w:pos="1464"/>
        </w:tabs>
        <w:autoSpaceDE w:val="0"/>
        <w:autoSpaceDN w:val="0"/>
        <w:ind w:left="0"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341D0A" w:rsidRDefault="00341D0A" w:rsidP="009B7782">
      <w:pPr>
        <w:pStyle w:val="aff1"/>
        <w:widowControl w:val="0"/>
        <w:numPr>
          <w:ilvl w:val="1"/>
          <w:numId w:val="81"/>
        </w:numPr>
        <w:tabs>
          <w:tab w:val="left" w:pos="1464"/>
        </w:tabs>
        <w:autoSpaceDE w:val="0"/>
        <w:autoSpaceDN w:val="0"/>
        <w:ind w:left="0"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341D0A" w:rsidRDefault="00341D0A" w:rsidP="009B7782">
      <w:pPr>
        <w:pStyle w:val="aff1"/>
        <w:widowControl w:val="0"/>
        <w:numPr>
          <w:ilvl w:val="1"/>
          <w:numId w:val="81"/>
        </w:numPr>
        <w:tabs>
          <w:tab w:val="left" w:pos="1464"/>
        </w:tabs>
        <w:autoSpaceDE w:val="0"/>
        <w:autoSpaceDN w:val="0"/>
        <w:ind w:left="0"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rsidR="00341D0A" w:rsidRDefault="00341D0A" w:rsidP="009B7782">
      <w:pPr>
        <w:pStyle w:val="aff1"/>
        <w:widowControl w:val="0"/>
        <w:numPr>
          <w:ilvl w:val="1"/>
          <w:numId w:val="81"/>
        </w:numPr>
        <w:tabs>
          <w:tab w:val="left" w:pos="1464"/>
        </w:tabs>
        <w:autoSpaceDE w:val="0"/>
        <w:autoSpaceDN w:val="0"/>
        <w:ind w:left="0"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341D0A" w:rsidRDefault="00341D0A" w:rsidP="009B7782">
      <w:pPr>
        <w:pStyle w:val="aff1"/>
        <w:widowControl w:val="0"/>
        <w:numPr>
          <w:ilvl w:val="1"/>
          <w:numId w:val="81"/>
        </w:numPr>
        <w:tabs>
          <w:tab w:val="left" w:pos="1375"/>
        </w:tabs>
        <w:autoSpaceDE w:val="0"/>
        <w:autoSpaceDN w:val="0"/>
        <w:ind w:left="0"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341D0A" w:rsidRDefault="00341D0A" w:rsidP="009B7782">
      <w:pPr>
        <w:pStyle w:val="aff1"/>
        <w:widowControl w:val="0"/>
        <w:numPr>
          <w:ilvl w:val="1"/>
          <w:numId w:val="81"/>
        </w:numPr>
        <w:tabs>
          <w:tab w:val="left" w:pos="1536"/>
        </w:tabs>
        <w:autoSpaceDE w:val="0"/>
        <w:autoSpaceDN w:val="0"/>
        <w:ind w:left="0"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341D0A" w:rsidRDefault="00341D0A" w:rsidP="009B7782">
      <w:pPr>
        <w:pStyle w:val="aff1"/>
        <w:widowControl w:val="0"/>
        <w:numPr>
          <w:ilvl w:val="1"/>
          <w:numId w:val="81"/>
        </w:numPr>
        <w:tabs>
          <w:tab w:val="left" w:pos="1464"/>
        </w:tabs>
        <w:autoSpaceDE w:val="0"/>
        <w:autoSpaceDN w:val="0"/>
        <w:spacing w:before="1"/>
        <w:ind w:left="0" w:right="187"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341D0A" w:rsidRDefault="00341D0A" w:rsidP="009B7782">
      <w:pPr>
        <w:pStyle w:val="aff1"/>
        <w:widowControl w:val="0"/>
        <w:numPr>
          <w:ilvl w:val="1"/>
          <w:numId w:val="81"/>
        </w:numPr>
        <w:tabs>
          <w:tab w:val="left" w:pos="1464"/>
        </w:tabs>
        <w:autoSpaceDE w:val="0"/>
        <w:autoSpaceDN w:val="0"/>
        <w:ind w:left="0"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341D0A" w:rsidRDefault="00341D0A" w:rsidP="009B7782">
      <w:pPr>
        <w:pStyle w:val="aff1"/>
        <w:widowControl w:val="0"/>
        <w:numPr>
          <w:ilvl w:val="1"/>
          <w:numId w:val="81"/>
        </w:numPr>
        <w:tabs>
          <w:tab w:val="left" w:pos="1464"/>
        </w:tabs>
        <w:autoSpaceDE w:val="0"/>
        <w:autoSpaceDN w:val="0"/>
        <w:ind w:left="0"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341D0A" w:rsidRDefault="00341D0A" w:rsidP="009B7782">
      <w:pPr>
        <w:pStyle w:val="aff1"/>
        <w:widowControl w:val="0"/>
        <w:numPr>
          <w:ilvl w:val="1"/>
          <w:numId w:val="81"/>
        </w:numPr>
        <w:tabs>
          <w:tab w:val="left" w:pos="1464"/>
        </w:tabs>
        <w:autoSpaceDE w:val="0"/>
        <w:autoSpaceDN w:val="0"/>
        <w:ind w:left="0" w:right="194" w:firstLine="566"/>
        <w:jc w:val="both"/>
      </w:pPr>
      <w:r>
        <w:t xml:space="preserve">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w:t>
      </w:r>
      <w:r>
        <w:lastRenderedPageBreak/>
        <w:t>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341D0A" w:rsidRDefault="00341D0A" w:rsidP="009B7782">
      <w:pPr>
        <w:pStyle w:val="aff1"/>
        <w:widowControl w:val="0"/>
        <w:numPr>
          <w:ilvl w:val="1"/>
          <w:numId w:val="81"/>
        </w:numPr>
        <w:tabs>
          <w:tab w:val="left" w:pos="1464"/>
        </w:tabs>
        <w:autoSpaceDE w:val="0"/>
        <w:autoSpaceDN w:val="0"/>
        <w:spacing w:before="1"/>
        <w:ind w:left="0"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341D0A" w:rsidRDefault="00341D0A" w:rsidP="009B7782">
      <w:pPr>
        <w:pStyle w:val="af"/>
        <w:spacing w:before="4"/>
      </w:pPr>
    </w:p>
    <w:p w:rsidR="00341D0A" w:rsidRDefault="00341D0A" w:rsidP="002D5646">
      <w:pPr>
        <w:pStyle w:val="110"/>
        <w:numPr>
          <w:ilvl w:val="0"/>
          <w:numId w:val="81"/>
        </w:numPr>
        <w:tabs>
          <w:tab w:val="right" w:pos="993"/>
        </w:tabs>
        <w:spacing w:before="1"/>
        <w:ind w:left="0" w:firstLine="567"/>
        <w:jc w:val="left"/>
      </w:pPr>
      <w:bookmarkStart w:id="34" w:name="_bookmark6"/>
      <w:bookmarkEnd w:id="34"/>
      <w:r>
        <w:t>Обеспечение</w:t>
      </w:r>
      <w:r>
        <w:rPr>
          <w:spacing w:val="-7"/>
        </w:rPr>
        <w:t xml:space="preserve"> </w:t>
      </w:r>
      <w:r>
        <w:t>функционирования</w:t>
      </w:r>
      <w:r>
        <w:rPr>
          <w:spacing w:val="-7"/>
        </w:rPr>
        <w:t xml:space="preserve"> </w:t>
      </w:r>
      <w:r>
        <w:rPr>
          <w:spacing w:val="-4"/>
        </w:rPr>
        <w:t>СУОТ</w:t>
      </w:r>
    </w:p>
    <w:p w:rsidR="00341D0A" w:rsidRDefault="00341D0A" w:rsidP="009B7782">
      <w:pPr>
        <w:pStyle w:val="aff1"/>
        <w:widowControl w:val="0"/>
        <w:numPr>
          <w:ilvl w:val="1"/>
          <w:numId w:val="81"/>
        </w:numPr>
        <w:tabs>
          <w:tab w:val="left" w:pos="1464"/>
        </w:tabs>
        <w:autoSpaceDE w:val="0"/>
        <w:autoSpaceDN w:val="0"/>
        <w:spacing w:before="271"/>
        <w:ind w:left="0"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341D0A" w:rsidRDefault="00341D0A" w:rsidP="009B7782">
      <w:pPr>
        <w:pStyle w:val="aff1"/>
        <w:widowControl w:val="0"/>
        <w:numPr>
          <w:ilvl w:val="1"/>
          <w:numId w:val="81"/>
        </w:numPr>
        <w:tabs>
          <w:tab w:val="left" w:pos="1464"/>
        </w:tabs>
        <w:autoSpaceDE w:val="0"/>
        <w:autoSpaceDN w:val="0"/>
        <w:ind w:left="0" w:right="193" w:firstLine="566"/>
        <w:jc w:val="both"/>
      </w:pPr>
      <w:r>
        <w:t>Для организации работ по обеспечению функционирования системы управления охраной труда в школе директору необходимо:</w:t>
      </w:r>
    </w:p>
    <w:p w:rsidR="00341D0A" w:rsidRDefault="00341D0A" w:rsidP="009B7782">
      <w:pPr>
        <w:pStyle w:val="aff1"/>
        <w:widowControl w:val="0"/>
        <w:numPr>
          <w:ilvl w:val="2"/>
          <w:numId w:val="81"/>
        </w:numPr>
        <w:tabs>
          <w:tab w:val="left" w:pos="1463"/>
        </w:tabs>
        <w:autoSpaceDE w:val="0"/>
        <w:autoSpaceDN w:val="0"/>
        <w:spacing w:before="1"/>
        <w:ind w:left="0"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341D0A" w:rsidRDefault="00341D0A" w:rsidP="009B7782">
      <w:pPr>
        <w:pStyle w:val="aff1"/>
        <w:widowControl w:val="0"/>
        <w:numPr>
          <w:ilvl w:val="2"/>
          <w:numId w:val="81"/>
        </w:numPr>
        <w:tabs>
          <w:tab w:val="left" w:pos="1463"/>
        </w:tabs>
        <w:autoSpaceDE w:val="0"/>
        <w:autoSpaceDN w:val="0"/>
        <w:ind w:left="0"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341D0A" w:rsidRDefault="00341D0A" w:rsidP="009B7782">
      <w:pPr>
        <w:pStyle w:val="aff1"/>
        <w:widowControl w:val="0"/>
        <w:numPr>
          <w:ilvl w:val="2"/>
          <w:numId w:val="81"/>
        </w:numPr>
        <w:tabs>
          <w:tab w:val="left" w:pos="1463"/>
        </w:tabs>
        <w:autoSpaceDE w:val="0"/>
        <w:autoSpaceDN w:val="0"/>
        <w:ind w:left="0" w:right="196" w:firstLine="566"/>
        <w:jc w:val="both"/>
      </w:pPr>
      <w:r>
        <w:t>обеспечивать непрерывную подготовку и повышение квалификации работников в области охраны труда;</w:t>
      </w:r>
    </w:p>
    <w:p w:rsidR="00341D0A" w:rsidRDefault="00341D0A" w:rsidP="009B7782">
      <w:pPr>
        <w:pStyle w:val="aff1"/>
        <w:widowControl w:val="0"/>
        <w:numPr>
          <w:ilvl w:val="2"/>
          <w:numId w:val="81"/>
        </w:numPr>
        <w:tabs>
          <w:tab w:val="left" w:pos="1463"/>
        </w:tabs>
        <w:autoSpaceDE w:val="0"/>
        <w:autoSpaceDN w:val="0"/>
        <w:ind w:left="0" w:right="194" w:firstLine="566"/>
        <w:jc w:val="both"/>
      </w:pPr>
      <w:r>
        <w:t>документировать информацию об обучении и повышении квалификации работников в области охраны труда.</w:t>
      </w:r>
    </w:p>
    <w:p w:rsidR="00341D0A" w:rsidRDefault="00341D0A" w:rsidP="009B7782">
      <w:pPr>
        <w:pStyle w:val="aff1"/>
        <w:widowControl w:val="0"/>
        <w:numPr>
          <w:ilvl w:val="1"/>
          <w:numId w:val="81"/>
        </w:numPr>
        <w:tabs>
          <w:tab w:val="left" w:pos="1465"/>
        </w:tabs>
        <w:autoSpaceDE w:val="0"/>
        <w:autoSpaceDN w:val="0"/>
        <w:spacing w:before="80"/>
        <w:ind w:left="0" w:firstLine="42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341D0A" w:rsidRDefault="00341D0A" w:rsidP="009B7782">
      <w:pPr>
        <w:pStyle w:val="aff1"/>
        <w:widowControl w:val="0"/>
        <w:numPr>
          <w:ilvl w:val="2"/>
          <w:numId w:val="81"/>
        </w:numPr>
        <w:tabs>
          <w:tab w:val="left" w:pos="1463"/>
        </w:tabs>
        <w:autoSpaceDE w:val="0"/>
        <w:autoSpaceDN w:val="0"/>
        <w:ind w:left="0" w:right="190" w:firstLine="566"/>
        <w:jc w:val="both"/>
      </w:pPr>
      <w:r>
        <w:t>о политике и целях образовательной организации в области охраны труда, путем ее размещения в общедоступном месте;</w:t>
      </w:r>
    </w:p>
    <w:p w:rsidR="00341D0A" w:rsidRDefault="00341D0A" w:rsidP="009B7782">
      <w:pPr>
        <w:pStyle w:val="aff1"/>
        <w:widowControl w:val="0"/>
        <w:numPr>
          <w:ilvl w:val="2"/>
          <w:numId w:val="81"/>
        </w:numPr>
        <w:tabs>
          <w:tab w:val="left" w:pos="1463"/>
        </w:tabs>
        <w:autoSpaceDE w:val="0"/>
        <w:autoSpaceDN w:val="0"/>
        <w:ind w:left="0" w:right="193" w:firstLine="566"/>
        <w:jc w:val="both"/>
      </w:pPr>
      <w:r>
        <w:t>системе стимулирования за соблюдение государственных нормативных требований охраны труда;</w:t>
      </w:r>
    </w:p>
    <w:p w:rsidR="00341D0A" w:rsidRDefault="00341D0A" w:rsidP="009B7782">
      <w:pPr>
        <w:pStyle w:val="aff1"/>
        <w:widowControl w:val="0"/>
        <w:numPr>
          <w:ilvl w:val="2"/>
          <w:numId w:val="81"/>
        </w:numPr>
        <w:tabs>
          <w:tab w:val="left" w:pos="1464"/>
        </w:tabs>
        <w:autoSpaceDE w:val="0"/>
        <w:autoSpaceDN w:val="0"/>
        <w:ind w:left="0"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341D0A" w:rsidRDefault="00341D0A" w:rsidP="009B7782">
      <w:pPr>
        <w:pStyle w:val="aff1"/>
        <w:widowControl w:val="0"/>
        <w:numPr>
          <w:ilvl w:val="2"/>
          <w:numId w:val="81"/>
        </w:numPr>
        <w:tabs>
          <w:tab w:val="left" w:pos="1463"/>
        </w:tabs>
        <w:autoSpaceDE w:val="0"/>
        <w:autoSpaceDN w:val="0"/>
        <w:ind w:left="0"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341D0A" w:rsidRDefault="00341D0A" w:rsidP="009B7782">
      <w:pPr>
        <w:pStyle w:val="aff1"/>
        <w:widowControl w:val="0"/>
        <w:numPr>
          <w:ilvl w:val="2"/>
          <w:numId w:val="81"/>
        </w:numPr>
        <w:tabs>
          <w:tab w:val="left" w:pos="1463"/>
        </w:tabs>
        <w:autoSpaceDE w:val="0"/>
        <w:autoSpaceDN w:val="0"/>
        <w:ind w:left="0"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341D0A" w:rsidRDefault="00341D0A" w:rsidP="002D5646">
      <w:pPr>
        <w:pStyle w:val="aff1"/>
        <w:widowControl w:val="0"/>
        <w:numPr>
          <w:ilvl w:val="1"/>
          <w:numId w:val="81"/>
        </w:numPr>
        <w:tabs>
          <w:tab w:val="left" w:pos="1464"/>
        </w:tabs>
        <w:autoSpaceDE w:val="0"/>
        <w:autoSpaceDN w:val="0"/>
        <w:ind w:left="0"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341D0A" w:rsidRDefault="00341D0A" w:rsidP="002D5646">
      <w:pPr>
        <w:pStyle w:val="af"/>
        <w:spacing w:before="6"/>
        <w:jc w:val="both"/>
      </w:pPr>
    </w:p>
    <w:p w:rsidR="00341D0A" w:rsidRDefault="00341D0A" w:rsidP="002D5646">
      <w:pPr>
        <w:pStyle w:val="110"/>
        <w:numPr>
          <w:ilvl w:val="0"/>
          <w:numId w:val="81"/>
        </w:numPr>
        <w:tabs>
          <w:tab w:val="left" w:pos="993"/>
        </w:tabs>
        <w:ind w:left="0" w:firstLine="284"/>
        <w:jc w:val="both"/>
      </w:pPr>
      <w:bookmarkStart w:id="35" w:name="_bookmark7"/>
      <w:bookmarkEnd w:id="35"/>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341D0A" w:rsidRDefault="00341D0A" w:rsidP="002D5646">
      <w:pPr>
        <w:pStyle w:val="aff1"/>
        <w:widowControl w:val="0"/>
        <w:numPr>
          <w:ilvl w:val="1"/>
          <w:numId w:val="81"/>
        </w:numPr>
        <w:tabs>
          <w:tab w:val="left" w:pos="1564"/>
        </w:tabs>
        <w:autoSpaceDE w:val="0"/>
        <w:autoSpaceDN w:val="0"/>
        <w:spacing w:before="271"/>
        <w:ind w:left="142" w:right="195" w:firstLine="424"/>
        <w:jc w:val="both"/>
      </w:pPr>
      <w:r>
        <w:t>Основными процессами, обеспечивающими функционирование СУОТ в образовательной организации, являются:</w:t>
      </w:r>
    </w:p>
    <w:p w:rsidR="00341D0A" w:rsidRDefault="00341D0A" w:rsidP="002D5646">
      <w:pPr>
        <w:pStyle w:val="aff1"/>
        <w:widowControl w:val="0"/>
        <w:numPr>
          <w:ilvl w:val="0"/>
          <w:numId w:val="75"/>
        </w:numPr>
        <w:tabs>
          <w:tab w:val="left" w:pos="1139"/>
        </w:tabs>
        <w:autoSpaceDE w:val="0"/>
        <w:autoSpaceDN w:val="0"/>
        <w:ind w:left="142" w:firstLine="424"/>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341D0A" w:rsidRDefault="00341D0A" w:rsidP="002D5646">
      <w:pPr>
        <w:pStyle w:val="aff1"/>
        <w:widowControl w:val="0"/>
        <w:numPr>
          <w:ilvl w:val="0"/>
          <w:numId w:val="75"/>
        </w:numPr>
        <w:tabs>
          <w:tab w:val="left" w:pos="1139"/>
        </w:tabs>
        <w:autoSpaceDE w:val="0"/>
        <w:autoSpaceDN w:val="0"/>
        <w:ind w:left="142" w:firstLine="424"/>
        <w:jc w:val="both"/>
      </w:pPr>
      <w:r>
        <w:t>оценка</w:t>
      </w:r>
      <w:r>
        <w:rPr>
          <w:spacing w:val="-8"/>
        </w:rPr>
        <w:t xml:space="preserve"> </w:t>
      </w:r>
      <w:r>
        <w:t>профессиональных</w:t>
      </w:r>
      <w:r>
        <w:rPr>
          <w:spacing w:val="-4"/>
        </w:rPr>
        <w:t xml:space="preserve"> </w:t>
      </w:r>
      <w:r>
        <w:rPr>
          <w:spacing w:val="-2"/>
        </w:rPr>
        <w:t>рисков;</w:t>
      </w:r>
    </w:p>
    <w:p w:rsidR="00341D0A" w:rsidRDefault="00341D0A" w:rsidP="002D5646">
      <w:pPr>
        <w:pStyle w:val="aff1"/>
        <w:widowControl w:val="0"/>
        <w:numPr>
          <w:ilvl w:val="0"/>
          <w:numId w:val="75"/>
        </w:numPr>
        <w:tabs>
          <w:tab w:val="left" w:pos="1139"/>
        </w:tabs>
        <w:autoSpaceDE w:val="0"/>
        <w:autoSpaceDN w:val="0"/>
        <w:ind w:left="142" w:firstLine="424"/>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341D0A" w:rsidRDefault="00341D0A" w:rsidP="002D5646">
      <w:pPr>
        <w:pStyle w:val="aff1"/>
        <w:widowControl w:val="0"/>
        <w:numPr>
          <w:ilvl w:val="0"/>
          <w:numId w:val="75"/>
        </w:numPr>
        <w:tabs>
          <w:tab w:val="left" w:pos="1139"/>
        </w:tabs>
        <w:autoSpaceDE w:val="0"/>
        <w:autoSpaceDN w:val="0"/>
        <w:ind w:left="142" w:firstLine="424"/>
        <w:jc w:val="both"/>
      </w:pPr>
      <w:r>
        <w:t>обучение</w:t>
      </w:r>
      <w:r>
        <w:rPr>
          <w:spacing w:val="-4"/>
        </w:rPr>
        <w:t xml:space="preserve"> </w:t>
      </w:r>
      <w:r>
        <w:rPr>
          <w:spacing w:val="-2"/>
        </w:rPr>
        <w:t>работников;</w:t>
      </w:r>
    </w:p>
    <w:p w:rsidR="00341D0A" w:rsidRDefault="00341D0A" w:rsidP="002D5646">
      <w:pPr>
        <w:pStyle w:val="aff1"/>
        <w:widowControl w:val="0"/>
        <w:numPr>
          <w:ilvl w:val="0"/>
          <w:numId w:val="75"/>
        </w:numPr>
        <w:tabs>
          <w:tab w:val="left" w:pos="1139"/>
        </w:tabs>
        <w:autoSpaceDE w:val="0"/>
        <w:autoSpaceDN w:val="0"/>
        <w:ind w:left="142" w:firstLine="424"/>
        <w:jc w:val="both"/>
      </w:pPr>
      <w:r>
        <w:lastRenderedPageBreak/>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341D0A" w:rsidRDefault="00341D0A" w:rsidP="002D5646">
      <w:pPr>
        <w:pStyle w:val="aff1"/>
        <w:widowControl w:val="0"/>
        <w:numPr>
          <w:ilvl w:val="0"/>
          <w:numId w:val="75"/>
        </w:numPr>
        <w:tabs>
          <w:tab w:val="left" w:pos="1139"/>
        </w:tabs>
        <w:autoSpaceDE w:val="0"/>
        <w:autoSpaceDN w:val="0"/>
        <w:ind w:left="142" w:firstLine="424"/>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341D0A" w:rsidRDefault="00341D0A" w:rsidP="002D5646">
      <w:pPr>
        <w:pStyle w:val="aff1"/>
        <w:widowControl w:val="0"/>
        <w:numPr>
          <w:ilvl w:val="0"/>
          <w:numId w:val="75"/>
        </w:numPr>
        <w:tabs>
          <w:tab w:val="left" w:pos="1139"/>
        </w:tabs>
        <w:autoSpaceDE w:val="0"/>
        <w:autoSpaceDN w:val="0"/>
        <w:ind w:left="142" w:firstLine="424"/>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341D0A" w:rsidRDefault="00341D0A" w:rsidP="002D5646">
      <w:pPr>
        <w:pStyle w:val="aff1"/>
        <w:widowControl w:val="0"/>
        <w:numPr>
          <w:ilvl w:val="0"/>
          <w:numId w:val="75"/>
        </w:numPr>
        <w:tabs>
          <w:tab w:val="left" w:pos="1139"/>
        </w:tabs>
        <w:autoSpaceDE w:val="0"/>
        <w:autoSpaceDN w:val="0"/>
        <w:ind w:left="142" w:firstLine="424"/>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341D0A" w:rsidRDefault="00341D0A" w:rsidP="002D5646">
      <w:pPr>
        <w:pStyle w:val="aff1"/>
        <w:widowControl w:val="0"/>
        <w:numPr>
          <w:ilvl w:val="0"/>
          <w:numId w:val="75"/>
        </w:numPr>
        <w:tabs>
          <w:tab w:val="left" w:pos="1139"/>
        </w:tabs>
        <w:autoSpaceDE w:val="0"/>
        <w:autoSpaceDN w:val="0"/>
        <w:spacing w:before="1"/>
        <w:ind w:left="142" w:firstLine="424"/>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341D0A" w:rsidRDefault="00341D0A" w:rsidP="002D5646">
      <w:pPr>
        <w:pStyle w:val="aff1"/>
        <w:widowControl w:val="0"/>
        <w:numPr>
          <w:ilvl w:val="0"/>
          <w:numId w:val="75"/>
        </w:numPr>
        <w:tabs>
          <w:tab w:val="left" w:pos="1259"/>
        </w:tabs>
        <w:autoSpaceDE w:val="0"/>
        <w:autoSpaceDN w:val="0"/>
        <w:ind w:left="142" w:firstLine="424"/>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341D0A" w:rsidRDefault="00341D0A" w:rsidP="002D5646">
      <w:pPr>
        <w:pStyle w:val="aff1"/>
        <w:widowControl w:val="0"/>
        <w:numPr>
          <w:ilvl w:val="0"/>
          <w:numId w:val="75"/>
        </w:numPr>
        <w:tabs>
          <w:tab w:val="left" w:pos="1259"/>
        </w:tabs>
        <w:autoSpaceDE w:val="0"/>
        <w:autoSpaceDN w:val="0"/>
        <w:ind w:left="142" w:firstLine="424"/>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341D0A" w:rsidRDefault="00341D0A" w:rsidP="002D5646">
      <w:pPr>
        <w:pStyle w:val="aff1"/>
        <w:widowControl w:val="0"/>
        <w:numPr>
          <w:ilvl w:val="0"/>
          <w:numId w:val="75"/>
        </w:numPr>
        <w:tabs>
          <w:tab w:val="left" w:pos="1259"/>
        </w:tabs>
        <w:autoSpaceDE w:val="0"/>
        <w:autoSpaceDN w:val="0"/>
        <w:ind w:left="142" w:firstLine="424"/>
        <w:jc w:val="both"/>
      </w:pPr>
      <w:r>
        <w:t>санитарно-бытовое</w:t>
      </w:r>
      <w:r>
        <w:rPr>
          <w:spacing w:val="-7"/>
        </w:rPr>
        <w:t xml:space="preserve"> </w:t>
      </w:r>
      <w:r>
        <w:t>обеспечение</w:t>
      </w:r>
      <w:r>
        <w:rPr>
          <w:spacing w:val="-6"/>
        </w:rPr>
        <w:t xml:space="preserve"> </w:t>
      </w:r>
      <w:r>
        <w:rPr>
          <w:spacing w:val="-2"/>
        </w:rPr>
        <w:t>работников;</w:t>
      </w:r>
    </w:p>
    <w:p w:rsidR="00341D0A" w:rsidRDefault="00341D0A" w:rsidP="002D5646">
      <w:pPr>
        <w:pStyle w:val="aff1"/>
        <w:widowControl w:val="0"/>
        <w:numPr>
          <w:ilvl w:val="0"/>
          <w:numId w:val="75"/>
        </w:numPr>
        <w:tabs>
          <w:tab w:val="left" w:pos="1380"/>
        </w:tabs>
        <w:autoSpaceDE w:val="0"/>
        <w:autoSpaceDN w:val="0"/>
        <w:ind w:left="142" w:right="189" w:firstLine="424"/>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341D0A" w:rsidRDefault="00341D0A" w:rsidP="002D5646">
      <w:pPr>
        <w:pStyle w:val="aff1"/>
        <w:widowControl w:val="0"/>
        <w:numPr>
          <w:ilvl w:val="0"/>
          <w:numId w:val="75"/>
        </w:numPr>
        <w:tabs>
          <w:tab w:val="left" w:pos="1259"/>
        </w:tabs>
        <w:autoSpaceDE w:val="0"/>
        <w:autoSpaceDN w:val="0"/>
        <w:ind w:left="142" w:firstLine="424"/>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341D0A" w:rsidRDefault="00341D0A" w:rsidP="002D5646">
      <w:pPr>
        <w:pStyle w:val="aff1"/>
        <w:widowControl w:val="0"/>
        <w:numPr>
          <w:ilvl w:val="0"/>
          <w:numId w:val="75"/>
        </w:numPr>
        <w:tabs>
          <w:tab w:val="left" w:pos="1264"/>
        </w:tabs>
        <w:autoSpaceDE w:val="0"/>
        <w:autoSpaceDN w:val="0"/>
        <w:ind w:left="142" w:right="195" w:firstLine="424"/>
        <w:jc w:val="both"/>
      </w:pPr>
      <w:r>
        <w:t>взаимодействие с государственными надзорными органами, органами исполнительной власти и профсоюзного контроля;</w:t>
      </w:r>
    </w:p>
    <w:p w:rsidR="00341D0A" w:rsidRDefault="00341D0A" w:rsidP="002D5646">
      <w:pPr>
        <w:pStyle w:val="aff1"/>
        <w:widowControl w:val="0"/>
        <w:numPr>
          <w:ilvl w:val="0"/>
          <w:numId w:val="75"/>
        </w:numPr>
        <w:tabs>
          <w:tab w:val="left" w:pos="1259"/>
        </w:tabs>
        <w:autoSpaceDE w:val="0"/>
        <w:autoSpaceDN w:val="0"/>
        <w:ind w:left="142" w:firstLine="424"/>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341D0A" w:rsidRDefault="00341D0A" w:rsidP="002D5646">
      <w:pPr>
        <w:pStyle w:val="aff1"/>
        <w:widowControl w:val="0"/>
        <w:numPr>
          <w:ilvl w:val="0"/>
          <w:numId w:val="75"/>
        </w:numPr>
        <w:tabs>
          <w:tab w:val="left" w:pos="1259"/>
        </w:tabs>
        <w:autoSpaceDE w:val="0"/>
        <w:autoSpaceDN w:val="0"/>
        <w:ind w:left="142" w:firstLine="424"/>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341D0A" w:rsidRDefault="00341D0A" w:rsidP="002D5646">
      <w:pPr>
        <w:pStyle w:val="aff1"/>
        <w:widowControl w:val="0"/>
        <w:numPr>
          <w:ilvl w:val="0"/>
          <w:numId w:val="75"/>
        </w:numPr>
        <w:tabs>
          <w:tab w:val="left" w:pos="1259"/>
        </w:tabs>
        <w:autoSpaceDE w:val="0"/>
        <w:autoSpaceDN w:val="0"/>
        <w:ind w:left="142" w:firstLine="424"/>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341D0A" w:rsidRDefault="00341D0A" w:rsidP="002D5646">
      <w:pPr>
        <w:pStyle w:val="aff1"/>
        <w:widowControl w:val="0"/>
        <w:numPr>
          <w:ilvl w:val="1"/>
          <w:numId w:val="81"/>
        </w:numPr>
        <w:tabs>
          <w:tab w:val="left" w:pos="1399"/>
        </w:tabs>
        <w:autoSpaceDE w:val="0"/>
        <w:autoSpaceDN w:val="0"/>
        <w:ind w:left="142" w:right="186" w:firstLine="424"/>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341D0A" w:rsidRDefault="00341D0A" w:rsidP="002D5646">
      <w:pPr>
        <w:pStyle w:val="aff1"/>
        <w:widowControl w:val="0"/>
        <w:numPr>
          <w:ilvl w:val="2"/>
          <w:numId w:val="81"/>
        </w:numPr>
        <w:tabs>
          <w:tab w:val="left" w:pos="1463"/>
        </w:tabs>
        <w:autoSpaceDE w:val="0"/>
        <w:autoSpaceDN w:val="0"/>
        <w:spacing w:before="1"/>
        <w:ind w:left="142" w:right="198" w:firstLine="424"/>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341D0A" w:rsidRDefault="00341D0A" w:rsidP="002D5646">
      <w:pPr>
        <w:pStyle w:val="aff1"/>
        <w:widowControl w:val="0"/>
        <w:numPr>
          <w:ilvl w:val="2"/>
          <w:numId w:val="81"/>
        </w:numPr>
        <w:tabs>
          <w:tab w:val="left" w:pos="1463"/>
        </w:tabs>
        <w:autoSpaceDE w:val="0"/>
        <w:autoSpaceDN w:val="0"/>
        <w:ind w:left="142" w:right="190" w:firstLine="424"/>
        <w:jc w:val="both"/>
      </w:pPr>
      <w:r>
        <w:t>процессы, обеспечивающие допуск работников к самостоятельной работе (пп. 3 – 5 пункта 8.1.);</w:t>
      </w:r>
    </w:p>
    <w:p w:rsidR="00341D0A" w:rsidRDefault="00341D0A" w:rsidP="002D5646">
      <w:pPr>
        <w:pStyle w:val="aff1"/>
        <w:widowControl w:val="0"/>
        <w:numPr>
          <w:ilvl w:val="2"/>
          <w:numId w:val="81"/>
        </w:numPr>
        <w:tabs>
          <w:tab w:val="left" w:pos="1464"/>
        </w:tabs>
        <w:autoSpaceDE w:val="0"/>
        <w:autoSpaceDN w:val="0"/>
        <w:ind w:left="142" w:firstLine="424"/>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(пп.</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341D0A" w:rsidRDefault="00341D0A" w:rsidP="002D5646">
      <w:pPr>
        <w:pStyle w:val="af"/>
        <w:ind w:left="142" w:firstLine="424"/>
        <w:jc w:val="both"/>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(пп.</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341D0A" w:rsidRDefault="00341D0A" w:rsidP="002D5646">
      <w:pPr>
        <w:pStyle w:val="aff1"/>
        <w:widowControl w:val="0"/>
        <w:numPr>
          <w:ilvl w:val="0"/>
          <w:numId w:val="74"/>
        </w:numPr>
        <w:tabs>
          <w:tab w:val="left" w:pos="586"/>
        </w:tabs>
        <w:autoSpaceDE w:val="0"/>
        <w:autoSpaceDN w:val="0"/>
        <w:ind w:left="142" w:firstLine="424"/>
        <w:jc w:val="both"/>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(пп.</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341D0A" w:rsidRDefault="00341D0A" w:rsidP="002D5646">
      <w:pPr>
        <w:pStyle w:val="aff1"/>
        <w:widowControl w:val="0"/>
        <w:numPr>
          <w:ilvl w:val="1"/>
          <w:numId w:val="81"/>
        </w:numPr>
        <w:tabs>
          <w:tab w:val="left" w:pos="1465"/>
        </w:tabs>
        <w:autoSpaceDE w:val="0"/>
        <w:autoSpaceDN w:val="0"/>
        <w:spacing w:before="80"/>
        <w:ind w:left="142" w:right="195" w:firstLine="424"/>
        <w:jc w:val="both"/>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341D0A" w:rsidRDefault="00341D0A" w:rsidP="002D5646">
      <w:pPr>
        <w:pStyle w:val="aff1"/>
        <w:widowControl w:val="0"/>
        <w:numPr>
          <w:ilvl w:val="2"/>
          <w:numId w:val="81"/>
        </w:numPr>
        <w:tabs>
          <w:tab w:val="left" w:pos="1465"/>
        </w:tabs>
        <w:autoSpaceDE w:val="0"/>
        <w:autoSpaceDN w:val="0"/>
        <w:ind w:left="142" w:firstLine="424"/>
        <w:jc w:val="both"/>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341D0A" w:rsidRDefault="00341D0A" w:rsidP="002D5646">
      <w:pPr>
        <w:pStyle w:val="aff1"/>
        <w:widowControl w:val="0"/>
        <w:numPr>
          <w:ilvl w:val="2"/>
          <w:numId w:val="81"/>
        </w:numPr>
        <w:tabs>
          <w:tab w:val="left" w:pos="1465"/>
        </w:tabs>
        <w:autoSpaceDE w:val="0"/>
        <w:autoSpaceDN w:val="0"/>
        <w:ind w:left="142" w:right="192" w:firstLine="424"/>
        <w:jc w:val="both"/>
      </w:pPr>
      <w:r>
        <w:t xml:space="preserve">контроль планирования и выполнения таких мероприятий, их анализ по результатам </w:t>
      </w:r>
      <w:r>
        <w:rPr>
          <w:spacing w:val="-2"/>
        </w:rPr>
        <w:t>контроля;</w:t>
      </w:r>
    </w:p>
    <w:p w:rsidR="00341D0A" w:rsidRDefault="00341D0A" w:rsidP="002D5646">
      <w:pPr>
        <w:pStyle w:val="aff1"/>
        <w:widowControl w:val="0"/>
        <w:numPr>
          <w:ilvl w:val="2"/>
          <w:numId w:val="81"/>
        </w:numPr>
        <w:tabs>
          <w:tab w:val="left" w:pos="1465"/>
        </w:tabs>
        <w:autoSpaceDE w:val="0"/>
        <w:autoSpaceDN w:val="0"/>
        <w:ind w:left="142" w:right="192" w:firstLine="424"/>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341D0A" w:rsidRDefault="00341D0A" w:rsidP="002D5646">
      <w:pPr>
        <w:pStyle w:val="aff1"/>
        <w:widowControl w:val="0"/>
        <w:numPr>
          <w:ilvl w:val="2"/>
          <w:numId w:val="81"/>
        </w:numPr>
        <w:tabs>
          <w:tab w:val="left" w:pos="1465"/>
        </w:tabs>
        <w:autoSpaceDE w:val="0"/>
        <w:autoSpaceDN w:val="0"/>
        <w:ind w:left="142" w:firstLine="424"/>
        <w:jc w:val="both"/>
      </w:pPr>
      <w:r>
        <w:t>управление</w:t>
      </w:r>
      <w:r>
        <w:rPr>
          <w:spacing w:val="-5"/>
        </w:rPr>
        <w:t xml:space="preserve"> </w:t>
      </w:r>
      <w:r>
        <w:t>документами</w:t>
      </w:r>
      <w:r>
        <w:rPr>
          <w:spacing w:val="-3"/>
        </w:rPr>
        <w:t xml:space="preserve"> </w:t>
      </w:r>
      <w:r>
        <w:rPr>
          <w:spacing w:val="-2"/>
        </w:rPr>
        <w:t>СУОТ;</w:t>
      </w:r>
    </w:p>
    <w:p w:rsidR="00341D0A" w:rsidRDefault="00341D0A" w:rsidP="002D5646">
      <w:pPr>
        <w:pStyle w:val="aff1"/>
        <w:widowControl w:val="0"/>
        <w:numPr>
          <w:ilvl w:val="2"/>
          <w:numId w:val="81"/>
        </w:numPr>
        <w:tabs>
          <w:tab w:val="left" w:pos="1465"/>
        </w:tabs>
        <w:autoSpaceDE w:val="0"/>
        <w:autoSpaceDN w:val="0"/>
        <w:ind w:left="142" w:firstLine="424"/>
        <w:jc w:val="both"/>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341D0A" w:rsidRDefault="00341D0A" w:rsidP="002D5646">
      <w:pPr>
        <w:pStyle w:val="aff1"/>
        <w:widowControl w:val="0"/>
        <w:numPr>
          <w:ilvl w:val="2"/>
          <w:numId w:val="81"/>
        </w:numPr>
        <w:tabs>
          <w:tab w:val="left" w:pos="1465"/>
        </w:tabs>
        <w:autoSpaceDE w:val="0"/>
        <w:autoSpaceDN w:val="0"/>
        <w:ind w:left="142" w:firstLine="424"/>
        <w:jc w:val="both"/>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341D0A" w:rsidRDefault="00341D0A" w:rsidP="002D5646">
      <w:pPr>
        <w:pStyle w:val="aff1"/>
        <w:widowControl w:val="0"/>
        <w:numPr>
          <w:ilvl w:val="1"/>
          <w:numId w:val="81"/>
        </w:numPr>
        <w:tabs>
          <w:tab w:val="left" w:pos="1464"/>
        </w:tabs>
        <w:autoSpaceDE w:val="0"/>
        <w:autoSpaceDN w:val="0"/>
        <w:ind w:left="142" w:right="193" w:firstLine="424"/>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341D0A" w:rsidRDefault="00341D0A" w:rsidP="002D5646">
      <w:pPr>
        <w:pStyle w:val="aff1"/>
        <w:widowControl w:val="0"/>
        <w:numPr>
          <w:ilvl w:val="1"/>
          <w:numId w:val="81"/>
        </w:numPr>
        <w:tabs>
          <w:tab w:val="left" w:pos="1464"/>
        </w:tabs>
        <w:autoSpaceDE w:val="0"/>
        <w:autoSpaceDN w:val="0"/>
        <w:ind w:left="142" w:right="187" w:firstLine="424"/>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3316F6" w:rsidRDefault="003316F6" w:rsidP="003316F6">
      <w:pPr>
        <w:pStyle w:val="aff1"/>
        <w:widowControl w:val="0"/>
        <w:tabs>
          <w:tab w:val="left" w:pos="1464"/>
        </w:tabs>
        <w:autoSpaceDE w:val="0"/>
        <w:autoSpaceDN w:val="0"/>
        <w:ind w:left="566" w:right="187"/>
        <w:jc w:val="right"/>
      </w:pPr>
    </w:p>
    <w:p w:rsidR="00341D0A" w:rsidRDefault="00341D0A" w:rsidP="002D5646">
      <w:pPr>
        <w:pStyle w:val="110"/>
        <w:numPr>
          <w:ilvl w:val="0"/>
          <w:numId w:val="81"/>
        </w:numPr>
        <w:tabs>
          <w:tab w:val="left" w:pos="1965"/>
        </w:tabs>
        <w:ind w:left="142" w:firstLine="424"/>
        <w:jc w:val="both"/>
      </w:pPr>
      <w:bookmarkStart w:id="36" w:name="_bookmark8"/>
      <w:bookmarkEnd w:id="36"/>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341D0A" w:rsidRDefault="00341D0A" w:rsidP="002D5646">
      <w:pPr>
        <w:pStyle w:val="aff1"/>
        <w:widowControl w:val="0"/>
        <w:numPr>
          <w:ilvl w:val="1"/>
          <w:numId w:val="81"/>
        </w:numPr>
        <w:tabs>
          <w:tab w:val="left" w:pos="1464"/>
        </w:tabs>
        <w:autoSpaceDE w:val="0"/>
        <w:autoSpaceDN w:val="0"/>
        <w:spacing w:before="271"/>
        <w:ind w:left="142" w:right="196" w:firstLine="424"/>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lastRenderedPageBreak/>
        <w:t>процессы и процедуры, реализуемые в рамках СУОТ.</w:t>
      </w:r>
    </w:p>
    <w:p w:rsidR="00341D0A" w:rsidRDefault="00341D0A" w:rsidP="002D5646">
      <w:pPr>
        <w:pStyle w:val="aff1"/>
        <w:widowControl w:val="0"/>
        <w:numPr>
          <w:ilvl w:val="1"/>
          <w:numId w:val="81"/>
        </w:numPr>
        <w:tabs>
          <w:tab w:val="left" w:pos="1465"/>
        </w:tabs>
        <w:autoSpaceDE w:val="0"/>
        <w:autoSpaceDN w:val="0"/>
        <w:ind w:left="142" w:firstLine="424"/>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341D0A" w:rsidRDefault="00341D0A" w:rsidP="002D5646">
      <w:pPr>
        <w:pStyle w:val="aff1"/>
        <w:widowControl w:val="0"/>
        <w:numPr>
          <w:ilvl w:val="2"/>
          <w:numId w:val="81"/>
        </w:numPr>
        <w:tabs>
          <w:tab w:val="left" w:pos="1464"/>
        </w:tabs>
        <w:autoSpaceDE w:val="0"/>
        <w:autoSpaceDN w:val="0"/>
        <w:ind w:left="142" w:firstLine="424"/>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341D0A" w:rsidRDefault="00341D0A" w:rsidP="002D5646">
      <w:pPr>
        <w:pStyle w:val="aff1"/>
        <w:widowControl w:val="0"/>
        <w:numPr>
          <w:ilvl w:val="2"/>
          <w:numId w:val="81"/>
        </w:numPr>
        <w:tabs>
          <w:tab w:val="left" w:pos="1463"/>
        </w:tabs>
        <w:autoSpaceDE w:val="0"/>
        <w:autoSpaceDN w:val="0"/>
        <w:ind w:left="142" w:right="194" w:firstLine="424"/>
        <w:jc w:val="both"/>
      </w:pPr>
      <w:r>
        <w:t>контроль выполнения работ работником в рамках производственных и технологических процессов;</w:t>
      </w:r>
    </w:p>
    <w:p w:rsidR="00341D0A" w:rsidRDefault="00341D0A" w:rsidP="002D5646">
      <w:pPr>
        <w:pStyle w:val="aff1"/>
        <w:widowControl w:val="0"/>
        <w:numPr>
          <w:ilvl w:val="2"/>
          <w:numId w:val="81"/>
        </w:numPr>
        <w:tabs>
          <w:tab w:val="left" w:pos="1464"/>
        </w:tabs>
        <w:autoSpaceDE w:val="0"/>
        <w:autoSpaceDN w:val="0"/>
        <w:ind w:left="142" w:firstLine="424"/>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341D0A" w:rsidRDefault="00341D0A" w:rsidP="002D5646">
      <w:pPr>
        <w:pStyle w:val="aff1"/>
        <w:widowControl w:val="0"/>
        <w:numPr>
          <w:ilvl w:val="2"/>
          <w:numId w:val="81"/>
        </w:numPr>
        <w:tabs>
          <w:tab w:val="left" w:pos="1464"/>
        </w:tabs>
        <w:autoSpaceDE w:val="0"/>
        <w:autoSpaceDN w:val="0"/>
        <w:ind w:left="142" w:firstLine="424"/>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341D0A" w:rsidRDefault="00341D0A" w:rsidP="002D5646">
      <w:pPr>
        <w:pStyle w:val="aff1"/>
        <w:widowControl w:val="0"/>
        <w:numPr>
          <w:ilvl w:val="2"/>
          <w:numId w:val="81"/>
        </w:numPr>
        <w:tabs>
          <w:tab w:val="left" w:pos="1463"/>
        </w:tabs>
        <w:autoSpaceDE w:val="0"/>
        <w:autoSpaceDN w:val="0"/>
        <w:ind w:left="142" w:right="198" w:firstLine="424"/>
        <w:jc w:val="both"/>
      </w:pPr>
      <w:r>
        <w:t>контроль выполнения процессов, имеющих периодический характер (СОУТ, обучение по охране труда, проведение медицинских осмотров);</w:t>
      </w:r>
    </w:p>
    <w:p w:rsidR="00341D0A" w:rsidRDefault="00341D0A" w:rsidP="002D5646">
      <w:pPr>
        <w:pStyle w:val="aff1"/>
        <w:widowControl w:val="0"/>
        <w:numPr>
          <w:ilvl w:val="2"/>
          <w:numId w:val="81"/>
        </w:numPr>
        <w:tabs>
          <w:tab w:val="left" w:pos="1464"/>
        </w:tabs>
        <w:autoSpaceDE w:val="0"/>
        <w:autoSpaceDN w:val="0"/>
        <w:spacing w:before="1"/>
        <w:ind w:left="142" w:firstLine="424"/>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341D0A" w:rsidRDefault="00341D0A" w:rsidP="002D5646">
      <w:pPr>
        <w:pStyle w:val="aff1"/>
        <w:widowControl w:val="0"/>
        <w:numPr>
          <w:ilvl w:val="2"/>
          <w:numId w:val="81"/>
        </w:numPr>
        <w:tabs>
          <w:tab w:val="left" w:pos="1463"/>
        </w:tabs>
        <w:autoSpaceDE w:val="0"/>
        <w:autoSpaceDN w:val="0"/>
        <w:ind w:left="142" w:right="195" w:firstLine="424"/>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341D0A" w:rsidRDefault="00341D0A" w:rsidP="002D5646">
      <w:pPr>
        <w:pStyle w:val="aff1"/>
        <w:widowControl w:val="0"/>
        <w:numPr>
          <w:ilvl w:val="2"/>
          <w:numId w:val="81"/>
        </w:numPr>
        <w:tabs>
          <w:tab w:val="left" w:pos="1463"/>
        </w:tabs>
        <w:autoSpaceDE w:val="0"/>
        <w:autoSpaceDN w:val="0"/>
        <w:ind w:left="142" w:right="198" w:firstLine="424"/>
        <w:jc w:val="both"/>
      </w:pPr>
      <w:r>
        <w:t>контроль эффективности функционирования отдельных элементов СУОТ и системы в целом.</w:t>
      </w:r>
    </w:p>
    <w:p w:rsidR="00341D0A" w:rsidRDefault="00341D0A" w:rsidP="002D5646">
      <w:pPr>
        <w:pStyle w:val="aff1"/>
        <w:widowControl w:val="0"/>
        <w:numPr>
          <w:ilvl w:val="1"/>
          <w:numId w:val="81"/>
        </w:numPr>
        <w:tabs>
          <w:tab w:val="left" w:pos="1465"/>
        </w:tabs>
        <w:autoSpaceDE w:val="0"/>
        <w:autoSpaceDN w:val="0"/>
        <w:ind w:left="142" w:firstLine="424"/>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видеофиксация.</w:t>
      </w:r>
    </w:p>
    <w:p w:rsidR="00341D0A" w:rsidRDefault="00341D0A" w:rsidP="002D5646">
      <w:pPr>
        <w:pStyle w:val="aff1"/>
        <w:widowControl w:val="0"/>
        <w:numPr>
          <w:ilvl w:val="1"/>
          <w:numId w:val="81"/>
        </w:numPr>
        <w:tabs>
          <w:tab w:val="left" w:pos="1464"/>
        </w:tabs>
        <w:autoSpaceDE w:val="0"/>
        <w:autoSpaceDN w:val="0"/>
        <w:ind w:left="142" w:right="198" w:firstLine="424"/>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341D0A" w:rsidRDefault="00341D0A" w:rsidP="002D5646">
      <w:pPr>
        <w:pStyle w:val="aff1"/>
        <w:widowControl w:val="0"/>
        <w:numPr>
          <w:ilvl w:val="1"/>
          <w:numId w:val="81"/>
        </w:numPr>
        <w:tabs>
          <w:tab w:val="left" w:pos="1464"/>
        </w:tabs>
        <w:autoSpaceDE w:val="0"/>
        <w:autoSpaceDN w:val="0"/>
        <w:ind w:left="142" w:right="193" w:firstLine="424"/>
        <w:jc w:val="both"/>
      </w:pPr>
      <w:r>
        <w:t xml:space="preserve">Ежегодно образовательная организация составляют отчет о функционировании </w:t>
      </w:r>
      <w:r>
        <w:rPr>
          <w:spacing w:val="-2"/>
        </w:rPr>
        <w:t>СУОТ.</w:t>
      </w:r>
    </w:p>
    <w:p w:rsidR="00341D0A" w:rsidRDefault="00341D0A" w:rsidP="002D5646">
      <w:pPr>
        <w:pStyle w:val="aff1"/>
        <w:widowControl w:val="0"/>
        <w:numPr>
          <w:ilvl w:val="1"/>
          <w:numId w:val="81"/>
        </w:numPr>
        <w:tabs>
          <w:tab w:val="left" w:pos="1465"/>
        </w:tabs>
        <w:autoSpaceDE w:val="0"/>
        <w:autoSpaceDN w:val="0"/>
        <w:ind w:left="142" w:firstLine="424"/>
        <w:jc w:val="both"/>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341D0A" w:rsidRDefault="00341D0A" w:rsidP="002D5646">
      <w:pPr>
        <w:pStyle w:val="aff1"/>
        <w:widowControl w:val="0"/>
        <w:numPr>
          <w:ilvl w:val="2"/>
          <w:numId w:val="81"/>
        </w:numPr>
        <w:tabs>
          <w:tab w:val="left" w:pos="1465"/>
        </w:tabs>
        <w:autoSpaceDE w:val="0"/>
        <w:autoSpaceDN w:val="0"/>
        <w:ind w:left="142" w:firstLine="424"/>
        <w:jc w:val="both"/>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341D0A" w:rsidRDefault="00341D0A" w:rsidP="002D5646">
      <w:pPr>
        <w:pStyle w:val="aff1"/>
        <w:widowControl w:val="0"/>
        <w:numPr>
          <w:ilvl w:val="2"/>
          <w:numId w:val="81"/>
        </w:numPr>
        <w:tabs>
          <w:tab w:val="left" w:pos="1465"/>
        </w:tabs>
        <w:autoSpaceDE w:val="0"/>
        <w:autoSpaceDN w:val="0"/>
        <w:ind w:left="142" w:right="193" w:firstLine="424"/>
        <w:jc w:val="both"/>
      </w:pPr>
      <w:r>
        <w:t>способность СУОТ, действующей в школе, обеспечивать выполнение обязанностей, отраженных в политике в области охраны труда;</w:t>
      </w:r>
    </w:p>
    <w:p w:rsidR="00341D0A" w:rsidRDefault="00341D0A" w:rsidP="002D5646">
      <w:pPr>
        <w:pStyle w:val="aff1"/>
        <w:widowControl w:val="0"/>
        <w:numPr>
          <w:ilvl w:val="2"/>
          <w:numId w:val="81"/>
        </w:numPr>
        <w:tabs>
          <w:tab w:val="left" w:pos="1465"/>
        </w:tabs>
        <w:autoSpaceDE w:val="0"/>
        <w:autoSpaceDN w:val="0"/>
        <w:spacing w:before="1"/>
        <w:ind w:left="142" w:firstLine="424"/>
        <w:jc w:val="both"/>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341D0A" w:rsidRDefault="00341D0A" w:rsidP="002D5646">
      <w:pPr>
        <w:pStyle w:val="aff1"/>
        <w:widowControl w:val="0"/>
        <w:numPr>
          <w:ilvl w:val="2"/>
          <w:numId w:val="81"/>
        </w:numPr>
        <w:tabs>
          <w:tab w:val="left" w:pos="1465"/>
        </w:tabs>
        <w:autoSpaceDE w:val="0"/>
        <w:autoSpaceDN w:val="0"/>
        <w:ind w:left="142" w:right="190" w:firstLine="424"/>
        <w:jc w:val="both"/>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341D0A" w:rsidRDefault="00341D0A" w:rsidP="002D5646">
      <w:pPr>
        <w:pStyle w:val="aff1"/>
        <w:widowControl w:val="0"/>
        <w:numPr>
          <w:ilvl w:val="2"/>
          <w:numId w:val="81"/>
        </w:numPr>
        <w:tabs>
          <w:tab w:val="left" w:pos="1465"/>
        </w:tabs>
        <w:autoSpaceDE w:val="0"/>
        <w:autoSpaceDN w:val="0"/>
        <w:ind w:left="142" w:right="196" w:firstLine="424"/>
        <w:jc w:val="both"/>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341D0A" w:rsidRDefault="00341D0A" w:rsidP="002D5646">
      <w:pPr>
        <w:pStyle w:val="aff1"/>
        <w:widowControl w:val="0"/>
        <w:numPr>
          <w:ilvl w:val="2"/>
          <w:numId w:val="81"/>
        </w:numPr>
        <w:tabs>
          <w:tab w:val="left" w:pos="1465"/>
        </w:tabs>
        <w:autoSpaceDE w:val="0"/>
        <w:autoSpaceDN w:val="0"/>
        <w:ind w:left="142" w:right="192" w:firstLine="424"/>
        <w:jc w:val="both"/>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341D0A" w:rsidRDefault="00341D0A" w:rsidP="002D5646">
      <w:pPr>
        <w:pStyle w:val="aff1"/>
        <w:widowControl w:val="0"/>
        <w:numPr>
          <w:ilvl w:val="2"/>
          <w:numId w:val="81"/>
        </w:numPr>
        <w:tabs>
          <w:tab w:val="left" w:pos="1463"/>
        </w:tabs>
        <w:autoSpaceDE w:val="0"/>
        <w:autoSpaceDN w:val="0"/>
        <w:ind w:left="142" w:right="194" w:firstLine="424"/>
        <w:jc w:val="both"/>
      </w:pPr>
      <w:r>
        <w:t>полнота идентификации опасностей и управления профессиональными рисками в рамках СУОТ;</w:t>
      </w:r>
    </w:p>
    <w:p w:rsidR="00341D0A" w:rsidRDefault="00341D0A" w:rsidP="002D5646">
      <w:pPr>
        <w:pStyle w:val="aff1"/>
        <w:widowControl w:val="0"/>
        <w:numPr>
          <w:ilvl w:val="2"/>
          <w:numId w:val="81"/>
        </w:numPr>
        <w:tabs>
          <w:tab w:val="left" w:pos="1465"/>
        </w:tabs>
        <w:autoSpaceDE w:val="0"/>
        <w:autoSpaceDN w:val="0"/>
        <w:spacing w:before="80"/>
        <w:ind w:left="142" w:firstLine="424"/>
        <w:jc w:val="both"/>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341D0A" w:rsidRDefault="00341D0A" w:rsidP="002D5646">
      <w:pPr>
        <w:pStyle w:val="aff1"/>
        <w:widowControl w:val="0"/>
        <w:numPr>
          <w:ilvl w:val="1"/>
          <w:numId w:val="81"/>
        </w:numPr>
        <w:tabs>
          <w:tab w:val="left" w:pos="1480"/>
          <w:tab w:val="left" w:pos="2878"/>
          <w:tab w:val="left" w:pos="4039"/>
          <w:tab w:val="left" w:pos="6240"/>
          <w:tab w:val="left" w:pos="7111"/>
          <w:tab w:val="left" w:pos="8833"/>
          <w:tab w:val="left" w:pos="9166"/>
        </w:tabs>
        <w:autoSpaceDE w:val="0"/>
        <w:autoSpaceDN w:val="0"/>
        <w:ind w:left="142" w:right="190" w:firstLine="424"/>
        <w:jc w:val="both"/>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341D0A" w:rsidRDefault="00341D0A" w:rsidP="002D5646">
      <w:pPr>
        <w:pStyle w:val="aff1"/>
        <w:widowControl w:val="0"/>
        <w:numPr>
          <w:ilvl w:val="2"/>
          <w:numId w:val="81"/>
        </w:numPr>
        <w:tabs>
          <w:tab w:val="left" w:pos="1465"/>
          <w:tab w:val="left" w:pos="3120"/>
          <w:tab w:val="left" w:pos="4739"/>
          <w:tab w:val="left" w:pos="5646"/>
          <w:tab w:val="left" w:pos="6108"/>
          <w:tab w:val="left" w:pos="7638"/>
          <w:tab w:val="left" w:pos="8974"/>
        </w:tabs>
        <w:autoSpaceDE w:val="0"/>
        <w:autoSpaceDN w:val="0"/>
        <w:ind w:left="142" w:right="195" w:firstLine="424"/>
        <w:jc w:val="both"/>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341D0A" w:rsidRDefault="00341D0A" w:rsidP="002D5646">
      <w:pPr>
        <w:pStyle w:val="aff1"/>
        <w:widowControl w:val="0"/>
        <w:numPr>
          <w:ilvl w:val="2"/>
          <w:numId w:val="81"/>
        </w:numPr>
        <w:tabs>
          <w:tab w:val="left" w:pos="1465"/>
          <w:tab w:val="left" w:pos="3466"/>
          <w:tab w:val="left" w:pos="5140"/>
          <w:tab w:val="left" w:pos="6857"/>
          <w:tab w:val="left" w:pos="8528"/>
          <w:tab w:val="left" w:pos="8938"/>
        </w:tabs>
        <w:autoSpaceDE w:val="0"/>
        <w:autoSpaceDN w:val="0"/>
        <w:ind w:left="142" w:right="195" w:firstLine="424"/>
        <w:jc w:val="both"/>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341D0A" w:rsidRDefault="00341D0A" w:rsidP="002D5646">
      <w:pPr>
        <w:pStyle w:val="aff1"/>
        <w:widowControl w:val="0"/>
        <w:numPr>
          <w:ilvl w:val="2"/>
          <w:numId w:val="81"/>
        </w:numPr>
        <w:tabs>
          <w:tab w:val="left" w:pos="1465"/>
        </w:tabs>
        <w:autoSpaceDE w:val="0"/>
        <w:autoSpaceDN w:val="0"/>
        <w:ind w:left="0" w:right="194" w:firstLine="566"/>
        <w:jc w:val="both"/>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341D0A" w:rsidRDefault="00341D0A" w:rsidP="002D5646">
      <w:pPr>
        <w:pStyle w:val="aff1"/>
        <w:widowControl w:val="0"/>
        <w:numPr>
          <w:ilvl w:val="1"/>
          <w:numId w:val="81"/>
        </w:numPr>
        <w:tabs>
          <w:tab w:val="left" w:pos="1465"/>
        </w:tabs>
        <w:autoSpaceDE w:val="0"/>
        <w:autoSpaceDN w:val="0"/>
        <w:ind w:left="0" w:right="194" w:firstLine="566"/>
        <w:jc w:val="both"/>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341D0A" w:rsidRDefault="00341D0A" w:rsidP="002D5646">
      <w:pPr>
        <w:pStyle w:val="af"/>
        <w:spacing w:before="5"/>
        <w:jc w:val="both"/>
      </w:pPr>
    </w:p>
    <w:p w:rsidR="00341D0A" w:rsidRDefault="00341D0A" w:rsidP="002D5646">
      <w:pPr>
        <w:pStyle w:val="110"/>
        <w:numPr>
          <w:ilvl w:val="0"/>
          <w:numId w:val="81"/>
        </w:numPr>
        <w:tabs>
          <w:tab w:val="left" w:pos="993"/>
        </w:tabs>
        <w:ind w:left="0" w:firstLine="284"/>
        <w:jc w:val="both"/>
      </w:pPr>
      <w:bookmarkStart w:id="37" w:name="_bookmark9"/>
      <w:bookmarkEnd w:id="37"/>
      <w:r>
        <w:t>Улучшение</w:t>
      </w:r>
      <w:r>
        <w:rPr>
          <w:spacing w:val="-9"/>
        </w:rPr>
        <w:t xml:space="preserve"> </w:t>
      </w:r>
      <w:r>
        <w:t>функционирования</w:t>
      </w:r>
      <w:r>
        <w:rPr>
          <w:spacing w:val="-6"/>
        </w:rPr>
        <w:t xml:space="preserve"> </w:t>
      </w:r>
      <w:r>
        <w:rPr>
          <w:spacing w:val="-4"/>
        </w:rPr>
        <w:t>СУОТ</w:t>
      </w:r>
    </w:p>
    <w:p w:rsidR="00341D0A" w:rsidRDefault="00341D0A" w:rsidP="002D5646">
      <w:pPr>
        <w:pStyle w:val="aff1"/>
        <w:widowControl w:val="0"/>
        <w:numPr>
          <w:ilvl w:val="1"/>
          <w:numId w:val="81"/>
        </w:numPr>
        <w:tabs>
          <w:tab w:val="left" w:pos="1464"/>
        </w:tabs>
        <w:autoSpaceDE w:val="0"/>
        <w:autoSpaceDN w:val="0"/>
        <w:spacing w:before="271"/>
        <w:ind w:left="0" w:right="191" w:firstLine="566"/>
        <w:jc w:val="both"/>
      </w:pPr>
      <w:r>
        <w:lastRenderedPageBreak/>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341D0A" w:rsidRDefault="00341D0A" w:rsidP="002D5646">
      <w:pPr>
        <w:pStyle w:val="aff1"/>
        <w:widowControl w:val="0"/>
        <w:numPr>
          <w:ilvl w:val="1"/>
          <w:numId w:val="81"/>
        </w:numPr>
        <w:tabs>
          <w:tab w:val="left" w:pos="1464"/>
        </w:tabs>
        <w:autoSpaceDE w:val="0"/>
        <w:autoSpaceDN w:val="0"/>
        <w:spacing w:before="1"/>
        <w:ind w:left="0"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341D0A" w:rsidRDefault="00341D0A" w:rsidP="002D5646">
      <w:pPr>
        <w:pStyle w:val="aff1"/>
        <w:widowControl w:val="0"/>
        <w:numPr>
          <w:ilvl w:val="1"/>
          <w:numId w:val="81"/>
        </w:numPr>
        <w:tabs>
          <w:tab w:val="left" w:pos="1464"/>
        </w:tabs>
        <w:autoSpaceDE w:val="0"/>
        <w:autoSpaceDN w:val="0"/>
        <w:ind w:left="0" w:right="195" w:firstLine="566"/>
        <w:jc w:val="both"/>
      </w:pPr>
      <w:r>
        <w:t>Действия на каждом этапе реализации корректирующих мер, сроки их выполнения, ответственные лица утверждаются директором школы.</w:t>
      </w:r>
    </w:p>
    <w:p w:rsidR="00341D0A" w:rsidRDefault="00341D0A" w:rsidP="002D5646">
      <w:pPr>
        <w:pStyle w:val="aff1"/>
        <w:widowControl w:val="0"/>
        <w:numPr>
          <w:ilvl w:val="1"/>
          <w:numId w:val="81"/>
        </w:numPr>
        <w:tabs>
          <w:tab w:val="left" w:pos="1464"/>
        </w:tabs>
        <w:autoSpaceDE w:val="0"/>
        <w:autoSpaceDN w:val="0"/>
        <w:ind w:left="0" w:right="195" w:firstLine="566"/>
        <w:jc w:val="both"/>
      </w:pPr>
      <w:r>
        <w:t xml:space="preserve">На этапах </w:t>
      </w:r>
      <w:r w:rsidR="002D5646">
        <w:t>разработки и формирования,</w:t>
      </w:r>
      <w:r>
        <w:t xml:space="preserve"> корректирующих мер производится опрос работников относительно совершенствования функционирования СУОТ.</w:t>
      </w:r>
    </w:p>
    <w:p w:rsidR="00341D0A" w:rsidRDefault="00341D0A" w:rsidP="002D5646">
      <w:pPr>
        <w:pStyle w:val="aff1"/>
        <w:widowControl w:val="0"/>
        <w:numPr>
          <w:ilvl w:val="1"/>
          <w:numId w:val="81"/>
        </w:numPr>
        <w:tabs>
          <w:tab w:val="left" w:pos="1464"/>
        </w:tabs>
        <w:autoSpaceDE w:val="0"/>
        <w:autoSpaceDN w:val="0"/>
        <w:ind w:left="0"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3316F6" w:rsidRDefault="003316F6" w:rsidP="003316F6">
      <w:pPr>
        <w:pStyle w:val="aff1"/>
        <w:widowControl w:val="0"/>
        <w:tabs>
          <w:tab w:val="left" w:pos="1464"/>
        </w:tabs>
        <w:autoSpaceDE w:val="0"/>
        <w:autoSpaceDN w:val="0"/>
        <w:ind w:left="566" w:right="193"/>
        <w:jc w:val="right"/>
      </w:pPr>
    </w:p>
    <w:p w:rsidR="00341D0A" w:rsidRDefault="00341D0A" w:rsidP="002D5646">
      <w:pPr>
        <w:pStyle w:val="110"/>
        <w:numPr>
          <w:ilvl w:val="0"/>
          <w:numId w:val="81"/>
        </w:numPr>
        <w:tabs>
          <w:tab w:val="left" w:pos="993"/>
        </w:tabs>
        <w:ind w:left="0" w:firstLine="284"/>
        <w:jc w:val="both"/>
      </w:pPr>
      <w:bookmarkStart w:id="38" w:name="_bookmark10"/>
      <w:bookmarkEnd w:id="38"/>
      <w:r>
        <w:t>Контроль</w:t>
      </w:r>
      <w:r>
        <w:rPr>
          <w:spacing w:val="-1"/>
        </w:rPr>
        <w:t xml:space="preserve"> </w:t>
      </w:r>
      <w:r>
        <w:t>и</w:t>
      </w:r>
      <w:r>
        <w:rPr>
          <w:spacing w:val="-1"/>
        </w:rPr>
        <w:t xml:space="preserve"> </w:t>
      </w:r>
      <w:r>
        <w:rPr>
          <w:spacing w:val="-2"/>
        </w:rPr>
        <w:t>ответственность</w:t>
      </w:r>
    </w:p>
    <w:p w:rsidR="00341D0A" w:rsidRDefault="00341D0A" w:rsidP="002D5646">
      <w:pPr>
        <w:pStyle w:val="af"/>
        <w:spacing w:before="271"/>
        <w:ind w:right="185"/>
        <w:jc w:val="both"/>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341D0A" w:rsidRDefault="00341D0A" w:rsidP="002D5646">
      <w:pPr>
        <w:pStyle w:val="af"/>
        <w:spacing w:before="1"/>
        <w:ind w:right="195"/>
        <w:jc w:val="both"/>
      </w:pPr>
      <w:r>
        <w:t>11.2. Ответственность за организацию работы по охране труда и безопасности жизнедеятельности несет директор школы.</w:t>
      </w:r>
    </w:p>
    <w:p w:rsidR="00341D0A" w:rsidRDefault="00341D0A" w:rsidP="002D5646">
      <w:pPr>
        <w:pStyle w:val="af"/>
        <w:ind w:right="186"/>
        <w:jc w:val="both"/>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341D0A" w:rsidRDefault="00341D0A" w:rsidP="002D5646">
      <w:pPr>
        <w:pStyle w:val="110"/>
        <w:numPr>
          <w:ilvl w:val="0"/>
          <w:numId w:val="81"/>
        </w:numPr>
        <w:tabs>
          <w:tab w:val="left" w:pos="851"/>
        </w:tabs>
        <w:spacing w:before="1"/>
        <w:ind w:left="0" w:firstLine="284"/>
        <w:jc w:val="both"/>
      </w:pPr>
      <w:bookmarkStart w:id="39" w:name="_bookmark11"/>
      <w:bookmarkEnd w:id="39"/>
      <w:r>
        <w:t>Заключительные</w:t>
      </w:r>
      <w:r>
        <w:rPr>
          <w:spacing w:val="-9"/>
        </w:rPr>
        <w:t xml:space="preserve"> </w:t>
      </w:r>
      <w:r>
        <w:rPr>
          <w:spacing w:val="-2"/>
        </w:rPr>
        <w:t>положения</w:t>
      </w:r>
    </w:p>
    <w:p w:rsidR="00341D0A" w:rsidRDefault="00341D0A" w:rsidP="002D5646">
      <w:pPr>
        <w:pStyle w:val="aff1"/>
        <w:widowControl w:val="0"/>
        <w:numPr>
          <w:ilvl w:val="1"/>
          <w:numId w:val="81"/>
        </w:numPr>
        <w:tabs>
          <w:tab w:val="left" w:pos="1464"/>
        </w:tabs>
        <w:autoSpaceDE w:val="0"/>
        <w:autoSpaceDN w:val="0"/>
        <w:spacing w:before="271"/>
        <w:ind w:left="0"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341D0A" w:rsidRDefault="00341D0A" w:rsidP="002D5646">
      <w:pPr>
        <w:pStyle w:val="aff1"/>
        <w:widowControl w:val="0"/>
        <w:numPr>
          <w:ilvl w:val="1"/>
          <w:numId w:val="81"/>
        </w:numPr>
        <w:tabs>
          <w:tab w:val="left" w:pos="1464"/>
        </w:tabs>
        <w:autoSpaceDE w:val="0"/>
        <w:autoSpaceDN w:val="0"/>
        <w:spacing w:before="1"/>
        <w:ind w:left="0"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41D0A" w:rsidRDefault="00341D0A" w:rsidP="002D5646">
      <w:pPr>
        <w:pStyle w:val="aff1"/>
        <w:widowControl w:val="0"/>
        <w:numPr>
          <w:ilvl w:val="1"/>
          <w:numId w:val="81"/>
        </w:numPr>
        <w:tabs>
          <w:tab w:val="left" w:pos="1465"/>
        </w:tabs>
        <w:autoSpaceDE w:val="0"/>
        <w:autoSpaceDN w:val="0"/>
        <w:ind w:left="0" w:firstLine="567"/>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336389" w:rsidRPr="003316F6" w:rsidRDefault="00341D0A" w:rsidP="002D5646">
      <w:pPr>
        <w:pStyle w:val="aff1"/>
        <w:widowControl w:val="0"/>
        <w:numPr>
          <w:ilvl w:val="1"/>
          <w:numId w:val="81"/>
        </w:numPr>
        <w:shd w:val="clear" w:color="auto" w:fill="FFFFFF"/>
        <w:tabs>
          <w:tab w:val="left" w:pos="1464"/>
        </w:tabs>
        <w:autoSpaceDE w:val="0"/>
        <w:autoSpaceDN w:val="0"/>
        <w:spacing w:after="213" w:line="225" w:lineRule="atLeast"/>
        <w:ind w:left="0" w:right="195" w:firstLine="566"/>
        <w:jc w:val="both"/>
        <w:rPr>
          <w:b/>
        </w:rPr>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p w:rsidR="003316F6" w:rsidRDefault="003316F6" w:rsidP="003316F6">
      <w:pPr>
        <w:widowControl w:val="0"/>
        <w:shd w:val="clear" w:color="auto" w:fill="FFFFFF"/>
        <w:tabs>
          <w:tab w:val="left" w:pos="1464"/>
        </w:tabs>
        <w:autoSpaceDE w:val="0"/>
        <w:autoSpaceDN w:val="0"/>
        <w:spacing w:after="213" w:line="225" w:lineRule="atLeast"/>
        <w:ind w:right="195"/>
        <w:rPr>
          <w:b/>
        </w:rPr>
      </w:pPr>
    </w:p>
    <w:tbl>
      <w:tblPr>
        <w:tblW w:w="10244" w:type="dxa"/>
        <w:tblInd w:w="108" w:type="dxa"/>
        <w:tblLook w:val="04A0" w:firstRow="1" w:lastRow="0" w:firstColumn="1" w:lastColumn="0" w:noHBand="0" w:noVBand="1"/>
      </w:tblPr>
      <w:tblGrid>
        <w:gridCol w:w="5455"/>
        <w:gridCol w:w="4789"/>
      </w:tblGrid>
      <w:tr w:rsidR="00D235ED" w:rsidRPr="00D235ED" w:rsidTr="00EF2164">
        <w:trPr>
          <w:trHeight w:val="1764"/>
        </w:trPr>
        <w:tc>
          <w:tcPr>
            <w:tcW w:w="5455" w:type="dxa"/>
            <w:vAlign w:val="center"/>
          </w:tcPr>
          <w:p w:rsidR="00D235ED" w:rsidRPr="00D235ED" w:rsidRDefault="00D235ED" w:rsidP="00D235ED">
            <w:pPr>
              <w:tabs>
                <w:tab w:val="center" w:pos="4677"/>
                <w:tab w:val="right" w:pos="9355"/>
              </w:tabs>
              <w:ind w:left="284"/>
              <w:rPr>
                <w:b/>
              </w:rPr>
            </w:pPr>
            <w:r w:rsidRPr="00D235ED">
              <w:rPr>
                <w:b/>
              </w:rPr>
              <w:lastRenderedPageBreak/>
              <w:t>СОГЛАСОВАНО</w:t>
            </w:r>
          </w:p>
          <w:p w:rsidR="00D235ED" w:rsidRPr="00D235ED" w:rsidRDefault="00D235ED" w:rsidP="00D235ED">
            <w:pPr>
              <w:tabs>
                <w:tab w:val="center" w:pos="4677"/>
                <w:tab w:val="right" w:pos="9355"/>
              </w:tabs>
              <w:ind w:left="284"/>
              <w:rPr>
                <w:b/>
              </w:rPr>
            </w:pPr>
            <w:r w:rsidRPr="00D235ED">
              <w:rPr>
                <w:b/>
              </w:rPr>
              <w:t>Председатель первичной профсоюзной организации МБДОУ130</w:t>
            </w:r>
          </w:p>
          <w:p w:rsidR="00D235ED" w:rsidRPr="00D235ED" w:rsidRDefault="00D235ED" w:rsidP="00D235ED">
            <w:pPr>
              <w:tabs>
                <w:tab w:val="center" w:pos="4677"/>
                <w:tab w:val="right" w:pos="9355"/>
              </w:tabs>
              <w:ind w:left="284"/>
              <w:rPr>
                <w:b/>
              </w:rPr>
            </w:pPr>
            <w:r w:rsidRPr="00D235ED">
              <w:rPr>
                <w:b/>
              </w:rPr>
              <w:t xml:space="preserve"> «________________________»  </w:t>
            </w:r>
          </w:p>
          <w:p w:rsidR="00D235ED" w:rsidRPr="00D235ED" w:rsidRDefault="00D235ED" w:rsidP="00D235ED">
            <w:pPr>
              <w:tabs>
                <w:tab w:val="center" w:pos="4677"/>
                <w:tab w:val="right" w:pos="9355"/>
              </w:tabs>
              <w:ind w:left="284"/>
              <w:rPr>
                <w:i/>
              </w:rPr>
            </w:pPr>
          </w:p>
          <w:p w:rsidR="00D235ED" w:rsidRPr="00D235ED" w:rsidRDefault="00D235ED" w:rsidP="00D235ED">
            <w:pPr>
              <w:tabs>
                <w:tab w:val="center" w:pos="4677"/>
                <w:tab w:val="right" w:pos="9355"/>
              </w:tabs>
              <w:ind w:left="284"/>
              <w:rPr>
                <w:i/>
              </w:rPr>
            </w:pPr>
            <w:r w:rsidRPr="00D235ED">
              <w:rPr>
                <w:i/>
              </w:rPr>
              <w:t>__________ ______________</w:t>
            </w:r>
          </w:p>
        </w:tc>
        <w:tc>
          <w:tcPr>
            <w:tcW w:w="4789" w:type="dxa"/>
          </w:tcPr>
          <w:p w:rsidR="00D235ED" w:rsidRPr="00D235ED" w:rsidRDefault="00D235ED" w:rsidP="00D235ED">
            <w:pPr>
              <w:tabs>
                <w:tab w:val="center" w:pos="4677"/>
                <w:tab w:val="right" w:pos="9355"/>
              </w:tabs>
              <w:ind w:left="284"/>
              <w:jc w:val="right"/>
              <w:rPr>
                <w:b/>
                <w:i/>
              </w:rPr>
            </w:pPr>
            <w:r w:rsidRPr="00D235ED">
              <w:rPr>
                <w:b/>
                <w:i/>
              </w:rPr>
              <w:t xml:space="preserve"> </w:t>
            </w:r>
          </w:p>
          <w:p w:rsidR="00D235ED" w:rsidRPr="00D235ED" w:rsidRDefault="00D235ED" w:rsidP="00D235ED">
            <w:pPr>
              <w:tabs>
                <w:tab w:val="center" w:pos="4677"/>
                <w:tab w:val="right" w:pos="9355"/>
              </w:tabs>
              <w:ind w:left="284"/>
              <w:rPr>
                <w:b/>
              </w:rPr>
            </w:pPr>
            <w:r w:rsidRPr="00D235ED">
              <w:rPr>
                <w:b/>
              </w:rPr>
              <w:t>УТВЕРЖДЕНО</w:t>
            </w:r>
          </w:p>
          <w:p w:rsidR="00D235ED" w:rsidRPr="00D235ED" w:rsidRDefault="00D235ED" w:rsidP="00D235ED">
            <w:pPr>
              <w:tabs>
                <w:tab w:val="center" w:pos="4677"/>
                <w:tab w:val="right" w:pos="9355"/>
              </w:tabs>
              <w:ind w:left="284"/>
              <w:rPr>
                <w:b/>
              </w:rPr>
            </w:pPr>
            <w:r w:rsidRPr="00D235ED">
              <w:rPr>
                <w:b/>
              </w:rPr>
              <w:t>Заведующий</w:t>
            </w:r>
          </w:p>
          <w:p w:rsidR="00D235ED" w:rsidRPr="00D235ED" w:rsidRDefault="00D235ED" w:rsidP="00D235ED">
            <w:pPr>
              <w:tabs>
                <w:tab w:val="center" w:pos="4677"/>
                <w:tab w:val="right" w:pos="9355"/>
              </w:tabs>
              <w:ind w:left="284"/>
              <w:rPr>
                <w:b/>
              </w:rPr>
            </w:pPr>
            <w:r w:rsidRPr="00D235ED">
              <w:rPr>
                <w:b/>
              </w:rPr>
              <w:t>МБДОУ 130</w:t>
            </w:r>
          </w:p>
          <w:p w:rsidR="00D235ED" w:rsidRPr="00D235ED" w:rsidRDefault="00D235ED" w:rsidP="00D235ED">
            <w:pPr>
              <w:tabs>
                <w:tab w:val="center" w:pos="4677"/>
                <w:tab w:val="right" w:pos="9355"/>
              </w:tabs>
              <w:ind w:left="284"/>
              <w:rPr>
                <w:b/>
              </w:rPr>
            </w:pPr>
          </w:p>
          <w:p w:rsidR="00D235ED" w:rsidRPr="00D235ED" w:rsidRDefault="00D235ED" w:rsidP="00D235ED">
            <w:pPr>
              <w:tabs>
                <w:tab w:val="left" w:pos="142"/>
                <w:tab w:val="center" w:pos="4677"/>
                <w:tab w:val="right" w:pos="9355"/>
              </w:tabs>
              <w:ind w:left="284"/>
              <w:contextualSpacing/>
              <w:textAlignment w:val="baseline"/>
            </w:pPr>
            <w:r w:rsidRPr="00D235ED">
              <w:t>___________ ___________________</w:t>
            </w:r>
          </w:p>
        </w:tc>
      </w:tr>
    </w:tbl>
    <w:p w:rsidR="00D235ED" w:rsidRPr="00D235ED" w:rsidRDefault="00D235ED" w:rsidP="00D235ED">
      <w:pPr>
        <w:ind w:left="284"/>
        <w:rPr>
          <w:rFonts w:eastAsia="Calibri"/>
        </w:rPr>
      </w:pPr>
    </w:p>
    <w:p w:rsidR="00D235ED" w:rsidRPr="00D235ED" w:rsidRDefault="00D235ED" w:rsidP="00D235ED">
      <w:pPr>
        <w:ind w:left="284"/>
        <w:rPr>
          <w:b/>
        </w:rPr>
      </w:pPr>
      <w:r w:rsidRPr="00D235ED">
        <w:rPr>
          <w:rFonts w:eastAsia="Calibri"/>
          <w:b/>
        </w:rPr>
        <w:t>«____»___________20____г.</w:t>
      </w:r>
      <w:r w:rsidRPr="00D235ED">
        <w:rPr>
          <w:rFonts w:eastAsia="Calibri"/>
          <w:b/>
        </w:rPr>
        <w:tab/>
      </w:r>
      <w:r w:rsidRPr="00D235ED">
        <w:rPr>
          <w:rFonts w:eastAsia="Calibri"/>
        </w:rPr>
        <w:tab/>
      </w:r>
      <w:r w:rsidRPr="00D235ED">
        <w:rPr>
          <w:rFonts w:eastAsia="Calibri"/>
        </w:rPr>
        <w:tab/>
        <w:t xml:space="preserve">           </w:t>
      </w:r>
      <w:r w:rsidRPr="00D235ED">
        <w:rPr>
          <w:rFonts w:eastAsia="Calibri"/>
          <w:b/>
        </w:rPr>
        <w:t>Приказ от _______20 __ г. №_____</w:t>
      </w:r>
    </w:p>
    <w:p w:rsidR="00D235ED" w:rsidRPr="00D235ED" w:rsidRDefault="00D235ED" w:rsidP="00D235ED">
      <w:pPr>
        <w:ind w:left="284"/>
        <w:jc w:val="center"/>
        <w:rPr>
          <w:b/>
          <w:bCs/>
          <w:spacing w:val="1"/>
          <w:w w:val="113"/>
        </w:rPr>
      </w:pPr>
    </w:p>
    <w:p w:rsidR="00D235ED" w:rsidRPr="00D235ED" w:rsidRDefault="00D235ED" w:rsidP="00D235ED">
      <w:pPr>
        <w:ind w:left="284"/>
        <w:jc w:val="center"/>
        <w:rPr>
          <w:b/>
          <w:bCs/>
          <w:spacing w:val="1"/>
          <w:w w:val="113"/>
        </w:rPr>
      </w:pPr>
    </w:p>
    <w:p w:rsidR="00D235ED" w:rsidRPr="00D235ED" w:rsidRDefault="00D235ED" w:rsidP="00D235ED">
      <w:pPr>
        <w:ind w:left="284"/>
        <w:jc w:val="center"/>
        <w:rPr>
          <w:b/>
          <w:bCs/>
          <w:spacing w:val="1"/>
          <w:w w:val="113"/>
        </w:rPr>
      </w:pPr>
      <w:r w:rsidRPr="00D235ED">
        <w:rPr>
          <w:b/>
          <w:bCs/>
          <w:spacing w:val="1"/>
          <w:w w:val="113"/>
        </w:rPr>
        <w:t>ПОЛОЖЕНИЕ</w:t>
      </w:r>
    </w:p>
    <w:p w:rsidR="00D235ED" w:rsidRPr="00D235ED" w:rsidRDefault="00D235ED" w:rsidP="00D235ED">
      <w:pPr>
        <w:ind w:left="284"/>
        <w:jc w:val="center"/>
        <w:rPr>
          <w:b/>
          <w:bCs/>
          <w:spacing w:val="1"/>
          <w:w w:val="113"/>
        </w:rPr>
      </w:pPr>
      <w:r w:rsidRPr="00D235ED">
        <w:rPr>
          <w:b/>
          <w:bCs/>
          <w:spacing w:val="1"/>
          <w:w w:val="113"/>
        </w:rPr>
        <w:t xml:space="preserve">об обеспечении работников средствами индивидуальной защиты </w:t>
      </w:r>
    </w:p>
    <w:p w:rsidR="00D235ED" w:rsidRPr="00D235ED" w:rsidRDefault="00D235ED" w:rsidP="00D235ED">
      <w:pPr>
        <w:ind w:left="284"/>
        <w:jc w:val="center"/>
        <w:rPr>
          <w:b/>
          <w:bCs/>
          <w:spacing w:val="1"/>
          <w:w w:val="113"/>
        </w:rPr>
      </w:pPr>
      <w:r w:rsidRPr="00D235ED">
        <w:rPr>
          <w:b/>
          <w:bCs/>
          <w:spacing w:val="1"/>
          <w:w w:val="113"/>
        </w:rPr>
        <w:t>и смывающими средствами</w:t>
      </w:r>
    </w:p>
    <w:p w:rsidR="00D235ED" w:rsidRPr="00D235ED" w:rsidRDefault="00D235ED" w:rsidP="00D235ED">
      <w:pPr>
        <w:ind w:left="284"/>
        <w:jc w:val="center"/>
        <w:rPr>
          <w:b/>
          <w:bCs/>
          <w:spacing w:val="1"/>
          <w:w w:val="113"/>
        </w:rPr>
      </w:pPr>
    </w:p>
    <w:p w:rsidR="00D235ED" w:rsidRPr="00D235ED" w:rsidRDefault="00D235ED" w:rsidP="00D235ED">
      <w:pPr>
        <w:pStyle w:val="af"/>
        <w:ind w:left="284"/>
      </w:pPr>
    </w:p>
    <w:p w:rsidR="00D235ED" w:rsidRPr="00D235ED" w:rsidRDefault="00D235ED" w:rsidP="00D235ED">
      <w:pPr>
        <w:pStyle w:val="210"/>
        <w:spacing w:before="1"/>
        <w:ind w:left="284" w:firstLine="0"/>
        <w:rPr>
          <w:sz w:val="24"/>
          <w:szCs w:val="24"/>
        </w:rPr>
      </w:pPr>
      <w:r w:rsidRPr="00D235ED">
        <w:rPr>
          <w:sz w:val="24"/>
          <w:szCs w:val="24"/>
        </w:rPr>
        <w:t>Введено</w:t>
      </w:r>
      <w:r w:rsidRPr="00D235ED">
        <w:rPr>
          <w:spacing w:val="-2"/>
          <w:sz w:val="24"/>
          <w:szCs w:val="24"/>
        </w:rPr>
        <w:t xml:space="preserve"> </w:t>
      </w:r>
      <w:r w:rsidRPr="00D235ED">
        <w:rPr>
          <w:sz w:val="24"/>
          <w:szCs w:val="24"/>
        </w:rPr>
        <w:t>в</w:t>
      </w:r>
      <w:r w:rsidRPr="00D235ED">
        <w:rPr>
          <w:spacing w:val="-3"/>
          <w:sz w:val="24"/>
          <w:szCs w:val="24"/>
        </w:rPr>
        <w:t xml:space="preserve"> </w:t>
      </w:r>
      <w:r w:rsidRPr="00D235ED">
        <w:rPr>
          <w:sz w:val="24"/>
          <w:szCs w:val="24"/>
        </w:rPr>
        <w:t>действие</w:t>
      </w:r>
      <w:r w:rsidRPr="00D235ED">
        <w:rPr>
          <w:spacing w:val="-4"/>
          <w:sz w:val="24"/>
          <w:szCs w:val="24"/>
        </w:rPr>
        <w:t xml:space="preserve"> </w:t>
      </w:r>
      <w:r w:rsidRPr="00D235ED">
        <w:rPr>
          <w:sz w:val="24"/>
          <w:szCs w:val="24"/>
        </w:rPr>
        <w:t>с_______________ 20___г.</w:t>
      </w:r>
    </w:p>
    <w:p w:rsidR="00D235ED" w:rsidRPr="00D235ED" w:rsidRDefault="00D235ED" w:rsidP="00D235ED">
      <w:pPr>
        <w:pStyle w:val="af"/>
        <w:ind w:left="284"/>
        <w:jc w:val="both"/>
      </w:pPr>
    </w:p>
    <w:p w:rsidR="00D235ED" w:rsidRPr="00D235ED" w:rsidRDefault="00D235ED" w:rsidP="00D235ED">
      <w:pPr>
        <w:pStyle w:val="af"/>
        <w:ind w:left="284"/>
        <w:jc w:val="both"/>
      </w:pPr>
      <w:r w:rsidRPr="00D235ED">
        <w:t>Положение разработано на основании приказа Министерства труда и</w:t>
      </w:r>
      <w:r w:rsidRPr="00D235ED">
        <w:rPr>
          <w:spacing w:val="1"/>
        </w:rPr>
        <w:t xml:space="preserve"> </w:t>
      </w:r>
      <w:r w:rsidRPr="00D235ED">
        <w:t>социальной защиты Российской Федерации от 29 октября 2021 г. № 766н «Об</w:t>
      </w:r>
      <w:r w:rsidRPr="00D235ED">
        <w:rPr>
          <w:spacing w:val="-67"/>
        </w:rPr>
        <w:t xml:space="preserve"> </w:t>
      </w:r>
      <w:r w:rsidRPr="00D235ED">
        <w:t>утверждении</w:t>
      </w:r>
      <w:r w:rsidRPr="00D235ED">
        <w:rPr>
          <w:spacing w:val="1"/>
        </w:rPr>
        <w:t xml:space="preserve"> </w:t>
      </w:r>
      <w:r w:rsidRPr="00D235ED">
        <w:t>правил</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средствами</w:t>
      </w:r>
      <w:r w:rsidRPr="00D235ED">
        <w:rPr>
          <w:spacing w:val="1"/>
        </w:rPr>
        <w:t xml:space="preserve"> </w:t>
      </w:r>
      <w:r w:rsidRPr="00D235ED">
        <w:t>индивидуальной</w:t>
      </w:r>
      <w:r w:rsidRPr="00D235ED">
        <w:rPr>
          <w:spacing w:val="-67"/>
        </w:rPr>
        <w:t xml:space="preserve"> </w:t>
      </w:r>
      <w:r w:rsidRPr="00D235ED">
        <w:t>защиты</w:t>
      </w:r>
      <w:r w:rsidRPr="00D235ED">
        <w:rPr>
          <w:spacing w:val="-4"/>
        </w:rPr>
        <w:t xml:space="preserve"> </w:t>
      </w:r>
      <w:r w:rsidRPr="00D235ED">
        <w:t>и смывающими средствами»</w:t>
      </w:r>
    </w:p>
    <w:p w:rsidR="00D235ED" w:rsidRPr="00D235ED" w:rsidRDefault="00D235ED" w:rsidP="00D235ED">
      <w:pPr>
        <w:pStyle w:val="af"/>
        <w:ind w:left="284"/>
      </w:pPr>
    </w:p>
    <w:p w:rsidR="00D235ED" w:rsidRPr="00D235ED" w:rsidRDefault="00D235ED" w:rsidP="00937A3F">
      <w:pPr>
        <w:pStyle w:val="210"/>
        <w:numPr>
          <w:ilvl w:val="0"/>
          <w:numId w:val="95"/>
        </w:numPr>
        <w:spacing w:before="72" w:line="321" w:lineRule="exact"/>
        <w:ind w:left="284" w:firstLine="0"/>
        <w:jc w:val="both"/>
        <w:rPr>
          <w:sz w:val="24"/>
          <w:szCs w:val="24"/>
        </w:rPr>
      </w:pPr>
      <w:r w:rsidRPr="00D235ED">
        <w:rPr>
          <w:sz w:val="24"/>
          <w:szCs w:val="24"/>
        </w:rPr>
        <w:t>Область</w:t>
      </w:r>
      <w:r w:rsidRPr="00D235ED">
        <w:rPr>
          <w:spacing w:val="-5"/>
          <w:sz w:val="24"/>
          <w:szCs w:val="24"/>
        </w:rPr>
        <w:t xml:space="preserve"> </w:t>
      </w:r>
      <w:r w:rsidRPr="00D235ED">
        <w:rPr>
          <w:sz w:val="24"/>
          <w:szCs w:val="24"/>
        </w:rPr>
        <w:t>применения</w:t>
      </w:r>
    </w:p>
    <w:p w:rsidR="00D235ED" w:rsidRPr="00D235ED" w:rsidRDefault="00D235ED" w:rsidP="00937A3F">
      <w:pPr>
        <w:pStyle w:val="aff1"/>
        <w:widowControl w:val="0"/>
        <w:numPr>
          <w:ilvl w:val="0"/>
          <w:numId w:val="93"/>
        </w:numPr>
        <w:autoSpaceDE w:val="0"/>
        <w:autoSpaceDN w:val="0"/>
        <w:ind w:left="284" w:firstLine="0"/>
        <w:jc w:val="both"/>
      </w:pPr>
      <w:r w:rsidRPr="00D235ED">
        <w:t xml:space="preserve">Положение о порядке обеспечения работников МБДОУ   130 </w:t>
      </w:r>
    </w:p>
    <w:p w:rsidR="00D235ED" w:rsidRPr="00D235ED" w:rsidRDefault="00D235ED" w:rsidP="00937A3F">
      <w:pPr>
        <w:pStyle w:val="aff1"/>
        <w:widowControl w:val="0"/>
        <w:numPr>
          <w:ilvl w:val="0"/>
          <w:numId w:val="93"/>
        </w:numPr>
        <w:tabs>
          <w:tab w:val="left" w:pos="2046"/>
        </w:tabs>
        <w:autoSpaceDE w:val="0"/>
        <w:autoSpaceDN w:val="0"/>
        <w:ind w:left="284" w:firstLine="0"/>
        <w:jc w:val="both"/>
      </w:pPr>
    </w:p>
    <w:p w:rsidR="00D235ED" w:rsidRPr="00D235ED" w:rsidRDefault="00D235ED" w:rsidP="00937A3F">
      <w:pPr>
        <w:pStyle w:val="aff1"/>
        <w:widowControl w:val="0"/>
        <w:numPr>
          <w:ilvl w:val="0"/>
          <w:numId w:val="93"/>
        </w:numPr>
        <w:tabs>
          <w:tab w:val="left" w:pos="709"/>
        </w:tabs>
        <w:autoSpaceDE w:val="0"/>
        <w:autoSpaceDN w:val="0"/>
        <w:ind w:left="284" w:firstLine="0"/>
        <w:jc w:val="both"/>
      </w:pPr>
      <w:r w:rsidRPr="00D235ED">
        <w:t xml:space="preserve"> (далее - работников) средствами индивидуальной защиты и</w:t>
      </w:r>
      <w:r w:rsidRPr="00D235ED">
        <w:rPr>
          <w:spacing w:val="1"/>
        </w:rPr>
        <w:t xml:space="preserve"> </w:t>
      </w:r>
      <w:r w:rsidRPr="00D235ED">
        <w:t>смывающими</w:t>
      </w:r>
      <w:r w:rsidRPr="00D235ED">
        <w:rPr>
          <w:spacing w:val="4"/>
        </w:rPr>
        <w:t xml:space="preserve"> </w:t>
      </w:r>
      <w:r w:rsidRPr="00D235ED">
        <w:t>средствами</w:t>
      </w:r>
      <w:r w:rsidRPr="00D235ED">
        <w:rPr>
          <w:spacing w:val="7"/>
        </w:rPr>
        <w:t xml:space="preserve"> </w:t>
      </w:r>
      <w:r w:rsidRPr="00D235ED">
        <w:t>(далее</w:t>
      </w:r>
      <w:r w:rsidRPr="00D235ED">
        <w:rPr>
          <w:spacing w:val="9"/>
        </w:rPr>
        <w:t xml:space="preserve"> </w:t>
      </w:r>
      <w:r w:rsidRPr="00D235ED">
        <w:t>-</w:t>
      </w:r>
      <w:r w:rsidRPr="00D235ED">
        <w:rPr>
          <w:spacing w:val="3"/>
        </w:rPr>
        <w:t xml:space="preserve"> </w:t>
      </w:r>
      <w:r w:rsidRPr="00D235ED">
        <w:t>Положение)</w:t>
      </w:r>
      <w:r w:rsidRPr="00D235ED">
        <w:rPr>
          <w:spacing w:val="4"/>
        </w:rPr>
        <w:t xml:space="preserve"> </w:t>
      </w:r>
      <w:r w:rsidRPr="00D235ED">
        <w:t>является</w:t>
      </w:r>
      <w:r w:rsidRPr="00D235ED">
        <w:rPr>
          <w:spacing w:val="7"/>
        </w:rPr>
        <w:t xml:space="preserve"> </w:t>
      </w:r>
      <w:r w:rsidRPr="00D235ED">
        <w:t>локальным</w:t>
      </w:r>
      <w:r w:rsidRPr="00D235ED">
        <w:rPr>
          <w:spacing w:val="5"/>
        </w:rPr>
        <w:t xml:space="preserve"> </w:t>
      </w:r>
      <w:r w:rsidRPr="00D235ED">
        <w:t>нормативно   правовым актом МБДОУ 130 (далее - работодатель) и</w:t>
      </w:r>
      <w:r w:rsidRPr="00D235ED">
        <w:rPr>
          <w:spacing w:val="1"/>
        </w:rPr>
        <w:t xml:space="preserve"> </w:t>
      </w:r>
      <w:r w:rsidRPr="00D235ED">
        <w:t>устанавливает</w:t>
      </w:r>
      <w:r w:rsidRPr="00D235ED">
        <w:rPr>
          <w:spacing w:val="1"/>
        </w:rPr>
        <w:t xml:space="preserve"> </w:t>
      </w:r>
      <w:r w:rsidRPr="00D235ED">
        <w:t>обязательные</w:t>
      </w:r>
      <w:r w:rsidRPr="00D235ED">
        <w:rPr>
          <w:spacing w:val="1"/>
        </w:rPr>
        <w:t xml:space="preserve"> </w:t>
      </w:r>
      <w:r w:rsidRPr="00D235ED">
        <w:t>требования</w:t>
      </w:r>
      <w:r w:rsidRPr="00D235ED">
        <w:rPr>
          <w:spacing w:val="1"/>
        </w:rPr>
        <w:t xml:space="preserve"> </w:t>
      </w:r>
      <w:r w:rsidRPr="00D235ED">
        <w:t>к</w:t>
      </w:r>
      <w:r w:rsidRPr="00D235ED">
        <w:rPr>
          <w:spacing w:val="1"/>
        </w:rPr>
        <w:t xml:space="preserve"> </w:t>
      </w:r>
      <w:r w:rsidRPr="00D235ED">
        <w:t>порядку</w:t>
      </w:r>
      <w:r w:rsidRPr="00D235ED">
        <w:rPr>
          <w:spacing w:val="1"/>
        </w:rPr>
        <w:t xml:space="preserve"> </w:t>
      </w:r>
      <w:r w:rsidRPr="00D235ED">
        <w:t>приобретения,</w:t>
      </w:r>
      <w:r w:rsidRPr="00D235ED">
        <w:rPr>
          <w:spacing w:val="1"/>
        </w:rPr>
        <w:t xml:space="preserve"> </w:t>
      </w:r>
      <w:r w:rsidRPr="00D235ED">
        <w:t>выдачи,</w:t>
      </w:r>
      <w:r w:rsidRPr="00D235ED">
        <w:rPr>
          <w:spacing w:val="1"/>
        </w:rPr>
        <w:t xml:space="preserve"> </w:t>
      </w:r>
      <w:r w:rsidRPr="00D235ED">
        <w:t>применения, хранения и ухода за специальной одеждой, специальной обувью и</w:t>
      </w:r>
      <w:r w:rsidRPr="00D235ED">
        <w:rPr>
          <w:spacing w:val="1"/>
        </w:rPr>
        <w:t xml:space="preserve"> </w:t>
      </w:r>
      <w:r w:rsidRPr="00D235ED">
        <w:t>другими</w:t>
      </w:r>
      <w:r w:rsidRPr="00D235ED">
        <w:rPr>
          <w:spacing w:val="-1"/>
        </w:rPr>
        <w:t xml:space="preserve"> </w:t>
      </w:r>
      <w:r w:rsidRPr="00D235ED">
        <w:t>средствами</w:t>
      </w:r>
      <w:r w:rsidRPr="00D235ED">
        <w:rPr>
          <w:spacing w:val="-2"/>
        </w:rPr>
        <w:t xml:space="preserve"> </w:t>
      </w:r>
      <w:r w:rsidRPr="00D235ED">
        <w:t>индивидуальной</w:t>
      </w:r>
      <w:r w:rsidRPr="00D235ED">
        <w:rPr>
          <w:spacing w:val="-1"/>
        </w:rPr>
        <w:t xml:space="preserve"> </w:t>
      </w:r>
      <w:r w:rsidRPr="00D235ED">
        <w:t>защиты</w:t>
      </w:r>
      <w:r w:rsidRPr="00D235ED">
        <w:rPr>
          <w:spacing w:val="1"/>
        </w:rPr>
        <w:t xml:space="preserve"> </w:t>
      </w:r>
      <w:r w:rsidRPr="00D235ED">
        <w:t>(далее</w:t>
      </w:r>
      <w:r w:rsidRPr="00D235ED">
        <w:rPr>
          <w:spacing w:val="2"/>
        </w:rPr>
        <w:t xml:space="preserve"> </w:t>
      </w:r>
      <w:r w:rsidRPr="00D235ED">
        <w:t>-</w:t>
      </w:r>
      <w:r w:rsidRPr="00D235ED">
        <w:rPr>
          <w:spacing w:val="-1"/>
        </w:rPr>
        <w:t xml:space="preserve"> </w:t>
      </w:r>
      <w:r w:rsidRPr="00D235ED">
        <w:t>СИЗ).</w:t>
      </w:r>
    </w:p>
    <w:p w:rsidR="00D235ED" w:rsidRPr="00D235ED" w:rsidRDefault="00D235ED" w:rsidP="00937A3F">
      <w:pPr>
        <w:pStyle w:val="aff1"/>
        <w:widowControl w:val="0"/>
        <w:numPr>
          <w:ilvl w:val="1"/>
          <w:numId w:val="94"/>
        </w:numPr>
        <w:autoSpaceDE w:val="0"/>
        <w:autoSpaceDN w:val="0"/>
        <w:ind w:left="284" w:firstLine="0"/>
        <w:jc w:val="both"/>
      </w:pPr>
      <w:r w:rsidRPr="00D235ED">
        <w:t>Положение</w:t>
      </w:r>
      <w:r w:rsidRPr="00D235ED">
        <w:rPr>
          <w:spacing w:val="1"/>
        </w:rPr>
        <w:t xml:space="preserve"> </w:t>
      </w:r>
      <w:r w:rsidRPr="00D235ED">
        <w:t>является</w:t>
      </w:r>
      <w:r w:rsidRPr="00D235ED">
        <w:rPr>
          <w:spacing w:val="1"/>
        </w:rPr>
        <w:t xml:space="preserve"> </w:t>
      </w:r>
      <w:r w:rsidRPr="00D235ED">
        <w:t>обязательным</w:t>
      </w:r>
      <w:r w:rsidRPr="00D235ED">
        <w:rPr>
          <w:spacing w:val="1"/>
        </w:rPr>
        <w:t xml:space="preserve"> </w:t>
      </w:r>
      <w:r w:rsidRPr="00D235ED">
        <w:t>к</w:t>
      </w:r>
      <w:r w:rsidRPr="00D235ED">
        <w:rPr>
          <w:spacing w:val="1"/>
        </w:rPr>
        <w:t xml:space="preserve"> </w:t>
      </w:r>
      <w:r w:rsidRPr="00D235ED">
        <w:t>руководству</w:t>
      </w:r>
      <w:r w:rsidRPr="00D235ED">
        <w:rPr>
          <w:spacing w:val="1"/>
        </w:rPr>
        <w:t xml:space="preserve"> </w:t>
      </w:r>
      <w:r w:rsidRPr="00D235ED">
        <w:t>и</w:t>
      </w:r>
      <w:r w:rsidRPr="00D235ED">
        <w:rPr>
          <w:spacing w:val="1"/>
        </w:rPr>
        <w:t xml:space="preserve"> </w:t>
      </w:r>
      <w:r w:rsidRPr="00D235ED">
        <w:t>исполнению</w:t>
      </w:r>
      <w:r w:rsidRPr="00D235ED">
        <w:rPr>
          <w:spacing w:val="1"/>
        </w:rPr>
        <w:t xml:space="preserve"> </w:t>
      </w:r>
      <w:r w:rsidRPr="00D235ED">
        <w:t>работниками, которые в своей трудовой деятельности используют (применяют)</w:t>
      </w:r>
      <w:r w:rsidRPr="00D235ED">
        <w:rPr>
          <w:spacing w:val="1"/>
        </w:rPr>
        <w:t xml:space="preserve"> </w:t>
      </w:r>
      <w:r w:rsidRPr="00D235ED">
        <w:t>СИЗ</w:t>
      </w:r>
      <w:r w:rsidRPr="00D235ED">
        <w:rPr>
          <w:spacing w:val="-1"/>
        </w:rPr>
        <w:t xml:space="preserve"> </w:t>
      </w:r>
      <w:r w:rsidRPr="00D235ED">
        <w:t>и смывающие средства.</w:t>
      </w:r>
    </w:p>
    <w:p w:rsidR="00D235ED" w:rsidRPr="00D235ED" w:rsidRDefault="00D235ED" w:rsidP="00D235ED">
      <w:pPr>
        <w:pStyle w:val="af"/>
        <w:spacing w:line="321" w:lineRule="exact"/>
        <w:ind w:left="284"/>
      </w:pPr>
      <w:r w:rsidRPr="00D235ED">
        <w:t>.</w:t>
      </w:r>
    </w:p>
    <w:p w:rsidR="00D235ED" w:rsidRPr="00D235ED" w:rsidRDefault="00D235ED" w:rsidP="00937A3F">
      <w:pPr>
        <w:pStyle w:val="210"/>
        <w:numPr>
          <w:ilvl w:val="0"/>
          <w:numId w:val="95"/>
        </w:numPr>
        <w:tabs>
          <w:tab w:val="left" w:pos="709"/>
        </w:tabs>
        <w:spacing w:before="3" w:line="321" w:lineRule="exact"/>
        <w:ind w:left="284" w:firstLine="0"/>
        <w:jc w:val="both"/>
        <w:rPr>
          <w:sz w:val="24"/>
          <w:szCs w:val="24"/>
        </w:rPr>
      </w:pPr>
      <w:r w:rsidRPr="00D235ED">
        <w:rPr>
          <w:sz w:val="24"/>
          <w:szCs w:val="24"/>
        </w:rPr>
        <w:t>Нормативные</w:t>
      </w:r>
      <w:r w:rsidRPr="00D235ED">
        <w:rPr>
          <w:spacing w:val="-3"/>
          <w:sz w:val="24"/>
          <w:szCs w:val="24"/>
        </w:rPr>
        <w:t xml:space="preserve"> </w:t>
      </w:r>
      <w:r w:rsidRPr="00D235ED">
        <w:rPr>
          <w:sz w:val="24"/>
          <w:szCs w:val="24"/>
        </w:rPr>
        <w:t>ссылки</w:t>
      </w:r>
    </w:p>
    <w:p w:rsidR="00D235ED" w:rsidRPr="00D235ED" w:rsidRDefault="00D235ED" w:rsidP="00D235ED">
      <w:pPr>
        <w:pStyle w:val="af"/>
        <w:ind w:left="284"/>
        <w:jc w:val="both"/>
      </w:pPr>
      <w:r w:rsidRPr="00D235ED">
        <w:t>В</w:t>
      </w:r>
      <w:r w:rsidRPr="00D235ED">
        <w:rPr>
          <w:spacing w:val="1"/>
        </w:rPr>
        <w:t xml:space="preserve"> </w:t>
      </w:r>
      <w:r w:rsidRPr="00D235ED">
        <w:t>настоящем</w:t>
      </w:r>
      <w:r w:rsidRPr="00D235ED">
        <w:rPr>
          <w:spacing w:val="1"/>
        </w:rPr>
        <w:t xml:space="preserve"> </w:t>
      </w:r>
      <w:r w:rsidRPr="00D235ED">
        <w:t>Положении</w:t>
      </w:r>
      <w:r w:rsidRPr="00D235ED">
        <w:rPr>
          <w:spacing w:val="1"/>
        </w:rPr>
        <w:t xml:space="preserve"> </w:t>
      </w:r>
      <w:r w:rsidRPr="00D235ED">
        <w:t>использованы</w:t>
      </w:r>
      <w:r w:rsidRPr="00D235ED">
        <w:rPr>
          <w:spacing w:val="1"/>
        </w:rPr>
        <w:t xml:space="preserve"> </w:t>
      </w:r>
      <w:r w:rsidRPr="00D235ED">
        <w:t>ссылки</w:t>
      </w:r>
      <w:r w:rsidRPr="00D235ED">
        <w:rPr>
          <w:spacing w:val="1"/>
        </w:rPr>
        <w:t xml:space="preserve"> </w:t>
      </w:r>
      <w:r w:rsidRPr="00D235ED">
        <w:t>на</w:t>
      </w:r>
      <w:r w:rsidRPr="00D235ED">
        <w:rPr>
          <w:spacing w:val="1"/>
        </w:rPr>
        <w:t xml:space="preserve"> </w:t>
      </w:r>
      <w:r w:rsidRPr="00D235ED">
        <w:t>следующие</w:t>
      </w:r>
      <w:r w:rsidRPr="00D235ED">
        <w:rPr>
          <w:spacing w:val="1"/>
        </w:rPr>
        <w:t xml:space="preserve"> </w:t>
      </w:r>
      <w:r w:rsidRPr="00D235ED">
        <w:t>нормативные</w:t>
      </w:r>
      <w:r w:rsidRPr="00D235ED">
        <w:rPr>
          <w:spacing w:val="-4"/>
        </w:rPr>
        <w:t xml:space="preserve"> </w:t>
      </w:r>
      <w:r w:rsidRPr="00D235ED">
        <w:t>документы:</w:t>
      </w:r>
    </w:p>
    <w:p w:rsidR="00D235ED" w:rsidRPr="00D235ED" w:rsidRDefault="00D235ED" w:rsidP="00937A3F">
      <w:pPr>
        <w:pStyle w:val="aff1"/>
        <w:widowControl w:val="0"/>
        <w:numPr>
          <w:ilvl w:val="1"/>
          <w:numId w:val="92"/>
        </w:numPr>
        <w:tabs>
          <w:tab w:val="left" w:pos="851"/>
        </w:tabs>
        <w:autoSpaceDE w:val="0"/>
        <w:autoSpaceDN w:val="0"/>
        <w:spacing w:line="322" w:lineRule="exact"/>
        <w:ind w:left="284" w:firstLine="0"/>
        <w:jc w:val="both"/>
      </w:pPr>
      <w:r w:rsidRPr="00D235ED">
        <w:t>Трудовой</w:t>
      </w:r>
      <w:r w:rsidRPr="00D235ED">
        <w:rPr>
          <w:spacing w:val="-5"/>
        </w:rPr>
        <w:t xml:space="preserve"> </w:t>
      </w:r>
      <w:r w:rsidRPr="00D235ED">
        <w:t>кодекс</w:t>
      </w:r>
      <w:r w:rsidRPr="00D235ED">
        <w:rPr>
          <w:spacing w:val="-5"/>
        </w:rPr>
        <w:t xml:space="preserve"> </w:t>
      </w:r>
      <w:r w:rsidRPr="00D235ED">
        <w:t>Российской</w:t>
      </w:r>
      <w:r w:rsidRPr="00D235ED">
        <w:rPr>
          <w:spacing w:val="-5"/>
        </w:rPr>
        <w:t xml:space="preserve"> </w:t>
      </w:r>
      <w:r w:rsidRPr="00D235ED">
        <w:t>Федерации.</w:t>
      </w:r>
    </w:p>
    <w:p w:rsidR="00D235ED" w:rsidRPr="00D235ED" w:rsidRDefault="00294ADD" w:rsidP="00937A3F">
      <w:pPr>
        <w:pStyle w:val="aff1"/>
        <w:widowControl w:val="0"/>
        <w:numPr>
          <w:ilvl w:val="1"/>
          <w:numId w:val="92"/>
        </w:numPr>
        <w:autoSpaceDE w:val="0"/>
        <w:autoSpaceDN w:val="0"/>
        <w:ind w:left="284" w:firstLine="0"/>
        <w:jc w:val="both"/>
      </w:pPr>
      <w:r>
        <w:t xml:space="preserve">   </w:t>
      </w:r>
      <w:r w:rsidR="00D235ED" w:rsidRPr="00D235ED">
        <w:t>Приказ</w:t>
      </w:r>
      <w:r w:rsidR="00D235ED" w:rsidRPr="00D235ED">
        <w:rPr>
          <w:spacing w:val="1"/>
        </w:rPr>
        <w:t xml:space="preserve"> </w:t>
      </w:r>
      <w:r w:rsidR="00D235ED" w:rsidRPr="00D235ED">
        <w:t>Министерства</w:t>
      </w:r>
      <w:r w:rsidR="00D235ED" w:rsidRPr="00D235ED">
        <w:rPr>
          <w:spacing w:val="1"/>
        </w:rPr>
        <w:t xml:space="preserve"> </w:t>
      </w:r>
      <w:r w:rsidR="00D235ED" w:rsidRPr="00D235ED">
        <w:t>труда</w:t>
      </w:r>
      <w:r w:rsidR="00D235ED" w:rsidRPr="00D235ED">
        <w:rPr>
          <w:spacing w:val="1"/>
        </w:rPr>
        <w:t xml:space="preserve"> </w:t>
      </w:r>
      <w:r w:rsidR="00D235ED" w:rsidRPr="00D235ED">
        <w:t>и</w:t>
      </w:r>
      <w:r w:rsidR="00D235ED" w:rsidRPr="00D235ED">
        <w:rPr>
          <w:spacing w:val="1"/>
        </w:rPr>
        <w:t xml:space="preserve"> </w:t>
      </w:r>
      <w:r w:rsidR="00D235ED" w:rsidRPr="00D235ED">
        <w:t>социальной</w:t>
      </w:r>
      <w:r w:rsidR="00D235ED" w:rsidRPr="00D235ED">
        <w:rPr>
          <w:spacing w:val="1"/>
        </w:rPr>
        <w:t xml:space="preserve"> </w:t>
      </w:r>
      <w:r w:rsidR="00D235ED" w:rsidRPr="00D235ED">
        <w:t>защиты</w:t>
      </w:r>
      <w:r w:rsidR="00D235ED" w:rsidRPr="00D235ED">
        <w:rPr>
          <w:spacing w:val="1"/>
        </w:rPr>
        <w:t xml:space="preserve"> </w:t>
      </w:r>
      <w:r w:rsidR="00D235ED" w:rsidRPr="00D235ED">
        <w:t>Российской</w:t>
      </w:r>
      <w:r w:rsidR="00D235ED" w:rsidRPr="00D235ED">
        <w:rPr>
          <w:spacing w:val="1"/>
        </w:rPr>
        <w:t xml:space="preserve"> </w:t>
      </w:r>
      <w:r w:rsidR="00D235ED" w:rsidRPr="00D235ED">
        <w:t>Федерации от 29 октября 2021 г. № 766н «Об утверждении правил обеспечения</w:t>
      </w:r>
      <w:r w:rsidR="00D235ED" w:rsidRPr="00D235ED">
        <w:rPr>
          <w:spacing w:val="1"/>
        </w:rPr>
        <w:t xml:space="preserve"> </w:t>
      </w:r>
      <w:r w:rsidR="00D235ED" w:rsidRPr="00D235ED">
        <w:t>работников</w:t>
      </w:r>
      <w:r w:rsidR="00D235ED" w:rsidRPr="00D235ED">
        <w:rPr>
          <w:spacing w:val="-6"/>
        </w:rPr>
        <w:t xml:space="preserve"> </w:t>
      </w:r>
      <w:r w:rsidR="00D235ED" w:rsidRPr="00D235ED">
        <w:t>средствами</w:t>
      </w:r>
      <w:r w:rsidR="00D235ED" w:rsidRPr="00D235ED">
        <w:rPr>
          <w:spacing w:val="-3"/>
        </w:rPr>
        <w:t xml:space="preserve"> </w:t>
      </w:r>
      <w:r w:rsidR="00D235ED" w:rsidRPr="00D235ED">
        <w:t>индивидуальной</w:t>
      </w:r>
      <w:r w:rsidR="00D235ED" w:rsidRPr="00D235ED">
        <w:rPr>
          <w:spacing w:val="-3"/>
        </w:rPr>
        <w:t xml:space="preserve"> </w:t>
      </w:r>
      <w:r w:rsidR="00D235ED" w:rsidRPr="00D235ED">
        <w:t>защиты</w:t>
      </w:r>
      <w:r w:rsidR="00D235ED" w:rsidRPr="00D235ED">
        <w:rPr>
          <w:spacing w:val="-3"/>
        </w:rPr>
        <w:t xml:space="preserve"> </w:t>
      </w:r>
      <w:r w:rsidR="00D235ED" w:rsidRPr="00D235ED">
        <w:t>и</w:t>
      </w:r>
      <w:r w:rsidR="00D235ED" w:rsidRPr="00D235ED">
        <w:rPr>
          <w:spacing w:val="-3"/>
        </w:rPr>
        <w:t xml:space="preserve"> </w:t>
      </w:r>
      <w:r w:rsidR="00D235ED" w:rsidRPr="00D235ED">
        <w:t>смывающими</w:t>
      </w:r>
      <w:r w:rsidR="00D235ED" w:rsidRPr="00D235ED">
        <w:rPr>
          <w:spacing w:val="-3"/>
        </w:rPr>
        <w:t xml:space="preserve"> </w:t>
      </w:r>
      <w:r w:rsidR="00D235ED" w:rsidRPr="00D235ED">
        <w:t>средствами».</w:t>
      </w:r>
    </w:p>
    <w:p w:rsidR="00D235ED" w:rsidRPr="00D235ED" w:rsidRDefault="00D235ED" w:rsidP="00937A3F">
      <w:pPr>
        <w:pStyle w:val="aff1"/>
        <w:widowControl w:val="0"/>
        <w:numPr>
          <w:ilvl w:val="1"/>
          <w:numId w:val="92"/>
        </w:numPr>
        <w:tabs>
          <w:tab w:val="left" w:pos="851"/>
        </w:tabs>
        <w:autoSpaceDE w:val="0"/>
        <w:autoSpaceDN w:val="0"/>
        <w:ind w:left="284" w:firstLine="0"/>
        <w:jc w:val="both"/>
      </w:pPr>
      <w:r w:rsidRPr="00D235ED">
        <w:t>Приказ</w:t>
      </w:r>
      <w:r w:rsidRPr="00D235ED">
        <w:rPr>
          <w:spacing w:val="1"/>
        </w:rPr>
        <w:t xml:space="preserve"> </w:t>
      </w:r>
      <w:r w:rsidRPr="00D235ED">
        <w:t>Министерства</w:t>
      </w:r>
      <w:r w:rsidRPr="00D235ED">
        <w:rPr>
          <w:spacing w:val="1"/>
        </w:rPr>
        <w:t xml:space="preserve"> </w:t>
      </w:r>
      <w:r w:rsidRPr="00D235ED">
        <w:t>труда</w:t>
      </w:r>
      <w:r w:rsidRPr="00D235ED">
        <w:rPr>
          <w:spacing w:val="1"/>
        </w:rPr>
        <w:t xml:space="preserve"> </w:t>
      </w:r>
      <w:r w:rsidRPr="00D235ED">
        <w:t>и</w:t>
      </w:r>
      <w:r w:rsidRPr="00D235ED">
        <w:rPr>
          <w:spacing w:val="1"/>
        </w:rPr>
        <w:t xml:space="preserve"> </w:t>
      </w:r>
      <w:r w:rsidRPr="00D235ED">
        <w:t>социальной</w:t>
      </w:r>
      <w:r w:rsidRPr="00D235ED">
        <w:rPr>
          <w:spacing w:val="1"/>
        </w:rPr>
        <w:t xml:space="preserve"> </w:t>
      </w:r>
      <w:r w:rsidRPr="00D235ED">
        <w:t>защиты</w:t>
      </w:r>
      <w:r w:rsidRPr="00D235ED">
        <w:rPr>
          <w:spacing w:val="1"/>
        </w:rPr>
        <w:t xml:space="preserve"> </w:t>
      </w:r>
      <w:r w:rsidRPr="00D235ED">
        <w:t>Российской</w:t>
      </w:r>
      <w:r w:rsidRPr="00D235ED">
        <w:rPr>
          <w:spacing w:val="1"/>
        </w:rPr>
        <w:t xml:space="preserve"> </w:t>
      </w:r>
      <w:r w:rsidRPr="00D235ED">
        <w:t>Федерации от 29 октября 2021 г. № 767н «Об утверждении единых типовых</w:t>
      </w:r>
      <w:r w:rsidRPr="00D235ED">
        <w:rPr>
          <w:spacing w:val="1"/>
        </w:rPr>
        <w:t xml:space="preserve"> </w:t>
      </w:r>
      <w:r w:rsidRPr="00D235ED">
        <w:t>норм</w:t>
      </w:r>
      <w:r w:rsidRPr="00D235ED">
        <w:rPr>
          <w:spacing w:val="-2"/>
        </w:rPr>
        <w:t xml:space="preserve"> </w:t>
      </w:r>
      <w:r w:rsidRPr="00D235ED">
        <w:t>выдачи средств</w:t>
      </w:r>
      <w:r w:rsidRPr="00D235ED">
        <w:rPr>
          <w:spacing w:val="-3"/>
        </w:rPr>
        <w:t xml:space="preserve"> </w:t>
      </w:r>
      <w:r w:rsidRPr="00D235ED">
        <w:t>индивидуальной</w:t>
      </w:r>
      <w:r w:rsidRPr="00D235ED">
        <w:rPr>
          <w:spacing w:val="-1"/>
        </w:rPr>
        <w:t xml:space="preserve"> </w:t>
      </w:r>
      <w:r w:rsidRPr="00D235ED">
        <w:t>защиты</w:t>
      </w:r>
      <w:r w:rsidRPr="00D235ED">
        <w:rPr>
          <w:spacing w:val="-1"/>
        </w:rPr>
        <w:t xml:space="preserve"> </w:t>
      </w:r>
      <w:r w:rsidRPr="00D235ED">
        <w:t>и</w:t>
      </w:r>
      <w:r w:rsidRPr="00D235ED">
        <w:rPr>
          <w:spacing w:val="-1"/>
        </w:rPr>
        <w:t xml:space="preserve"> </w:t>
      </w:r>
      <w:r w:rsidRPr="00D235ED">
        <w:t>смывающих средств».</w:t>
      </w:r>
    </w:p>
    <w:p w:rsidR="00D235ED" w:rsidRPr="00D235ED" w:rsidRDefault="00D235ED" w:rsidP="00D235ED">
      <w:pPr>
        <w:pStyle w:val="af"/>
        <w:spacing w:before="3"/>
        <w:ind w:left="284"/>
      </w:pPr>
    </w:p>
    <w:p w:rsidR="00D235ED" w:rsidRPr="00D235ED" w:rsidRDefault="00D235ED" w:rsidP="00937A3F">
      <w:pPr>
        <w:pStyle w:val="210"/>
        <w:numPr>
          <w:ilvl w:val="0"/>
          <w:numId w:val="95"/>
        </w:numPr>
        <w:tabs>
          <w:tab w:val="left" w:pos="709"/>
        </w:tabs>
        <w:ind w:left="284" w:firstLine="0"/>
        <w:jc w:val="both"/>
        <w:rPr>
          <w:sz w:val="24"/>
          <w:szCs w:val="24"/>
        </w:rPr>
      </w:pPr>
      <w:r w:rsidRPr="00D235ED">
        <w:rPr>
          <w:sz w:val="24"/>
          <w:szCs w:val="24"/>
        </w:rPr>
        <w:t>Термины,</w:t>
      </w:r>
      <w:r w:rsidRPr="00D235ED">
        <w:rPr>
          <w:spacing w:val="-3"/>
          <w:sz w:val="24"/>
          <w:szCs w:val="24"/>
        </w:rPr>
        <w:t xml:space="preserve"> </w:t>
      </w:r>
      <w:r w:rsidRPr="00D235ED">
        <w:rPr>
          <w:sz w:val="24"/>
          <w:szCs w:val="24"/>
        </w:rPr>
        <w:t>определения,</w:t>
      </w:r>
      <w:r w:rsidRPr="00D235ED">
        <w:rPr>
          <w:spacing w:val="-4"/>
          <w:sz w:val="24"/>
          <w:szCs w:val="24"/>
        </w:rPr>
        <w:t xml:space="preserve"> </w:t>
      </w:r>
      <w:r w:rsidRPr="00D235ED">
        <w:rPr>
          <w:sz w:val="24"/>
          <w:szCs w:val="24"/>
        </w:rPr>
        <w:t>сокращения</w:t>
      </w:r>
    </w:p>
    <w:p w:rsidR="00D235ED" w:rsidRPr="00D235ED" w:rsidRDefault="00D235ED" w:rsidP="00D235ED">
      <w:pPr>
        <w:pStyle w:val="af"/>
        <w:ind w:left="284"/>
        <w:jc w:val="both"/>
      </w:pPr>
      <w:r w:rsidRPr="00D235ED">
        <w:t>В настоящем положении используются следующие термины, определения</w:t>
      </w:r>
      <w:r w:rsidRPr="00D235ED">
        <w:rPr>
          <w:spacing w:val="-67"/>
        </w:rPr>
        <w:t xml:space="preserve"> </w:t>
      </w:r>
      <w:r w:rsidRPr="00D235ED">
        <w:t>и</w:t>
      </w:r>
      <w:r w:rsidRPr="00D235ED">
        <w:rPr>
          <w:spacing w:val="-1"/>
        </w:rPr>
        <w:t xml:space="preserve"> </w:t>
      </w:r>
      <w:r w:rsidRPr="00D235ED">
        <w:t>сокращения:</w:t>
      </w:r>
    </w:p>
    <w:p w:rsidR="00D235ED" w:rsidRPr="00D235ED" w:rsidRDefault="00D235ED" w:rsidP="00D235ED">
      <w:pPr>
        <w:spacing w:line="322" w:lineRule="exact"/>
        <w:ind w:left="284"/>
        <w:jc w:val="both"/>
      </w:pPr>
      <w:r w:rsidRPr="00D235ED">
        <w:rPr>
          <w:b/>
        </w:rPr>
        <w:t>Средства</w:t>
      </w:r>
      <w:r w:rsidRPr="00D235ED">
        <w:rPr>
          <w:b/>
          <w:spacing w:val="18"/>
        </w:rPr>
        <w:t xml:space="preserve"> </w:t>
      </w:r>
      <w:r w:rsidRPr="00D235ED">
        <w:rPr>
          <w:b/>
        </w:rPr>
        <w:t>индивидуальной</w:t>
      </w:r>
      <w:r w:rsidRPr="00D235ED">
        <w:rPr>
          <w:b/>
          <w:spacing w:val="19"/>
        </w:rPr>
        <w:t xml:space="preserve"> </w:t>
      </w:r>
      <w:r w:rsidRPr="00D235ED">
        <w:rPr>
          <w:b/>
        </w:rPr>
        <w:t>и</w:t>
      </w:r>
      <w:r w:rsidRPr="00D235ED">
        <w:rPr>
          <w:b/>
          <w:spacing w:val="17"/>
        </w:rPr>
        <w:t xml:space="preserve"> </w:t>
      </w:r>
      <w:r w:rsidRPr="00D235ED">
        <w:rPr>
          <w:b/>
        </w:rPr>
        <w:t>коллективной</w:t>
      </w:r>
      <w:r w:rsidRPr="00D235ED">
        <w:rPr>
          <w:b/>
          <w:spacing w:val="19"/>
        </w:rPr>
        <w:t xml:space="preserve"> </w:t>
      </w:r>
      <w:r w:rsidRPr="00D235ED">
        <w:rPr>
          <w:b/>
        </w:rPr>
        <w:t>защиты</w:t>
      </w:r>
      <w:r w:rsidRPr="00D235ED">
        <w:rPr>
          <w:b/>
          <w:spacing w:val="17"/>
        </w:rPr>
        <w:t xml:space="preserve"> </w:t>
      </w:r>
      <w:r w:rsidRPr="00D235ED">
        <w:t>работников</w:t>
      </w:r>
      <w:r w:rsidRPr="00D235ED">
        <w:rPr>
          <w:spacing w:val="20"/>
        </w:rPr>
        <w:t xml:space="preserve"> </w:t>
      </w:r>
      <w:r w:rsidRPr="00D235ED">
        <w:t>(СИЗ)</w:t>
      </w:r>
    </w:p>
    <w:p w:rsidR="00D235ED" w:rsidRPr="00D235ED" w:rsidRDefault="00D235ED" w:rsidP="00937A3F">
      <w:pPr>
        <w:pStyle w:val="aff1"/>
        <w:widowControl w:val="0"/>
        <w:numPr>
          <w:ilvl w:val="0"/>
          <w:numId w:val="93"/>
        </w:numPr>
        <w:tabs>
          <w:tab w:val="left" w:pos="1007"/>
        </w:tabs>
        <w:autoSpaceDE w:val="0"/>
        <w:autoSpaceDN w:val="0"/>
        <w:ind w:left="284" w:firstLine="0"/>
        <w:jc w:val="both"/>
      </w:pPr>
      <w:r w:rsidRPr="00D235ED">
        <w:lastRenderedPageBreak/>
        <w:t>технические средства, используемые для предотвращения или уменьшения</w:t>
      </w:r>
      <w:r w:rsidRPr="00D235ED">
        <w:rPr>
          <w:spacing w:val="1"/>
        </w:rPr>
        <w:t xml:space="preserve"> </w:t>
      </w:r>
      <w:r w:rsidRPr="00D235ED">
        <w:t>воздействия</w:t>
      </w:r>
      <w:r w:rsidRPr="00D235ED">
        <w:rPr>
          <w:spacing w:val="1"/>
        </w:rPr>
        <w:t xml:space="preserve"> </w:t>
      </w:r>
      <w:r w:rsidRPr="00D235ED">
        <w:t>на</w:t>
      </w:r>
      <w:r w:rsidRPr="00D235ED">
        <w:rPr>
          <w:spacing w:val="1"/>
        </w:rPr>
        <w:t xml:space="preserve"> </w:t>
      </w:r>
      <w:r w:rsidRPr="00D235ED">
        <w:t>работников</w:t>
      </w:r>
      <w:r w:rsidRPr="00D235ED">
        <w:rPr>
          <w:spacing w:val="1"/>
        </w:rPr>
        <w:t xml:space="preserve"> </w:t>
      </w:r>
      <w:r w:rsidRPr="00D235ED">
        <w:t>вредных</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опасных</w:t>
      </w:r>
      <w:r w:rsidRPr="00D235ED">
        <w:rPr>
          <w:spacing w:val="1"/>
        </w:rPr>
        <w:t xml:space="preserve"> </w:t>
      </w:r>
      <w:r w:rsidRPr="00D235ED">
        <w:t>производственных</w:t>
      </w:r>
      <w:r w:rsidRPr="00D235ED">
        <w:rPr>
          <w:spacing w:val="1"/>
        </w:rPr>
        <w:t xml:space="preserve"> </w:t>
      </w:r>
      <w:r w:rsidRPr="00D235ED">
        <w:t>факторов,</w:t>
      </w:r>
      <w:r w:rsidRPr="00D235ED">
        <w:rPr>
          <w:spacing w:val="-2"/>
        </w:rPr>
        <w:t xml:space="preserve"> </w:t>
      </w:r>
      <w:r w:rsidRPr="00D235ED">
        <w:t>а</w:t>
      </w:r>
      <w:r w:rsidRPr="00D235ED">
        <w:rPr>
          <w:spacing w:val="-1"/>
        </w:rPr>
        <w:t xml:space="preserve"> </w:t>
      </w:r>
      <w:r w:rsidRPr="00D235ED">
        <w:t>также для защиты</w:t>
      </w:r>
      <w:r w:rsidRPr="00D235ED">
        <w:rPr>
          <w:spacing w:val="-3"/>
        </w:rPr>
        <w:t xml:space="preserve"> </w:t>
      </w:r>
      <w:r w:rsidRPr="00D235ED">
        <w:t>от</w:t>
      </w:r>
      <w:r w:rsidRPr="00D235ED">
        <w:rPr>
          <w:spacing w:val="-1"/>
        </w:rPr>
        <w:t xml:space="preserve"> </w:t>
      </w:r>
      <w:r w:rsidRPr="00D235ED">
        <w:t>загрязнения.</w:t>
      </w:r>
    </w:p>
    <w:p w:rsidR="00D235ED" w:rsidRPr="00D235ED" w:rsidRDefault="00D235ED" w:rsidP="00D235ED">
      <w:pPr>
        <w:ind w:left="284"/>
        <w:jc w:val="both"/>
      </w:pPr>
      <w:r w:rsidRPr="00D235ED">
        <w:rPr>
          <w:b/>
        </w:rPr>
        <w:t xml:space="preserve">Смывающие и обезвреживающие средства </w:t>
      </w:r>
      <w:r w:rsidRPr="00D235ED">
        <w:t>- средства, используемые</w:t>
      </w:r>
      <w:r w:rsidRPr="00D235ED">
        <w:rPr>
          <w:spacing w:val="1"/>
        </w:rPr>
        <w:t xml:space="preserve"> </w:t>
      </w:r>
      <w:r w:rsidRPr="00D235ED">
        <w:t>для защиты</w:t>
      </w:r>
      <w:r w:rsidRPr="00D235ED">
        <w:rPr>
          <w:spacing w:val="-3"/>
        </w:rPr>
        <w:t xml:space="preserve"> </w:t>
      </w:r>
      <w:r w:rsidRPr="00D235ED">
        <w:t>от</w:t>
      </w:r>
      <w:r w:rsidRPr="00D235ED">
        <w:rPr>
          <w:spacing w:val="-1"/>
        </w:rPr>
        <w:t xml:space="preserve"> </w:t>
      </w:r>
      <w:r w:rsidRPr="00D235ED">
        <w:t>загрязнений.</w:t>
      </w:r>
    </w:p>
    <w:p w:rsidR="00D235ED" w:rsidRPr="00D235ED" w:rsidRDefault="00D235ED" w:rsidP="00D235ED">
      <w:pPr>
        <w:pStyle w:val="af"/>
        <w:ind w:left="284"/>
        <w:jc w:val="both"/>
      </w:pPr>
      <w:r w:rsidRPr="00D235ED">
        <w:rPr>
          <w:b/>
        </w:rPr>
        <w:t>Типовые</w:t>
      </w:r>
      <w:r w:rsidRPr="00D235ED">
        <w:rPr>
          <w:b/>
          <w:spacing w:val="1"/>
        </w:rPr>
        <w:t xml:space="preserve"> </w:t>
      </w:r>
      <w:r w:rsidRPr="00D235ED">
        <w:rPr>
          <w:b/>
        </w:rPr>
        <w:t>отраслевые</w:t>
      </w:r>
      <w:r w:rsidRPr="00D235ED">
        <w:rPr>
          <w:b/>
          <w:spacing w:val="1"/>
        </w:rPr>
        <w:t xml:space="preserve"> </w:t>
      </w:r>
      <w:r w:rsidRPr="00D235ED">
        <w:rPr>
          <w:b/>
        </w:rPr>
        <w:t>нормы</w:t>
      </w:r>
      <w:r w:rsidRPr="00D235ED">
        <w:rPr>
          <w:b/>
          <w:spacing w:val="1"/>
        </w:rPr>
        <w:t xml:space="preserve"> </w:t>
      </w:r>
      <w:r w:rsidRPr="00D235ED">
        <w:rPr>
          <w:b/>
        </w:rPr>
        <w:t>(ТОН)</w:t>
      </w:r>
      <w:r w:rsidRPr="00D235ED">
        <w:rPr>
          <w:b/>
          <w:spacing w:val="1"/>
        </w:rPr>
        <w:t xml:space="preserve"> </w:t>
      </w:r>
      <w:r w:rsidRPr="00D235ED">
        <w:t>-</w:t>
      </w:r>
      <w:r w:rsidRPr="00D235ED">
        <w:rPr>
          <w:spacing w:val="1"/>
        </w:rPr>
        <w:t xml:space="preserve"> </w:t>
      </w:r>
      <w:r w:rsidRPr="00D235ED">
        <w:t>законодательно</w:t>
      </w:r>
      <w:r w:rsidRPr="00D235ED">
        <w:rPr>
          <w:spacing w:val="1"/>
        </w:rPr>
        <w:t xml:space="preserve"> </w:t>
      </w:r>
      <w:r w:rsidRPr="00D235ED">
        <w:t>регламентированные</w:t>
      </w:r>
      <w:r w:rsidRPr="00D235ED">
        <w:rPr>
          <w:spacing w:val="1"/>
        </w:rPr>
        <w:t xml:space="preserve"> </w:t>
      </w:r>
      <w:r w:rsidRPr="00D235ED">
        <w:t>перечни</w:t>
      </w:r>
      <w:r w:rsidRPr="00D235ED">
        <w:rPr>
          <w:spacing w:val="1"/>
        </w:rPr>
        <w:t xml:space="preserve"> </w:t>
      </w:r>
      <w:r w:rsidRPr="00D235ED">
        <w:t>(наименования)</w:t>
      </w:r>
      <w:r w:rsidRPr="00D235ED">
        <w:rPr>
          <w:spacing w:val="1"/>
        </w:rPr>
        <w:t xml:space="preserve"> </w:t>
      </w:r>
      <w:r w:rsidRPr="00D235ED">
        <w:t>средств,</w:t>
      </w:r>
      <w:r w:rsidRPr="00D235ED">
        <w:rPr>
          <w:spacing w:val="1"/>
        </w:rPr>
        <w:t xml:space="preserve"> </w:t>
      </w:r>
      <w:r w:rsidRPr="00D235ED">
        <w:t>используемых</w:t>
      </w:r>
      <w:r w:rsidRPr="00D235ED">
        <w:rPr>
          <w:spacing w:val="1"/>
        </w:rPr>
        <w:t xml:space="preserve"> </w:t>
      </w:r>
      <w:r w:rsidRPr="00D235ED">
        <w:t>для</w:t>
      </w:r>
      <w:r w:rsidRPr="00D235ED">
        <w:rPr>
          <w:spacing w:val="1"/>
        </w:rPr>
        <w:t xml:space="preserve"> </w:t>
      </w:r>
      <w:r w:rsidRPr="00D235ED">
        <w:t>предотвращения или уменьшения воздействия на работников вредных и (или)</w:t>
      </w:r>
      <w:r w:rsidRPr="00D235ED">
        <w:rPr>
          <w:spacing w:val="1"/>
        </w:rPr>
        <w:t xml:space="preserve"> </w:t>
      </w:r>
      <w:r w:rsidRPr="00D235ED">
        <w:t>опасных</w:t>
      </w:r>
      <w:r w:rsidRPr="00D235ED">
        <w:rPr>
          <w:spacing w:val="-4"/>
        </w:rPr>
        <w:t xml:space="preserve"> </w:t>
      </w:r>
      <w:r w:rsidRPr="00D235ED">
        <w:t>производственных</w:t>
      </w:r>
      <w:r w:rsidRPr="00D235ED">
        <w:rPr>
          <w:spacing w:val="1"/>
        </w:rPr>
        <w:t xml:space="preserve"> </w:t>
      </w:r>
      <w:r w:rsidRPr="00D235ED">
        <w:t>факторов,</w:t>
      </w:r>
      <w:r w:rsidRPr="00D235ED">
        <w:rPr>
          <w:spacing w:val="-2"/>
        </w:rPr>
        <w:t xml:space="preserve"> </w:t>
      </w:r>
      <w:r w:rsidRPr="00D235ED">
        <w:t>а</w:t>
      </w:r>
      <w:r w:rsidRPr="00D235ED">
        <w:rPr>
          <w:spacing w:val="-4"/>
        </w:rPr>
        <w:t xml:space="preserve"> </w:t>
      </w:r>
      <w:r w:rsidRPr="00D235ED">
        <w:t>также</w:t>
      </w:r>
      <w:r w:rsidRPr="00D235ED">
        <w:rPr>
          <w:spacing w:val="-4"/>
        </w:rPr>
        <w:t xml:space="preserve"> </w:t>
      </w:r>
      <w:r w:rsidRPr="00D235ED">
        <w:t>для защиты</w:t>
      </w:r>
      <w:r w:rsidRPr="00D235ED">
        <w:rPr>
          <w:spacing w:val="-4"/>
        </w:rPr>
        <w:t xml:space="preserve"> </w:t>
      </w:r>
      <w:r w:rsidRPr="00D235ED">
        <w:t>от</w:t>
      </w:r>
      <w:r w:rsidRPr="00D235ED">
        <w:rPr>
          <w:spacing w:val="-1"/>
        </w:rPr>
        <w:t xml:space="preserve"> </w:t>
      </w:r>
      <w:r w:rsidRPr="00D235ED">
        <w:t>загрязнения.</w:t>
      </w:r>
    </w:p>
    <w:p w:rsidR="00D235ED" w:rsidRPr="00D235ED" w:rsidRDefault="00D235ED" w:rsidP="00D235ED">
      <w:pPr>
        <w:pStyle w:val="af"/>
        <w:spacing w:before="3"/>
        <w:ind w:left="284"/>
      </w:pPr>
    </w:p>
    <w:p w:rsidR="00D235ED" w:rsidRPr="00D235ED" w:rsidRDefault="00D235ED" w:rsidP="00937A3F">
      <w:pPr>
        <w:pStyle w:val="210"/>
        <w:numPr>
          <w:ilvl w:val="0"/>
          <w:numId w:val="95"/>
        </w:numPr>
        <w:tabs>
          <w:tab w:val="left" w:pos="709"/>
        </w:tabs>
        <w:spacing w:before="1"/>
        <w:ind w:left="284" w:firstLine="0"/>
        <w:jc w:val="both"/>
        <w:rPr>
          <w:sz w:val="24"/>
          <w:szCs w:val="24"/>
        </w:rPr>
      </w:pPr>
      <w:r w:rsidRPr="00D235ED">
        <w:rPr>
          <w:sz w:val="24"/>
          <w:szCs w:val="24"/>
        </w:rPr>
        <w:t>Общие</w:t>
      </w:r>
      <w:r w:rsidRPr="00D235ED">
        <w:rPr>
          <w:spacing w:val="-4"/>
          <w:sz w:val="24"/>
          <w:szCs w:val="24"/>
        </w:rPr>
        <w:t xml:space="preserve"> </w:t>
      </w:r>
      <w:r w:rsidRPr="00D235ED">
        <w:rPr>
          <w:sz w:val="24"/>
          <w:szCs w:val="24"/>
        </w:rPr>
        <w:t>положения</w:t>
      </w:r>
    </w:p>
    <w:p w:rsidR="00D235ED" w:rsidRPr="00D235ED" w:rsidRDefault="00D235ED" w:rsidP="00937A3F">
      <w:pPr>
        <w:pStyle w:val="aff1"/>
        <w:widowControl w:val="0"/>
        <w:numPr>
          <w:ilvl w:val="1"/>
          <w:numId w:val="91"/>
        </w:numPr>
        <w:autoSpaceDE w:val="0"/>
        <w:autoSpaceDN w:val="0"/>
        <w:ind w:left="284" w:firstLine="0"/>
        <w:jc w:val="both"/>
      </w:pPr>
      <w:r w:rsidRPr="00D235ED">
        <w:t>Положение</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которые</w:t>
      </w:r>
      <w:r w:rsidRPr="00D235ED">
        <w:rPr>
          <w:spacing w:val="1"/>
        </w:rPr>
        <w:t xml:space="preserve"> </w:t>
      </w:r>
      <w:r w:rsidRPr="00D235ED">
        <w:t>в</w:t>
      </w:r>
      <w:r w:rsidRPr="00D235ED">
        <w:rPr>
          <w:spacing w:val="1"/>
        </w:rPr>
        <w:t xml:space="preserve"> </w:t>
      </w:r>
      <w:r w:rsidRPr="00D235ED">
        <w:t>своей</w:t>
      </w:r>
      <w:r w:rsidRPr="00D235ED">
        <w:rPr>
          <w:spacing w:val="1"/>
        </w:rPr>
        <w:t xml:space="preserve"> </w:t>
      </w:r>
      <w:r w:rsidRPr="00D235ED">
        <w:t>трудовой</w:t>
      </w:r>
      <w:r w:rsidRPr="00D235ED">
        <w:rPr>
          <w:spacing w:val="1"/>
        </w:rPr>
        <w:t xml:space="preserve"> </w:t>
      </w:r>
      <w:r w:rsidRPr="00D235ED">
        <w:t>деятельности</w:t>
      </w:r>
      <w:r w:rsidRPr="00D235ED">
        <w:rPr>
          <w:spacing w:val="1"/>
        </w:rPr>
        <w:t xml:space="preserve"> </w:t>
      </w:r>
      <w:r w:rsidRPr="00D235ED">
        <w:t>используют</w:t>
      </w:r>
      <w:r w:rsidRPr="00D235ED">
        <w:rPr>
          <w:spacing w:val="1"/>
        </w:rPr>
        <w:t xml:space="preserve"> </w:t>
      </w:r>
      <w:r w:rsidRPr="00D235ED">
        <w:t>(применяют)</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смывающие</w:t>
      </w:r>
      <w:r w:rsidRPr="00D235ED">
        <w:rPr>
          <w:spacing w:val="1"/>
        </w:rPr>
        <w:t xml:space="preserve"> </w:t>
      </w:r>
      <w:r w:rsidRPr="00D235ED">
        <w:t>средства,</w:t>
      </w:r>
      <w:r w:rsidRPr="00D235ED">
        <w:rPr>
          <w:spacing w:val="1"/>
        </w:rPr>
        <w:t xml:space="preserve"> </w:t>
      </w:r>
      <w:r w:rsidRPr="00D235ED">
        <w:t>устанавливает</w:t>
      </w:r>
      <w:r w:rsidRPr="00D235ED">
        <w:rPr>
          <w:spacing w:val="1"/>
        </w:rPr>
        <w:t xml:space="preserve"> </w:t>
      </w:r>
      <w:r w:rsidRPr="00D235ED">
        <w:t>обязательные</w:t>
      </w:r>
      <w:r w:rsidRPr="00D235ED">
        <w:rPr>
          <w:spacing w:val="1"/>
        </w:rPr>
        <w:t xml:space="preserve"> </w:t>
      </w:r>
      <w:r w:rsidRPr="00D235ED">
        <w:t>требования</w:t>
      </w:r>
      <w:r w:rsidRPr="00D235ED">
        <w:rPr>
          <w:spacing w:val="1"/>
        </w:rPr>
        <w:t xml:space="preserve"> </w:t>
      </w:r>
      <w:r w:rsidRPr="00D235ED">
        <w:t>к</w:t>
      </w:r>
      <w:r w:rsidRPr="00D235ED">
        <w:rPr>
          <w:spacing w:val="1"/>
        </w:rPr>
        <w:t xml:space="preserve"> </w:t>
      </w:r>
      <w:r w:rsidRPr="00D235ED">
        <w:t>обеспечению</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смывающими</w:t>
      </w:r>
      <w:r w:rsidRPr="00D235ED">
        <w:rPr>
          <w:spacing w:val="1"/>
        </w:rPr>
        <w:t xml:space="preserve"> </w:t>
      </w:r>
      <w:r w:rsidRPr="00D235ED">
        <w:t>средствами,</w:t>
      </w:r>
      <w:r w:rsidRPr="00D235ED">
        <w:rPr>
          <w:spacing w:val="1"/>
        </w:rPr>
        <w:t xml:space="preserve"> </w:t>
      </w:r>
      <w:r w:rsidRPr="00D235ED">
        <w:t>включая</w:t>
      </w:r>
      <w:r w:rsidRPr="00D235ED">
        <w:rPr>
          <w:spacing w:val="1"/>
        </w:rPr>
        <w:t xml:space="preserve"> </w:t>
      </w:r>
      <w:r w:rsidRPr="00D235ED">
        <w:t>определение</w:t>
      </w:r>
      <w:r w:rsidRPr="00D235ED">
        <w:rPr>
          <w:spacing w:val="1"/>
        </w:rPr>
        <w:t xml:space="preserve"> </w:t>
      </w:r>
      <w:r w:rsidRPr="00D235ED">
        <w:t>потребности,</w:t>
      </w:r>
      <w:r w:rsidRPr="00D235ED">
        <w:rPr>
          <w:spacing w:val="1"/>
        </w:rPr>
        <w:t xml:space="preserve"> </w:t>
      </w:r>
      <w:r w:rsidRPr="00D235ED">
        <w:t>организацию</w:t>
      </w:r>
      <w:r w:rsidRPr="00D235ED">
        <w:rPr>
          <w:spacing w:val="1"/>
        </w:rPr>
        <w:t xml:space="preserve"> </w:t>
      </w:r>
      <w:r w:rsidRPr="00D235ED">
        <w:t>приобретения,</w:t>
      </w:r>
      <w:r w:rsidRPr="00D235ED">
        <w:rPr>
          <w:spacing w:val="1"/>
        </w:rPr>
        <w:t xml:space="preserve"> </w:t>
      </w:r>
      <w:r w:rsidRPr="00D235ED">
        <w:t>выдачи,</w:t>
      </w:r>
      <w:r w:rsidRPr="00D235ED">
        <w:rPr>
          <w:spacing w:val="1"/>
        </w:rPr>
        <w:t xml:space="preserve"> </w:t>
      </w:r>
      <w:r w:rsidRPr="00D235ED">
        <w:t>эксплуатации</w:t>
      </w:r>
      <w:r w:rsidRPr="00D235ED">
        <w:rPr>
          <w:spacing w:val="1"/>
        </w:rPr>
        <w:t xml:space="preserve"> </w:t>
      </w:r>
      <w:r w:rsidRPr="00D235ED">
        <w:t>(использования),</w:t>
      </w:r>
      <w:r w:rsidRPr="00D235ED">
        <w:rPr>
          <w:spacing w:val="1"/>
        </w:rPr>
        <w:t xml:space="preserve"> </w:t>
      </w:r>
      <w:r w:rsidRPr="00D235ED">
        <w:t>хранения,</w:t>
      </w:r>
      <w:r w:rsidRPr="00D235ED">
        <w:rPr>
          <w:spacing w:val="1"/>
        </w:rPr>
        <w:t xml:space="preserve"> </w:t>
      </w:r>
      <w:r w:rsidRPr="00D235ED">
        <w:t>ухода</w:t>
      </w:r>
      <w:r w:rsidRPr="00D235ED">
        <w:rPr>
          <w:spacing w:val="-67"/>
        </w:rPr>
        <w:t xml:space="preserve"> </w:t>
      </w:r>
      <w:r w:rsidRPr="00D235ED">
        <w:t>(обслуживания)</w:t>
      </w:r>
      <w:r w:rsidRPr="00D235ED">
        <w:rPr>
          <w:spacing w:val="-1"/>
        </w:rPr>
        <w:t xml:space="preserve"> </w:t>
      </w:r>
      <w:r w:rsidRPr="00D235ED">
        <w:t>и вывода из эксплуатации.</w:t>
      </w:r>
    </w:p>
    <w:p w:rsidR="00D235ED" w:rsidRPr="00D235ED" w:rsidRDefault="00D235ED" w:rsidP="00937A3F">
      <w:pPr>
        <w:pStyle w:val="aff1"/>
        <w:widowControl w:val="0"/>
        <w:numPr>
          <w:ilvl w:val="1"/>
          <w:numId w:val="91"/>
        </w:numPr>
        <w:tabs>
          <w:tab w:val="left" w:pos="851"/>
        </w:tabs>
        <w:autoSpaceDE w:val="0"/>
        <w:autoSpaceDN w:val="0"/>
        <w:ind w:left="284" w:firstLine="0"/>
        <w:jc w:val="both"/>
      </w:pPr>
      <w:r w:rsidRPr="00D235ED">
        <w:t>Организация</w:t>
      </w:r>
      <w:r w:rsidRPr="00D235ED">
        <w:rPr>
          <w:spacing w:val="10"/>
        </w:rPr>
        <w:t xml:space="preserve"> </w:t>
      </w:r>
      <w:r w:rsidRPr="00D235ED">
        <w:t>всех</w:t>
      </w:r>
      <w:r w:rsidRPr="00D235ED">
        <w:rPr>
          <w:spacing w:val="76"/>
        </w:rPr>
        <w:t xml:space="preserve"> </w:t>
      </w:r>
      <w:r w:rsidRPr="00D235ED">
        <w:t>работ</w:t>
      </w:r>
      <w:r w:rsidRPr="00D235ED">
        <w:rPr>
          <w:spacing w:val="75"/>
        </w:rPr>
        <w:t xml:space="preserve"> </w:t>
      </w:r>
      <w:r w:rsidRPr="00D235ED">
        <w:t>по</w:t>
      </w:r>
      <w:r w:rsidRPr="00D235ED">
        <w:rPr>
          <w:spacing w:val="77"/>
        </w:rPr>
        <w:t xml:space="preserve"> </w:t>
      </w:r>
      <w:r w:rsidRPr="00D235ED">
        <w:t>обеспечению</w:t>
      </w:r>
      <w:r w:rsidRPr="00D235ED">
        <w:rPr>
          <w:spacing w:val="75"/>
        </w:rPr>
        <w:t xml:space="preserve"> </w:t>
      </w:r>
      <w:r w:rsidRPr="00D235ED">
        <w:t>работников</w:t>
      </w:r>
      <w:r w:rsidRPr="00D235ED">
        <w:rPr>
          <w:spacing w:val="78"/>
        </w:rPr>
        <w:t xml:space="preserve"> </w:t>
      </w:r>
      <w:r w:rsidRPr="00D235ED">
        <w:t>СИЗ,</w:t>
      </w:r>
      <w:r w:rsidRPr="00D235ED">
        <w:rPr>
          <w:spacing w:val="78"/>
        </w:rPr>
        <w:t xml:space="preserve"> </w:t>
      </w:r>
      <w:r w:rsidRPr="00D235ED">
        <w:t>в</w:t>
      </w:r>
      <w:r w:rsidRPr="00D235ED">
        <w:rPr>
          <w:spacing w:val="77"/>
        </w:rPr>
        <w:t xml:space="preserve"> </w:t>
      </w:r>
      <w:r w:rsidRPr="00D235ED">
        <w:t>том</w:t>
      </w:r>
    </w:p>
    <w:p w:rsidR="00D235ED" w:rsidRPr="00D235ED" w:rsidRDefault="00D235ED" w:rsidP="00D235ED">
      <w:pPr>
        <w:pStyle w:val="af"/>
        <w:spacing w:before="67" w:line="242" w:lineRule="auto"/>
        <w:ind w:left="284"/>
        <w:jc w:val="both"/>
      </w:pPr>
      <w:r w:rsidRPr="00D235ED">
        <w:t>числе</w:t>
      </w:r>
      <w:r w:rsidRPr="00D235ED">
        <w:rPr>
          <w:spacing w:val="1"/>
        </w:rPr>
        <w:t xml:space="preserve"> </w:t>
      </w:r>
      <w:r w:rsidRPr="00D235ED">
        <w:t>приобретение,</w:t>
      </w:r>
      <w:r w:rsidRPr="00D235ED">
        <w:rPr>
          <w:spacing w:val="1"/>
        </w:rPr>
        <w:t xml:space="preserve"> </w:t>
      </w:r>
      <w:r w:rsidRPr="00D235ED">
        <w:t>выдача,</w:t>
      </w:r>
      <w:r w:rsidRPr="00D235ED">
        <w:rPr>
          <w:spacing w:val="1"/>
        </w:rPr>
        <w:t xml:space="preserve"> </w:t>
      </w:r>
      <w:r w:rsidRPr="00D235ED">
        <w:t>хранение,</w:t>
      </w:r>
      <w:r w:rsidRPr="00D235ED">
        <w:rPr>
          <w:spacing w:val="1"/>
        </w:rPr>
        <w:t xml:space="preserve"> </w:t>
      </w:r>
      <w:r w:rsidRPr="00D235ED">
        <w:t>уход,</w:t>
      </w:r>
      <w:r w:rsidRPr="00D235ED">
        <w:rPr>
          <w:spacing w:val="1"/>
        </w:rPr>
        <w:t xml:space="preserve"> </w:t>
      </w:r>
      <w:r w:rsidRPr="00D235ED">
        <w:t>вывод</w:t>
      </w:r>
      <w:r w:rsidRPr="00D235ED">
        <w:rPr>
          <w:spacing w:val="1"/>
        </w:rPr>
        <w:t xml:space="preserve"> </w:t>
      </w:r>
      <w:r w:rsidRPr="00D235ED">
        <w:t>из</w:t>
      </w:r>
      <w:r w:rsidRPr="00D235ED">
        <w:rPr>
          <w:spacing w:val="1"/>
        </w:rPr>
        <w:t xml:space="preserve"> </w:t>
      </w:r>
      <w:r w:rsidRPr="00D235ED">
        <w:t>эксплуатации,</w:t>
      </w:r>
      <w:r w:rsidRPr="00D235ED">
        <w:rPr>
          <w:spacing w:val="1"/>
        </w:rPr>
        <w:t xml:space="preserve"> </w:t>
      </w:r>
      <w:r w:rsidRPr="00D235ED">
        <w:t>утилизация</w:t>
      </w:r>
      <w:r w:rsidRPr="00D235ED">
        <w:rPr>
          <w:spacing w:val="-1"/>
        </w:rPr>
        <w:t xml:space="preserve"> </w:t>
      </w:r>
      <w:r w:rsidRPr="00D235ED">
        <w:t>СИЗ</w:t>
      </w:r>
      <w:r w:rsidRPr="00D235ED">
        <w:rPr>
          <w:spacing w:val="-3"/>
        </w:rPr>
        <w:t xml:space="preserve"> </w:t>
      </w:r>
      <w:r w:rsidRPr="00D235ED">
        <w:t>осуществляется за счет</w:t>
      </w:r>
      <w:r w:rsidRPr="00D235ED">
        <w:rPr>
          <w:spacing w:val="-3"/>
        </w:rPr>
        <w:t xml:space="preserve"> </w:t>
      </w:r>
      <w:r w:rsidRPr="00D235ED">
        <w:t>средств</w:t>
      </w:r>
      <w:r w:rsidRPr="00D235ED">
        <w:rPr>
          <w:spacing w:val="-1"/>
        </w:rPr>
        <w:t xml:space="preserve"> </w:t>
      </w:r>
      <w:r w:rsidRPr="00D235ED">
        <w:t>работодателя.</w:t>
      </w:r>
    </w:p>
    <w:p w:rsidR="00D235ED" w:rsidRPr="00D235ED" w:rsidRDefault="00D235ED" w:rsidP="00D235ED">
      <w:pPr>
        <w:pStyle w:val="af"/>
        <w:ind w:left="284"/>
        <w:jc w:val="both"/>
      </w:pPr>
      <w:r w:rsidRPr="00D235ED">
        <w:t>К</w:t>
      </w:r>
      <w:r w:rsidRPr="00D235ED">
        <w:rPr>
          <w:spacing w:val="1"/>
        </w:rPr>
        <w:t xml:space="preserve"> </w:t>
      </w:r>
      <w:r w:rsidRPr="00D235ED">
        <w:t>средствам</w:t>
      </w:r>
      <w:r w:rsidRPr="00D235ED">
        <w:rPr>
          <w:spacing w:val="1"/>
        </w:rPr>
        <w:t xml:space="preserve"> </w:t>
      </w:r>
      <w:r w:rsidRPr="00D235ED">
        <w:t>индивидуальной</w:t>
      </w:r>
      <w:r w:rsidRPr="00D235ED">
        <w:rPr>
          <w:spacing w:val="1"/>
        </w:rPr>
        <w:t xml:space="preserve"> </w:t>
      </w:r>
      <w:r w:rsidRPr="00D235ED">
        <w:t>защиты</w:t>
      </w:r>
      <w:r w:rsidRPr="00D235ED">
        <w:rPr>
          <w:spacing w:val="1"/>
        </w:rPr>
        <w:t xml:space="preserve"> </w:t>
      </w:r>
      <w:r w:rsidRPr="00D235ED">
        <w:t>относятся:</w:t>
      </w:r>
      <w:r w:rsidRPr="00D235ED">
        <w:rPr>
          <w:spacing w:val="1"/>
        </w:rPr>
        <w:t xml:space="preserve"> </w:t>
      </w:r>
      <w:r w:rsidRPr="00D235ED">
        <w:t>специальная</w:t>
      </w:r>
      <w:r w:rsidRPr="00D235ED">
        <w:rPr>
          <w:spacing w:val="1"/>
        </w:rPr>
        <w:t xml:space="preserve"> </w:t>
      </w:r>
      <w:r w:rsidRPr="00D235ED">
        <w:t>одежда,</w:t>
      </w:r>
      <w:r w:rsidRPr="00D235ED">
        <w:rPr>
          <w:spacing w:val="1"/>
        </w:rPr>
        <w:t xml:space="preserve"> </w:t>
      </w:r>
      <w:r w:rsidRPr="00D235ED">
        <w:t>специальная</w:t>
      </w:r>
      <w:r w:rsidRPr="00D235ED">
        <w:rPr>
          <w:spacing w:val="-1"/>
        </w:rPr>
        <w:t xml:space="preserve"> </w:t>
      </w:r>
      <w:r w:rsidRPr="00D235ED">
        <w:t>обувь и другие средства</w:t>
      </w:r>
      <w:r w:rsidRPr="00D235ED">
        <w:rPr>
          <w:spacing w:val="-5"/>
        </w:rPr>
        <w:t xml:space="preserve"> </w:t>
      </w:r>
      <w:r w:rsidRPr="00D235ED">
        <w:t>индивидуальной защиты.</w:t>
      </w:r>
    </w:p>
    <w:p w:rsidR="00D235ED" w:rsidRPr="00D235ED" w:rsidRDefault="00D235ED" w:rsidP="00937A3F">
      <w:pPr>
        <w:pStyle w:val="aff1"/>
        <w:widowControl w:val="0"/>
        <w:numPr>
          <w:ilvl w:val="1"/>
          <w:numId w:val="91"/>
        </w:numPr>
        <w:tabs>
          <w:tab w:val="left" w:pos="851"/>
        </w:tabs>
        <w:autoSpaceDE w:val="0"/>
        <w:autoSpaceDN w:val="0"/>
        <w:spacing w:line="321" w:lineRule="exact"/>
        <w:ind w:left="284" w:firstLine="0"/>
        <w:jc w:val="both"/>
      </w:pPr>
      <w:r w:rsidRPr="00D235ED">
        <w:t>Работодатель</w:t>
      </w:r>
      <w:r w:rsidRPr="00D235ED">
        <w:rPr>
          <w:spacing w:val="-6"/>
        </w:rPr>
        <w:t xml:space="preserve"> </w:t>
      </w:r>
      <w:r w:rsidRPr="00D235ED">
        <w:t>обязуется:</w:t>
      </w:r>
    </w:p>
    <w:p w:rsidR="00D235ED" w:rsidRPr="00D235ED" w:rsidRDefault="00D235ED" w:rsidP="00937A3F">
      <w:pPr>
        <w:pStyle w:val="aff1"/>
        <w:widowControl w:val="0"/>
        <w:numPr>
          <w:ilvl w:val="1"/>
          <w:numId w:val="93"/>
        </w:numPr>
        <w:autoSpaceDE w:val="0"/>
        <w:autoSpaceDN w:val="0"/>
        <w:ind w:left="284" w:firstLine="0"/>
        <w:jc w:val="both"/>
      </w:pPr>
      <w:r w:rsidRPr="00D235ED">
        <w:t>разработать</w:t>
      </w:r>
      <w:r w:rsidRPr="00D235ED">
        <w:rPr>
          <w:spacing w:val="1"/>
        </w:rPr>
        <w:t xml:space="preserve"> </w:t>
      </w:r>
      <w:r w:rsidRPr="00D235ED">
        <w:t>на</w:t>
      </w:r>
      <w:r w:rsidRPr="00D235ED">
        <w:rPr>
          <w:spacing w:val="1"/>
        </w:rPr>
        <w:t xml:space="preserve"> </w:t>
      </w:r>
      <w:r w:rsidRPr="00D235ED">
        <w:t>основании</w:t>
      </w:r>
      <w:r w:rsidRPr="00D235ED">
        <w:rPr>
          <w:spacing w:val="1"/>
        </w:rPr>
        <w:t xml:space="preserve"> </w:t>
      </w:r>
      <w:r w:rsidRPr="00D235ED">
        <w:t>единых</w:t>
      </w:r>
      <w:r w:rsidRPr="00D235ED">
        <w:rPr>
          <w:spacing w:val="1"/>
        </w:rPr>
        <w:t xml:space="preserve"> </w:t>
      </w:r>
      <w:r w:rsidRPr="00D235ED">
        <w:t>Типовых</w:t>
      </w:r>
      <w:r w:rsidRPr="00D235ED">
        <w:rPr>
          <w:spacing w:val="1"/>
        </w:rPr>
        <w:t xml:space="preserve"> </w:t>
      </w:r>
      <w:r w:rsidRPr="00D235ED">
        <w:t>норм</w:t>
      </w:r>
      <w:r w:rsidRPr="00D235ED">
        <w:rPr>
          <w:spacing w:val="1"/>
        </w:rPr>
        <w:t xml:space="preserve"> </w:t>
      </w:r>
      <w:r w:rsidRPr="00D235ED">
        <w:t>выдачи</w:t>
      </w:r>
      <w:r w:rsidRPr="00D235ED">
        <w:rPr>
          <w:spacing w:val="1"/>
        </w:rPr>
        <w:t xml:space="preserve"> </w:t>
      </w:r>
      <w:r w:rsidRPr="00D235ED">
        <w:t>средств</w:t>
      </w:r>
      <w:r w:rsidRPr="00D235ED">
        <w:rPr>
          <w:spacing w:val="1"/>
        </w:rPr>
        <w:t xml:space="preserve"> </w:t>
      </w:r>
      <w:r w:rsidRPr="00D235ED">
        <w:t>индивидуальной защиты и смывающих средств (далее - Единые типовые</w:t>
      </w:r>
      <w:r w:rsidRPr="00D235ED">
        <w:rPr>
          <w:spacing w:val="1"/>
        </w:rPr>
        <w:t xml:space="preserve"> </w:t>
      </w:r>
      <w:r w:rsidRPr="00D235ED">
        <w:t>нормы), с учетом результатов специальной оценки условий труда (далее -</w:t>
      </w:r>
      <w:r w:rsidRPr="00D235ED">
        <w:rPr>
          <w:spacing w:val="1"/>
        </w:rPr>
        <w:t xml:space="preserve"> </w:t>
      </w:r>
      <w:r w:rsidRPr="00D235ED">
        <w:t>СОУТ),</w:t>
      </w:r>
      <w:r w:rsidRPr="00D235ED">
        <w:rPr>
          <w:spacing w:val="1"/>
        </w:rPr>
        <w:t xml:space="preserve"> </w:t>
      </w:r>
      <w:r w:rsidRPr="00D235ED">
        <w:t>результатов</w:t>
      </w:r>
      <w:r w:rsidRPr="00D235ED">
        <w:rPr>
          <w:spacing w:val="1"/>
        </w:rPr>
        <w:t xml:space="preserve"> </w:t>
      </w:r>
      <w:r w:rsidRPr="00D235ED">
        <w:t>оценки</w:t>
      </w:r>
      <w:r w:rsidRPr="00D235ED">
        <w:rPr>
          <w:spacing w:val="1"/>
        </w:rPr>
        <w:t xml:space="preserve"> </w:t>
      </w:r>
      <w:r w:rsidRPr="00D235ED">
        <w:t>профессиональных</w:t>
      </w:r>
      <w:r w:rsidRPr="00D235ED">
        <w:rPr>
          <w:spacing w:val="1"/>
        </w:rPr>
        <w:t xml:space="preserve"> </w:t>
      </w:r>
      <w:r w:rsidRPr="00D235ED">
        <w:t>рисков</w:t>
      </w:r>
      <w:r w:rsidRPr="00D235ED">
        <w:rPr>
          <w:spacing w:val="1"/>
        </w:rPr>
        <w:t xml:space="preserve"> </w:t>
      </w:r>
      <w:r w:rsidRPr="00D235ED">
        <w:t>(далее</w:t>
      </w:r>
      <w:r w:rsidRPr="00D235ED">
        <w:rPr>
          <w:spacing w:val="1"/>
        </w:rPr>
        <w:t xml:space="preserve"> </w:t>
      </w:r>
      <w:r w:rsidRPr="00D235ED">
        <w:t>-</w:t>
      </w:r>
      <w:r w:rsidRPr="00D235ED">
        <w:rPr>
          <w:spacing w:val="1"/>
        </w:rPr>
        <w:t xml:space="preserve"> </w:t>
      </w:r>
      <w:r w:rsidRPr="00D235ED">
        <w:t>ОПР),</w:t>
      </w:r>
      <w:r w:rsidRPr="00D235ED">
        <w:rPr>
          <w:spacing w:val="1"/>
        </w:rPr>
        <w:t xml:space="preserve"> </w:t>
      </w:r>
      <w:r w:rsidRPr="00D235ED">
        <w:t>мнения</w:t>
      </w:r>
      <w:r w:rsidRPr="00D235ED">
        <w:rPr>
          <w:spacing w:val="1"/>
        </w:rPr>
        <w:t xml:space="preserve"> </w:t>
      </w:r>
      <w:r w:rsidRPr="00D235ED">
        <w:t>выборного</w:t>
      </w:r>
      <w:r w:rsidRPr="00D235ED">
        <w:rPr>
          <w:spacing w:val="1"/>
        </w:rPr>
        <w:t xml:space="preserve"> </w:t>
      </w:r>
      <w:r w:rsidRPr="00D235ED">
        <w:t>органа</w:t>
      </w:r>
      <w:r w:rsidRPr="00D235ED">
        <w:rPr>
          <w:spacing w:val="1"/>
        </w:rPr>
        <w:t xml:space="preserve"> </w:t>
      </w:r>
      <w:r w:rsidRPr="00D235ED">
        <w:t>первичной</w:t>
      </w:r>
      <w:r w:rsidRPr="00D235ED">
        <w:rPr>
          <w:spacing w:val="1"/>
        </w:rPr>
        <w:t xml:space="preserve"> </w:t>
      </w:r>
      <w:r w:rsidRPr="00D235ED">
        <w:t>профсоюзной</w:t>
      </w:r>
      <w:r w:rsidRPr="00D235ED">
        <w:rPr>
          <w:spacing w:val="1"/>
        </w:rPr>
        <w:t xml:space="preserve"> </w:t>
      </w:r>
      <w:r w:rsidRPr="00D235ED">
        <w:t>и</w:t>
      </w:r>
      <w:r w:rsidRPr="00D235ED">
        <w:rPr>
          <w:spacing w:val="1"/>
        </w:rPr>
        <w:t xml:space="preserve"> </w:t>
      </w:r>
      <w:r w:rsidRPr="00D235ED">
        <w:t>утвердить</w:t>
      </w:r>
      <w:r w:rsidRPr="00D235ED">
        <w:rPr>
          <w:spacing w:val="-67"/>
        </w:rPr>
        <w:t xml:space="preserve"> </w:t>
      </w:r>
      <w:r w:rsidRPr="00D235ED">
        <w:t>локальным</w:t>
      </w:r>
      <w:r w:rsidRPr="00D235ED">
        <w:rPr>
          <w:spacing w:val="1"/>
        </w:rPr>
        <w:t xml:space="preserve"> </w:t>
      </w:r>
      <w:r w:rsidRPr="00D235ED">
        <w:t>нормативным</w:t>
      </w:r>
      <w:r w:rsidRPr="00D235ED">
        <w:rPr>
          <w:spacing w:val="1"/>
        </w:rPr>
        <w:t xml:space="preserve"> </w:t>
      </w:r>
      <w:r w:rsidRPr="00D235ED">
        <w:t>актом</w:t>
      </w:r>
      <w:r w:rsidRPr="00D235ED">
        <w:rPr>
          <w:spacing w:val="1"/>
        </w:rPr>
        <w:t xml:space="preserve"> </w:t>
      </w:r>
      <w:r w:rsidRPr="00D235ED">
        <w:t>Нормы</w:t>
      </w:r>
      <w:r w:rsidRPr="00D235ED">
        <w:rPr>
          <w:spacing w:val="1"/>
        </w:rPr>
        <w:t xml:space="preserve"> </w:t>
      </w:r>
      <w:r w:rsidRPr="00D235ED">
        <w:t>бесплатной</w:t>
      </w:r>
      <w:r w:rsidRPr="00D235ED">
        <w:rPr>
          <w:spacing w:val="1"/>
        </w:rPr>
        <w:t xml:space="preserve"> </w:t>
      </w:r>
      <w:r w:rsidRPr="00D235ED">
        <w:t>выдачи</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смывающих средств</w:t>
      </w:r>
      <w:r w:rsidRPr="00D235ED">
        <w:rPr>
          <w:spacing w:val="-3"/>
        </w:rPr>
        <w:t xml:space="preserve"> </w:t>
      </w:r>
      <w:r w:rsidRPr="00D235ED">
        <w:t>работникам (далее -</w:t>
      </w:r>
      <w:r w:rsidRPr="00D235ED">
        <w:rPr>
          <w:spacing w:val="-2"/>
        </w:rPr>
        <w:t xml:space="preserve"> </w:t>
      </w:r>
      <w:r w:rsidRPr="00D235ED">
        <w:t>Нормы);</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 разработку локального нормативного акта, устанавливающего</w:t>
      </w:r>
      <w:r w:rsidRPr="00D235ED">
        <w:rPr>
          <w:spacing w:val="-67"/>
        </w:rPr>
        <w:t xml:space="preserve"> </w:t>
      </w:r>
      <w:r w:rsidRPr="00D235ED">
        <w:t>порядок</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смывающими</w:t>
      </w:r>
      <w:r w:rsidRPr="00D235ED">
        <w:rPr>
          <w:spacing w:val="1"/>
        </w:rPr>
        <w:t xml:space="preserve"> </w:t>
      </w:r>
      <w:r w:rsidRPr="00D235ED">
        <w:t>средствами,</w:t>
      </w:r>
      <w:r w:rsidRPr="00D235ED">
        <w:rPr>
          <w:spacing w:val="-67"/>
        </w:rPr>
        <w:t xml:space="preserve"> </w:t>
      </w:r>
      <w:r w:rsidRPr="00D235ED">
        <w:t>распределение</w:t>
      </w:r>
      <w:r w:rsidRPr="00D235ED">
        <w:rPr>
          <w:spacing w:val="1"/>
        </w:rPr>
        <w:t xml:space="preserve"> </w:t>
      </w:r>
      <w:r w:rsidRPr="00D235ED">
        <w:t>обязанностей</w:t>
      </w:r>
      <w:r w:rsidRPr="00D235ED">
        <w:rPr>
          <w:spacing w:val="1"/>
        </w:rPr>
        <w:t xml:space="preserve"> </w:t>
      </w:r>
      <w:r w:rsidRPr="00D235ED">
        <w:t>и</w:t>
      </w:r>
      <w:r w:rsidRPr="00D235ED">
        <w:rPr>
          <w:spacing w:val="1"/>
        </w:rPr>
        <w:t xml:space="preserve"> </w:t>
      </w:r>
      <w:r w:rsidRPr="00D235ED">
        <w:t>ответственности</w:t>
      </w:r>
      <w:r w:rsidRPr="00D235ED">
        <w:rPr>
          <w:spacing w:val="1"/>
        </w:rPr>
        <w:t xml:space="preserve"> </w:t>
      </w:r>
      <w:r w:rsidRPr="00D235ED">
        <w:t>должностных</w:t>
      </w:r>
      <w:r w:rsidRPr="00D235ED">
        <w:rPr>
          <w:spacing w:val="1"/>
        </w:rPr>
        <w:t xml:space="preserve"> </w:t>
      </w:r>
      <w:r w:rsidRPr="00D235ED">
        <w:t>лиц</w:t>
      </w:r>
      <w:r w:rsidRPr="00D235ED">
        <w:rPr>
          <w:spacing w:val="1"/>
        </w:rPr>
        <w:t xml:space="preserve"> </w:t>
      </w:r>
      <w:r w:rsidRPr="00D235ED">
        <w:t>за</w:t>
      </w:r>
      <w:r w:rsidRPr="00D235ED">
        <w:rPr>
          <w:spacing w:val="1"/>
        </w:rPr>
        <w:t xml:space="preserve"> </w:t>
      </w:r>
      <w:r w:rsidRPr="00D235ED">
        <w:t>этапы обеспечения работников СИЗ и смывающими средствами, с учетом</w:t>
      </w:r>
      <w:r w:rsidRPr="00D235ED">
        <w:rPr>
          <w:spacing w:val="-67"/>
        </w:rPr>
        <w:t xml:space="preserve"> </w:t>
      </w:r>
      <w:r w:rsidRPr="00D235ED">
        <w:t>особенностей</w:t>
      </w:r>
      <w:r w:rsidRPr="00D235ED">
        <w:rPr>
          <w:spacing w:val="-1"/>
        </w:rPr>
        <w:t xml:space="preserve"> </w:t>
      </w:r>
      <w:r w:rsidRPr="00D235ED">
        <w:t>структуры</w:t>
      </w:r>
      <w:r w:rsidRPr="00D235ED">
        <w:rPr>
          <w:spacing w:val="1"/>
        </w:rPr>
        <w:t xml:space="preserve"> </w:t>
      </w:r>
      <w:r w:rsidRPr="00D235ED">
        <w:t>управления</w:t>
      </w:r>
      <w:r w:rsidRPr="00D235ED">
        <w:rPr>
          <w:spacing w:val="-1"/>
        </w:rPr>
        <w:t xml:space="preserve"> </w:t>
      </w:r>
      <w:r w:rsidRPr="00D235ED">
        <w:t>и</w:t>
      </w:r>
      <w:r w:rsidRPr="00D235ED">
        <w:rPr>
          <w:spacing w:val="-1"/>
        </w:rPr>
        <w:t xml:space="preserve"> </w:t>
      </w:r>
      <w:r w:rsidRPr="00D235ED">
        <w:t>требований</w:t>
      </w:r>
      <w:r w:rsidRPr="00D235ED">
        <w:rPr>
          <w:spacing w:val="-1"/>
        </w:rPr>
        <w:t xml:space="preserve"> </w:t>
      </w:r>
      <w:r w:rsidRPr="00D235ED">
        <w:t>Положения;</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w:t>
      </w:r>
      <w:r w:rsidRPr="00D235ED">
        <w:rPr>
          <w:spacing w:val="1"/>
        </w:rPr>
        <w:t xml:space="preserve"> </w:t>
      </w:r>
      <w:r w:rsidRPr="00D235ED">
        <w:t>информирование</w:t>
      </w:r>
      <w:r w:rsidRPr="00D235ED">
        <w:rPr>
          <w:spacing w:val="1"/>
        </w:rPr>
        <w:t xml:space="preserve"> </w:t>
      </w:r>
      <w:r w:rsidRPr="00D235ED">
        <w:t>работников</w:t>
      </w:r>
      <w:r w:rsidRPr="00D235ED">
        <w:rPr>
          <w:spacing w:val="1"/>
        </w:rPr>
        <w:t xml:space="preserve"> </w:t>
      </w:r>
      <w:r w:rsidRPr="00D235ED">
        <w:t>о</w:t>
      </w:r>
      <w:r w:rsidRPr="00D235ED">
        <w:rPr>
          <w:spacing w:val="1"/>
        </w:rPr>
        <w:t xml:space="preserve"> </w:t>
      </w:r>
      <w:r w:rsidRPr="00D235ED">
        <w:t>полагающихся</w:t>
      </w:r>
      <w:r w:rsidRPr="00D235ED">
        <w:rPr>
          <w:spacing w:val="1"/>
        </w:rPr>
        <w:t xml:space="preserve"> </w:t>
      </w:r>
      <w:r w:rsidRPr="00D235ED">
        <w:t>им</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смывающих</w:t>
      </w:r>
      <w:r w:rsidRPr="00D235ED">
        <w:rPr>
          <w:spacing w:val="1"/>
        </w:rPr>
        <w:t xml:space="preserve"> </w:t>
      </w:r>
      <w:r w:rsidRPr="00D235ED">
        <w:t>средствах</w:t>
      </w:r>
      <w:r w:rsidRPr="00D235ED">
        <w:rPr>
          <w:spacing w:val="1"/>
        </w:rPr>
        <w:t xml:space="preserve"> </w:t>
      </w:r>
      <w:r w:rsidRPr="00D235ED">
        <w:t>согласно</w:t>
      </w:r>
      <w:r w:rsidRPr="00D235ED">
        <w:rPr>
          <w:spacing w:val="1"/>
        </w:rPr>
        <w:t xml:space="preserve"> </w:t>
      </w:r>
      <w:r w:rsidRPr="00D235ED">
        <w:t>Нормам</w:t>
      </w:r>
      <w:r w:rsidRPr="00D235ED">
        <w:rPr>
          <w:spacing w:val="1"/>
        </w:rPr>
        <w:t xml:space="preserve"> </w:t>
      </w:r>
      <w:r w:rsidRPr="00D235ED">
        <w:t>и</w:t>
      </w:r>
      <w:r w:rsidRPr="00D235ED">
        <w:rPr>
          <w:spacing w:val="1"/>
        </w:rPr>
        <w:t xml:space="preserve"> </w:t>
      </w:r>
      <w:r w:rsidRPr="00D235ED">
        <w:t>способах</w:t>
      </w:r>
      <w:r w:rsidRPr="00D235ED">
        <w:rPr>
          <w:spacing w:val="1"/>
        </w:rPr>
        <w:t xml:space="preserve"> </w:t>
      </w:r>
      <w:r w:rsidRPr="00D235ED">
        <w:t>выдачи,</w:t>
      </w:r>
      <w:r w:rsidRPr="00D235ED">
        <w:rPr>
          <w:spacing w:val="1"/>
        </w:rPr>
        <w:t xml:space="preserve"> </w:t>
      </w:r>
      <w:r w:rsidRPr="00D235ED">
        <w:t>условиях</w:t>
      </w:r>
      <w:r w:rsidRPr="00D235ED">
        <w:rPr>
          <w:spacing w:val="-67"/>
        </w:rPr>
        <w:t xml:space="preserve"> </w:t>
      </w:r>
      <w:r w:rsidRPr="00D235ED">
        <w:t>хранения, а также об ответственности за целостность и комплектность</w:t>
      </w:r>
      <w:r w:rsidRPr="00D235ED">
        <w:rPr>
          <w:spacing w:val="1"/>
        </w:rPr>
        <w:t xml:space="preserve"> </w:t>
      </w:r>
      <w:r w:rsidRPr="00D235ED">
        <w:t>СИЗ</w:t>
      </w:r>
      <w:r w:rsidRPr="00D235ED">
        <w:rPr>
          <w:spacing w:val="-1"/>
        </w:rPr>
        <w:t xml:space="preserve"> </w:t>
      </w:r>
      <w:r w:rsidRPr="00D235ED">
        <w:t>в</w:t>
      </w:r>
      <w:r w:rsidRPr="00D235ED">
        <w:rPr>
          <w:spacing w:val="-1"/>
        </w:rPr>
        <w:t xml:space="preserve"> </w:t>
      </w:r>
      <w:r w:rsidRPr="00D235ED">
        <w:t>случае</w:t>
      </w:r>
      <w:r w:rsidRPr="00D235ED">
        <w:rPr>
          <w:spacing w:val="-1"/>
        </w:rPr>
        <w:t xml:space="preserve"> </w:t>
      </w:r>
      <w:r w:rsidRPr="00D235ED">
        <w:t>хранения СИЗ</w:t>
      </w:r>
      <w:r w:rsidRPr="00D235ED">
        <w:rPr>
          <w:spacing w:val="-1"/>
        </w:rPr>
        <w:t xml:space="preserve"> </w:t>
      </w:r>
      <w:r w:rsidRPr="00D235ED">
        <w:t>у</w:t>
      </w:r>
      <w:r w:rsidRPr="00D235ED">
        <w:rPr>
          <w:spacing w:val="-5"/>
        </w:rPr>
        <w:t xml:space="preserve"> </w:t>
      </w:r>
      <w:r w:rsidRPr="00D235ED">
        <w:t>работников</w:t>
      </w:r>
      <w:r w:rsidRPr="00D235ED">
        <w:rPr>
          <w:spacing w:val="-3"/>
        </w:rPr>
        <w:t xml:space="preserve"> </w:t>
      </w:r>
      <w:r w:rsidRPr="00D235ED">
        <w:t>в</w:t>
      </w:r>
      <w:r w:rsidRPr="00D235ED">
        <w:rPr>
          <w:spacing w:val="-2"/>
        </w:rPr>
        <w:t xml:space="preserve"> </w:t>
      </w:r>
      <w:r w:rsidRPr="00D235ED">
        <w:t>нерабочее</w:t>
      </w:r>
      <w:r w:rsidRPr="00D235ED">
        <w:rPr>
          <w:spacing w:val="-1"/>
        </w:rPr>
        <w:t xml:space="preserve"> </w:t>
      </w:r>
      <w:r w:rsidRPr="00D235ED">
        <w:t>время;</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w:t>
      </w:r>
      <w:r w:rsidRPr="00D235ED">
        <w:rPr>
          <w:spacing w:val="1"/>
        </w:rPr>
        <w:t xml:space="preserve"> </w:t>
      </w:r>
      <w:r w:rsidRPr="00D235ED">
        <w:t>проведение</w:t>
      </w:r>
      <w:r w:rsidRPr="00D235ED">
        <w:rPr>
          <w:spacing w:val="1"/>
        </w:rPr>
        <w:t xml:space="preserve"> </w:t>
      </w:r>
      <w:r w:rsidRPr="00D235ED">
        <w:t>инструктажа</w:t>
      </w:r>
      <w:r w:rsidRPr="00D235ED">
        <w:rPr>
          <w:spacing w:val="1"/>
        </w:rPr>
        <w:t xml:space="preserve"> </w:t>
      </w:r>
      <w:r w:rsidRPr="00D235ED">
        <w:t>работников</w:t>
      </w:r>
      <w:r w:rsidRPr="00D235ED">
        <w:rPr>
          <w:spacing w:val="71"/>
        </w:rPr>
        <w:t xml:space="preserve"> </w:t>
      </w:r>
      <w:r w:rsidRPr="00D235ED">
        <w:t>о</w:t>
      </w:r>
      <w:r w:rsidRPr="00D235ED">
        <w:rPr>
          <w:spacing w:val="71"/>
        </w:rPr>
        <w:t xml:space="preserve"> </w:t>
      </w:r>
      <w:r w:rsidRPr="00D235ED">
        <w:t>правилах</w:t>
      </w:r>
      <w:r w:rsidRPr="00D235ED">
        <w:rPr>
          <w:spacing w:val="1"/>
        </w:rPr>
        <w:t xml:space="preserve"> </w:t>
      </w:r>
      <w:r w:rsidRPr="00D235ED">
        <w:t>эксплуатации</w:t>
      </w:r>
      <w:r w:rsidRPr="00D235ED">
        <w:rPr>
          <w:spacing w:val="1"/>
        </w:rPr>
        <w:t xml:space="preserve"> </w:t>
      </w:r>
      <w:r w:rsidRPr="00D235ED">
        <w:t>СИЗ,</w:t>
      </w:r>
      <w:r w:rsidRPr="00D235ED">
        <w:rPr>
          <w:spacing w:val="1"/>
        </w:rPr>
        <w:t xml:space="preserve"> </w:t>
      </w:r>
      <w:r w:rsidRPr="00D235ED">
        <w:t>использование</w:t>
      </w:r>
      <w:r w:rsidRPr="00D235ED">
        <w:rPr>
          <w:spacing w:val="1"/>
        </w:rPr>
        <w:t xml:space="preserve"> </w:t>
      </w:r>
      <w:r w:rsidRPr="00D235ED">
        <w:t>которых</w:t>
      </w:r>
      <w:r w:rsidRPr="00D235ED">
        <w:rPr>
          <w:spacing w:val="1"/>
        </w:rPr>
        <w:t xml:space="preserve"> </w:t>
      </w:r>
      <w:r w:rsidRPr="00D235ED">
        <w:t>не</w:t>
      </w:r>
      <w:r w:rsidRPr="00D235ED">
        <w:rPr>
          <w:spacing w:val="1"/>
        </w:rPr>
        <w:t xml:space="preserve"> </w:t>
      </w:r>
      <w:r w:rsidRPr="00D235ED">
        <w:t>требует</w:t>
      </w:r>
      <w:r w:rsidRPr="00D235ED">
        <w:rPr>
          <w:spacing w:val="1"/>
        </w:rPr>
        <w:t xml:space="preserve"> </w:t>
      </w:r>
      <w:r w:rsidRPr="00D235ED">
        <w:t>от</w:t>
      </w:r>
      <w:r w:rsidRPr="00D235ED">
        <w:rPr>
          <w:spacing w:val="1"/>
        </w:rPr>
        <w:t xml:space="preserve"> </w:t>
      </w:r>
      <w:r w:rsidRPr="00D235ED">
        <w:t>них</w:t>
      </w:r>
      <w:r w:rsidRPr="00D235ED">
        <w:rPr>
          <w:spacing w:val="1"/>
        </w:rPr>
        <w:t xml:space="preserve"> </w:t>
      </w:r>
      <w:r w:rsidRPr="00D235ED">
        <w:t>практических</w:t>
      </w:r>
      <w:r w:rsidRPr="00D235ED">
        <w:rPr>
          <w:spacing w:val="1"/>
        </w:rPr>
        <w:t xml:space="preserve"> </w:t>
      </w:r>
      <w:r w:rsidRPr="00D235ED">
        <w:t>навыков,</w:t>
      </w:r>
      <w:r w:rsidRPr="00D235ED">
        <w:rPr>
          <w:spacing w:val="1"/>
        </w:rPr>
        <w:t xml:space="preserve"> </w:t>
      </w:r>
      <w:r w:rsidRPr="00D235ED">
        <w:t>знаний</w:t>
      </w:r>
      <w:r w:rsidRPr="00D235ED">
        <w:rPr>
          <w:spacing w:val="1"/>
        </w:rPr>
        <w:t xml:space="preserve"> </w:t>
      </w:r>
      <w:r w:rsidRPr="00D235ED">
        <w:t>о</w:t>
      </w:r>
      <w:r w:rsidRPr="00D235ED">
        <w:rPr>
          <w:spacing w:val="1"/>
        </w:rPr>
        <w:t xml:space="preserve"> </w:t>
      </w:r>
      <w:r w:rsidRPr="00D235ED">
        <w:t>простейших</w:t>
      </w:r>
      <w:r w:rsidRPr="00D235ED">
        <w:rPr>
          <w:spacing w:val="1"/>
        </w:rPr>
        <w:t xml:space="preserve"> </w:t>
      </w:r>
      <w:r w:rsidRPr="00D235ED">
        <w:t>способах</w:t>
      </w:r>
      <w:r w:rsidRPr="00D235ED">
        <w:rPr>
          <w:spacing w:val="1"/>
        </w:rPr>
        <w:t xml:space="preserve"> </w:t>
      </w:r>
      <w:r w:rsidRPr="00D235ED">
        <w:t>проверки</w:t>
      </w:r>
      <w:r w:rsidRPr="00D235ED">
        <w:rPr>
          <w:spacing w:val="1"/>
        </w:rPr>
        <w:t xml:space="preserve"> </w:t>
      </w:r>
      <w:r w:rsidRPr="00D235ED">
        <w:t>их</w:t>
      </w:r>
      <w:r w:rsidRPr="00D235ED">
        <w:rPr>
          <w:spacing w:val="1"/>
        </w:rPr>
        <w:t xml:space="preserve"> </w:t>
      </w:r>
      <w:r w:rsidRPr="00D235ED">
        <w:t>работоспособности</w:t>
      </w:r>
      <w:r w:rsidRPr="00D235ED">
        <w:rPr>
          <w:spacing w:val="-4"/>
        </w:rPr>
        <w:t xml:space="preserve"> </w:t>
      </w:r>
      <w:r w:rsidRPr="00D235ED">
        <w:t>и исправности;</w:t>
      </w:r>
    </w:p>
    <w:p w:rsidR="00D235ED" w:rsidRPr="00D235ED" w:rsidRDefault="00D235ED" w:rsidP="00937A3F">
      <w:pPr>
        <w:pStyle w:val="aff1"/>
        <w:widowControl w:val="0"/>
        <w:numPr>
          <w:ilvl w:val="1"/>
          <w:numId w:val="93"/>
        </w:numPr>
        <w:autoSpaceDE w:val="0"/>
        <w:autoSpaceDN w:val="0"/>
        <w:ind w:left="284" w:firstLine="0"/>
        <w:jc w:val="both"/>
      </w:pPr>
      <w:r w:rsidRPr="00D235ED">
        <w:t>организовать учет и контроль за выдачей работникам СИЗ и смывающих</w:t>
      </w:r>
      <w:r w:rsidRPr="00D235ED">
        <w:rPr>
          <w:spacing w:val="1"/>
        </w:rPr>
        <w:t xml:space="preserve"> </w:t>
      </w:r>
      <w:r w:rsidRPr="00D235ED">
        <w:t>средств,</w:t>
      </w:r>
      <w:r w:rsidRPr="00D235ED">
        <w:rPr>
          <w:spacing w:val="1"/>
        </w:rPr>
        <w:t xml:space="preserve"> </w:t>
      </w:r>
      <w:r w:rsidRPr="00D235ED">
        <w:t>а</w:t>
      </w:r>
      <w:r w:rsidRPr="00D235ED">
        <w:rPr>
          <w:spacing w:val="1"/>
        </w:rPr>
        <w:t xml:space="preserve"> </w:t>
      </w:r>
      <w:r w:rsidRPr="00D235ED">
        <w:t>также</w:t>
      </w:r>
      <w:r w:rsidRPr="00D235ED">
        <w:rPr>
          <w:spacing w:val="1"/>
        </w:rPr>
        <w:t xml:space="preserve"> </w:t>
      </w:r>
      <w:r w:rsidRPr="00D235ED">
        <w:t>за</w:t>
      </w:r>
      <w:r w:rsidRPr="00D235ED">
        <w:rPr>
          <w:spacing w:val="1"/>
        </w:rPr>
        <w:t xml:space="preserve"> </w:t>
      </w:r>
      <w:r w:rsidRPr="00D235ED">
        <w:t>своевременным</w:t>
      </w:r>
      <w:r w:rsidRPr="00D235ED">
        <w:rPr>
          <w:spacing w:val="1"/>
        </w:rPr>
        <w:t xml:space="preserve"> </w:t>
      </w:r>
      <w:r w:rsidRPr="00D235ED">
        <w:t>возвратом</w:t>
      </w:r>
      <w:r w:rsidRPr="00D235ED">
        <w:rPr>
          <w:spacing w:val="1"/>
        </w:rPr>
        <w:t xml:space="preserve"> </w:t>
      </w:r>
      <w:r w:rsidRPr="00D235ED">
        <w:t>СИЗ</w:t>
      </w:r>
      <w:r w:rsidRPr="00D235ED">
        <w:rPr>
          <w:spacing w:val="1"/>
        </w:rPr>
        <w:t xml:space="preserve"> </w:t>
      </w:r>
      <w:r w:rsidRPr="00D235ED">
        <w:t>по</w:t>
      </w:r>
      <w:r w:rsidRPr="00D235ED">
        <w:rPr>
          <w:spacing w:val="1"/>
        </w:rPr>
        <w:t xml:space="preserve"> </w:t>
      </w:r>
      <w:r w:rsidRPr="00D235ED">
        <w:t>истечение</w:t>
      </w:r>
      <w:r w:rsidRPr="00D235ED">
        <w:rPr>
          <w:spacing w:val="-67"/>
        </w:rPr>
        <w:t xml:space="preserve"> </w:t>
      </w:r>
      <w:r w:rsidRPr="00D235ED">
        <w:t>нормативного срока эксплуатации или срока годности СИЗ либо в случае</w:t>
      </w:r>
      <w:r w:rsidRPr="00D235ED">
        <w:rPr>
          <w:spacing w:val="1"/>
        </w:rPr>
        <w:t xml:space="preserve"> </w:t>
      </w:r>
      <w:r w:rsidRPr="00D235ED">
        <w:t>досрочного выхода</w:t>
      </w:r>
      <w:r w:rsidRPr="00D235ED">
        <w:rPr>
          <w:spacing w:val="-3"/>
        </w:rPr>
        <w:t xml:space="preserve"> </w:t>
      </w:r>
      <w:r w:rsidRPr="00D235ED">
        <w:t>СИЗ из строя;</w:t>
      </w:r>
    </w:p>
    <w:p w:rsidR="00D235ED" w:rsidRPr="00D235ED" w:rsidRDefault="00D235ED" w:rsidP="00937A3F">
      <w:pPr>
        <w:pStyle w:val="aff1"/>
        <w:widowControl w:val="0"/>
        <w:numPr>
          <w:ilvl w:val="1"/>
          <w:numId w:val="93"/>
        </w:numPr>
        <w:autoSpaceDE w:val="0"/>
        <w:autoSpaceDN w:val="0"/>
        <w:ind w:left="284" w:firstLine="0"/>
        <w:jc w:val="both"/>
      </w:pPr>
      <w:r w:rsidRPr="00D235ED">
        <w:t>не допускать работников к выполнению работ без обеспечения СИЗ, а</w:t>
      </w:r>
      <w:r w:rsidRPr="00D235ED">
        <w:rPr>
          <w:spacing w:val="1"/>
        </w:rPr>
        <w:t xml:space="preserve"> </w:t>
      </w:r>
      <w:r w:rsidRPr="00D235ED">
        <w:t>также</w:t>
      </w:r>
      <w:r w:rsidRPr="00D235ED">
        <w:rPr>
          <w:spacing w:val="1"/>
        </w:rPr>
        <w:t xml:space="preserve"> </w:t>
      </w:r>
      <w:r w:rsidRPr="00D235ED">
        <w:t>в</w:t>
      </w:r>
      <w:r w:rsidRPr="00D235ED">
        <w:rPr>
          <w:spacing w:val="1"/>
        </w:rPr>
        <w:t xml:space="preserve"> </w:t>
      </w:r>
      <w:r w:rsidRPr="00D235ED">
        <w:t>неисправных</w:t>
      </w:r>
      <w:r w:rsidRPr="00D235ED">
        <w:rPr>
          <w:spacing w:val="1"/>
        </w:rPr>
        <w:t xml:space="preserve"> </w:t>
      </w:r>
      <w:r w:rsidRPr="00D235ED">
        <w:t>СИЗ</w:t>
      </w:r>
      <w:r w:rsidRPr="00D235ED">
        <w:rPr>
          <w:spacing w:val="1"/>
        </w:rPr>
        <w:t xml:space="preserve"> </w:t>
      </w:r>
      <w:r w:rsidRPr="00D235ED">
        <w:t>или</w:t>
      </w:r>
      <w:r w:rsidRPr="00D235ED">
        <w:rPr>
          <w:spacing w:val="1"/>
        </w:rPr>
        <w:t xml:space="preserve"> </w:t>
      </w:r>
      <w:r w:rsidRPr="00D235ED">
        <w:t>в</w:t>
      </w:r>
      <w:r w:rsidRPr="00D235ED">
        <w:rPr>
          <w:spacing w:val="1"/>
        </w:rPr>
        <w:t xml:space="preserve"> </w:t>
      </w:r>
      <w:r w:rsidRPr="00D235ED">
        <w:t>СИЗ</w:t>
      </w:r>
      <w:r w:rsidRPr="00D235ED">
        <w:rPr>
          <w:spacing w:val="1"/>
        </w:rPr>
        <w:t xml:space="preserve"> </w:t>
      </w:r>
      <w:r w:rsidRPr="00D235ED">
        <w:t>с</w:t>
      </w:r>
      <w:r w:rsidRPr="00D235ED">
        <w:rPr>
          <w:spacing w:val="1"/>
        </w:rPr>
        <w:t xml:space="preserve"> </w:t>
      </w:r>
      <w:r w:rsidRPr="00D235ED">
        <w:t>загрязнениями,</w:t>
      </w:r>
      <w:r w:rsidRPr="00D235ED">
        <w:rPr>
          <w:spacing w:val="1"/>
        </w:rPr>
        <w:t xml:space="preserve"> </w:t>
      </w:r>
      <w:r w:rsidRPr="00D235ED">
        <w:t>способными</w:t>
      </w:r>
      <w:r w:rsidRPr="00D235ED">
        <w:rPr>
          <w:spacing w:val="1"/>
        </w:rPr>
        <w:t xml:space="preserve"> </w:t>
      </w:r>
      <w:r w:rsidRPr="00D235ED">
        <w:t>снизить</w:t>
      </w:r>
      <w:r w:rsidRPr="00D235ED">
        <w:rPr>
          <w:spacing w:val="-2"/>
        </w:rPr>
        <w:t xml:space="preserve"> </w:t>
      </w:r>
      <w:r w:rsidRPr="00D235ED">
        <w:t>заявленный</w:t>
      </w:r>
      <w:r w:rsidRPr="00D235ED">
        <w:rPr>
          <w:spacing w:val="-3"/>
        </w:rPr>
        <w:t xml:space="preserve"> </w:t>
      </w:r>
      <w:r w:rsidRPr="00D235ED">
        <w:t>изготовителем</w:t>
      </w:r>
      <w:r w:rsidRPr="00D235ED">
        <w:rPr>
          <w:spacing w:val="-1"/>
        </w:rPr>
        <w:t xml:space="preserve"> </w:t>
      </w:r>
      <w:r w:rsidRPr="00D235ED">
        <w:t>уровень</w:t>
      </w:r>
      <w:r w:rsidRPr="00D235ED">
        <w:rPr>
          <w:spacing w:val="-2"/>
        </w:rPr>
        <w:t xml:space="preserve"> </w:t>
      </w:r>
      <w:r w:rsidRPr="00D235ED">
        <w:t>защитных свойств;</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 в случае применения вендингового оборудовании и дозаторов</w:t>
      </w:r>
      <w:r w:rsidRPr="00D235ED">
        <w:rPr>
          <w:spacing w:val="-67"/>
        </w:rPr>
        <w:t xml:space="preserve"> </w:t>
      </w:r>
      <w:r w:rsidRPr="00D235ED">
        <w:t>постоянное</w:t>
      </w:r>
      <w:r w:rsidRPr="00D235ED">
        <w:rPr>
          <w:spacing w:val="1"/>
        </w:rPr>
        <w:t xml:space="preserve"> </w:t>
      </w:r>
      <w:r w:rsidRPr="00D235ED">
        <w:t>наличие</w:t>
      </w:r>
      <w:r w:rsidRPr="00D235ED">
        <w:rPr>
          <w:spacing w:val="1"/>
        </w:rPr>
        <w:t xml:space="preserve"> </w:t>
      </w:r>
      <w:r w:rsidRPr="00D235ED">
        <w:t>в</w:t>
      </w:r>
      <w:r w:rsidRPr="00D235ED">
        <w:rPr>
          <w:spacing w:val="1"/>
        </w:rPr>
        <w:t xml:space="preserve"> </w:t>
      </w:r>
      <w:r w:rsidRPr="00D235ED">
        <w:t>них</w:t>
      </w:r>
      <w:r w:rsidRPr="00D235ED">
        <w:rPr>
          <w:spacing w:val="1"/>
        </w:rPr>
        <w:t xml:space="preserve"> </w:t>
      </w:r>
      <w:r w:rsidRPr="00D235ED">
        <w:t>СИЗ,</w:t>
      </w:r>
      <w:r w:rsidRPr="00D235ED">
        <w:rPr>
          <w:spacing w:val="1"/>
        </w:rPr>
        <w:t xml:space="preserve"> </w:t>
      </w:r>
      <w:r w:rsidRPr="00D235ED">
        <w:t>смывающих</w:t>
      </w:r>
      <w:r w:rsidRPr="00D235ED">
        <w:rPr>
          <w:spacing w:val="1"/>
        </w:rPr>
        <w:t xml:space="preserve"> </w:t>
      </w:r>
      <w:r w:rsidRPr="00D235ED">
        <w:t>и</w:t>
      </w:r>
      <w:r w:rsidRPr="00D235ED">
        <w:rPr>
          <w:spacing w:val="1"/>
        </w:rPr>
        <w:t xml:space="preserve"> </w:t>
      </w:r>
      <w:r w:rsidRPr="00D235ED">
        <w:t>обеззараживающих</w:t>
      </w:r>
      <w:r w:rsidRPr="00D235ED">
        <w:rPr>
          <w:spacing w:val="1"/>
        </w:rPr>
        <w:t xml:space="preserve"> </w:t>
      </w:r>
      <w:r w:rsidRPr="00D235ED">
        <w:t>средств;</w:t>
      </w:r>
    </w:p>
    <w:p w:rsidR="00D235ED" w:rsidRPr="00D235ED" w:rsidRDefault="00D235ED" w:rsidP="00937A3F">
      <w:pPr>
        <w:pStyle w:val="aff1"/>
        <w:widowControl w:val="0"/>
        <w:numPr>
          <w:ilvl w:val="1"/>
          <w:numId w:val="93"/>
        </w:numPr>
        <w:autoSpaceDE w:val="0"/>
        <w:autoSpaceDN w:val="0"/>
        <w:spacing w:line="322" w:lineRule="exact"/>
        <w:ind w:left="284" w:firstLine="0"/>
        <w:jc w:val="both"/>
      </w:pPr>
      <w:r w:rsidRPr="00D235ED">
        <w:lastRenderedPageBreak/>
        <w:t>обеспечить</w:t>
      </w:r>
      <w:r w:rsidRPr="00D235ED">
        <w:rPr>
          <w:spacing w:val="-4"/>
        </w:rPr>
        <w:t xml:space="preserve"> </w:t>
      </w:r>
      <w:r w:rsidRPr="00D235ED">
        <w:t>контроль</w:t>
      </w:r>
      <w:r w:rsidRPr="00D235ED">
        <w:rPr>
          <w:spacing w:val="-4"/>
        </w:rPr>
        <w:t xml:space="preserve"> </w:t>
      </w:r>
      <w:r w:rsidRPr="00D235ED">
        <w:t>за</w:t>
      </w:r>
      <w:r w:rsidRPr="00D235ED">
        <w:rPr>
          <w:spacing w:val="-2"/>
        </w:rPr>
        <w:t xml:space="preserve"> </w:t>
      </w:r>
      <w:r w:rsidRPr="00D235ED">
        <w:t>правильностью</w:t>
      </w:r>
      <w:r w:rsidRPr="00D235ED">
        <w:rPr>
          <w:spacing w:val="-7"/>
        </w:rPr>
        <w:t xml:space="preserve"> </w:t>
      </w:r>
      <w:r w:rsidRPr="00D235ED">
        <w:t>применения</w:t>
      </w:r>
      <w:r w:rsidRPr="00D235ED">
        <w:rPr>
          <w:spacing w:val="-2"/>
        </w:rPr>
        <w:t xml:space="preserve"> </w:t>
      </w:r>
      <w:r w:rsidRPr="00D235ED">
        <w:t>СИЗ</w:t>
      </w:r>
      <w:r w:rsidRPr="00D235ED">
        <w:rPr>
          <w:spacing w:val="-3"/>
        </w:rPr>
        <w:t xml:space="preserve"> </w:t>
      </w:r>
      <w:r w:rsidRPr="00D235ED">
        <w:t>работниками;</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w:t>
      </w:r>
      <w:r w:rsidRPr="00D235ED">
        <w:rPr>
          <w:spacing w:val="1"/>
        </w:rPr>
        <w:t xml:space="preserve"> </w:t>
      </w:r>
      <w:r w:rsidRPr="00D235ED">
        <w:t>хранение</w:t>
      </w:r>
      <w:r w:rsidRPr="00D235ED">
        <w:rPr>
          <w:spacing w:val="1"/>
        </w:rPr>
        <w:t xml:space="preserve"> </w:t>
      </w:r>
      <w:r w:rsidRPr="00D235ED">
        <w:t>СИЗ</w:t>
      </w:r>
      <w:r w:rsidRPr="00D235ED">
        <w:rPr>
          <w:spacing w:val="1"/>
        </w:rPr>
        <w:t xml:space="preserve"> </w:t>
      </w:r>
      <w:r w:rsidRPr="00D235ED">
        <w:t>в</w:t>
      </w:r>
      <w:r w:rsidRPr="00D235ED">
        <w:rPr>
          <w:spacing w:val="1"/>
        </w:rPr>
        <w:t xml:space="preserve"> </w:t>
      </w:r>
      <w:r w:rsidRPr="00D235ED">
        <w:t>соответствии</w:t>
      </w:r>
      <w:r w:rsidRPr="00D235ED">
        <w:rPr>
          <w:spacing w:val="1"/>
        </w:rPr>
        <w:t xml:space="preserve"> </w:t>
      </w:r>
      <w:r w:rsidRPr="00D235ED">
        <w:t>с</w:t>
      </w:r>
      <w:r w:rsidRPr="00D235ED">
        <w:rPr>
          <w:spacing w:val="1"/>
        </w:rPr>
        <w:t xml:space="preserve"> </w:t>
      </w:r>
      <w:r w:rsidRPr="00D235ED">
        <w:t>эксплуатационной</w:t>
      </w:r>
      <w:r w:rsidRPr="00D235ED">
        <w:rPr>
          <w:spacing w:val="1"/>
        </w:rPr>
        <w:t xml:space="preserve"> </w:t>
      </w:r>
      <w:r w:rsidRPr="00D235ED">
        <w:t>документацией изготовителя, сушку, выявление повреждений в процессе</w:t>
      </w:r>
      <w:r w:rsidRPr="00D235ED">
        <w:rPr>
          <w:spacing w:val="1"/>
        </w:rPr>
        <w:t xml:space="preserve"> </w:t>
      </w:r>
      <w:r w:rsidRPr="00D235ED">
        <w:t>эксплуатации</w:t>
      </w:r>
      <w:r w:rsidRPr="00D235ED">
        <w:rPr>
          <w:spacing w:val="-1"/>
        </w:rPr>
        <w:t xml:space="preserve"> </w:t>
      </w:r>
      <w:r w:rsidRPr="00D235ED">
        <w:t>и ремонт</w:t>
      </w:r>
      <w:r w:rsidRPr="00D235ED">
        <w:rPr>
          <w:spacing w:val="-1"/>
        </w:rPr>
        <w:t xml:space="preserve"> </w:t>
      </w:r>
      <w:r w:rsidRPr="00D235ED">
        <w:t>СИЗ</w:t>
      </w:r>
      <w:r w:rsidRPr="00D235ED">
        <w:rPr>
          <w:spacing w:val="-1"/>
        </w:rPr>
        <w:t xml:space="preserve"> </w:t>
      </w:r>
      <w:r w:rsidRPr="00D235ED">
        <w:t>в</w:t>
      </w:r>
      <w:r w:rsidRPr="00D235ED">
        <w:rPr>
          <w:spacing w:val="-1"/>
        </w:rPr>
        <w:t xml:space="preserve"> </w:t>
      </w:r>
      <w:r w:rsidRPr="00D235ED">
        <w:t>период</w:t>
      </w:r>
      <w:r w:rsidRPr="00D235ED">
        <w:rPr>
          <w:spacing w:val="1"/>
        </w:rPr>
        <w:t xml:space="preserve"> </w:t>
      </w:r>
      <w:r w:rsidRPr="00D235ED">
        <w:t>эксплуатации;</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 уход, обслуживание СИЗ в соответствии с рекомендациями</w:t>
      </w:r>
      <w:r w:rsidRPr="00D235ED">
        <w:rPr>
          <w:spacing w:val="1"/>
        </w:rPr>
        <w:t xml:space="preserve"> </w:t>
      </w:r>
      <w:r w:rsidRPr="00D235ED">
        <w:t>изготовителей</w:t>
      </w:r>
      <w:r w:rsidRPr="00D235ED">
        <w:rPr>
          <w:spacing w:val="-1"/>
        </w:rPr>
        <w:t xml:space="preserve"> </w:t>
      </w:r>
      <w:r w:rsidRPr="00D235ED">
        <w:t>СИЗ;</w:t>
      </w:r>
    </w:p>
    <w:p w:rsidR="00D235ED" w:rsidRPr="00D235ED" w:rsidRDefault="00D235ED" w:rsidP="00937A3F">
      <w:pPr>
        <w:pStyle w:val="aff1"/>
        <w:widowControl w:val="0"/>
        <w:numPr>
          <w:ilvl w:val="1"/>
          <w:numId w:val="93"/>
        </w:numPr>
        <w:autoSpaceDE w:val="0"/>
        <w:autoSpaceDN w:val="0"/>
        <w:ind w:left="284" w:firstLine="0"/>
        <w:jc w:val="both"/>
      </w:pPr>
      <w:r w:rsidRPr="00D235ED">
        <w:t>обеспечить</w:t>
      </w:r>
      <w:r w:rsidRPr="00D235ED">
        <w:rPr>
          <w:spacing w:val="1"/>
        </w:rPr>
        <w:t xml:space="preserve"> </w:t>
      </w:r>
      <w:r w:rsidRPr="00D235ED">
        <w:t>своевременный</w:t>
      </w:r>
      <w:r w:rsidRPr="00D235ED">
        <w:rPr>
          <w:spacing w:val="1"/>
        </w:rPr>
        <w:t xml:space="preserve"> </w:t>
      </w:r>
      <w:r w:rsidRPr="00D235ED">
        <w:t>прием</w:t>
      </w:r>
      <w:r w:rsidRPr="00D235ED">
        <w:rPr>
          <w:spacing w:val="1"/>
        </w:rPr>
        <w:t xml:space="preserve"> </w:t>
      </w:r>
      <w:r w:rsidRPr="00D235ED">
        <w:t>от</w:t>
      </w:r>
      <w:r w:rsidRPr="00D235ED">
        <w:rPr>
          <w:spacing w:val="1"/>
        </w:rPr>
        <w:t xml:space="preserve"> </w:t>
      </w:r>
      <w:r w:rsidRPr="00D235ED">
        <w:t>работников</w:t>
      </w:r>
      <w:r w:rsidRPr="00D235ED">
        <w:rPr>
          <w:spacing w:val="1"/>
        </w:rPr>
        <w:t xml:space="preserve"> </w:t>
      </w:r>
      <w:r w:rsidRPr="00D235ED">
        <w:t>и</w:t>
      </w:r>
      <w:r w:rsidRPr="00D235ED">
        <w:rPr>
          <w:spacing w:val="1"/>
        </w:rPr>
        <w:t xml:space="preserve"> </w:t>
      </w:r>
      <w:r w:rsidRPr="00D235ED">
        <w:t>вывод</w:t>
      </w:r>
      <w:r w:rsidRPr="00D235ED">
        <w:rPr>
          <w:spacing w:val="1"/>
        </w:rPr>
        <w:t xml:space="preserve"> </w:t>
      </w:r>
      <w:r w:rsidRPr="00D235ED">
        <w:t>из</w:t>
      </w:r>
      <w:r w:rsidRPr="00D235ED">
        <w:rPr>
          <w:spacing w:val="1"/>
        </w:rPr>
        <w:t xml:space="preserve"> </w:t>
      </w:r>
      <w:r w:rsidRPr="00D235ED">
        <w:t>эксплуатации,</w:t>
      </w:r>
      <w:r w:rsidRPr="00D235ED">
        <w:rPr>
          <w:spacing w:val="-2"/>
        </w:rPr>
        <w:t xml:space="preserve"> </w:t>
      </w:r>
      <w:r w:rsidRPr="00D235ED">
        <w:t>а также утилизацию</w:t>
      </w:r>
      <w:r w:rsidRPr="00D235ED">
        <w:rPr>
          <w:spacing w:val="-1"/>
        </w:rPr>
        <w:t xml:space="preserve"> </w:t>
      </w:r>
      <w:r w:rsidRPr="00D235ED">
        <w:t>СИЗ.</w:t>
      </w:r>
    </w:p>
    <w:p w:rsidR="00D235ED" w:rsidRPr="00D235ED" w:rsidRDefault="00D235ED" w:rsidP="00937A3F">
      <w:pPr>
        <w:pStyle w:val="aff1"/>
        <w:widowControl w:val="0"/>
        <w:numPr>
          <w:ilvl w:val="1"/>
          <w:numId w:val="91"/>
        </w:numPr>
        <w:autoSpaceDE w:val="0"/>
        <w:autoSpaceDN w:val="0"/>
        <w:spacing w:line="321" w:lineRule="exact"/>
        <w:ind w:left="284" w:firstLine="0"/>
        <w:jc w:val="both"/>
      </w:pPr>
      <w:r w:rsidRPr="00D235ED">
        <w:t>Работодатель</w:t>
      </w:r>
      <w:r w:rsidRPr="00D235ED">
        <w:rPr>
          <w:spacing w:val="-4"/>
        </w:rPr>
        <w:t xml:space="preserve"> </w:t>
      </w:r>
      <w:r w:rsidRPr="00D235ED">
        <w:t>имеет</w:t>
      </w:r>
      <w:r w:rsidRPr="00D235ED">
        <w:rPr>
          <w:spacing w:val="-2"/>
        </w:rPr>
        <w:t xml:space="preserve"> </w:t>
      </w:r>
      <w:r w:rsidRPr="00D235ED">
        <w:t>право:</w:t>
      </w:r>
    </w:p>
    <w:p w:rsidR="00D235ED" w:rsidRPr="00D235ED" w:rsidRDefault="00D235ED" w:rsidP="00937A3F">
      <w:pPr>
        <w:pStyle w:val="aff1"/>
        <w:widowControl w:val="0"/>
        <w:numPr>
          <w:ilvl w:val="2"/>
          <w:numId w:val="93"/>
        </w:numPr>
        <w:tabs>
          <w:tab w:val="left" w:pos="709"/>
        </w:tabs>
        <w:autoSpaceDE w:val="0"/>
        <w:autoSpaceDN w:val="0"/>
        <w:ind w:left="284" w:firstLine="0"/>
        <w:jc w:val="both"/>
      </w:pPr>
      <w:r w:rsidRPr="00D235ED">
        <w:t>формировать</w:t>
      </w:r>
      <w:r w:rsidRPr="00D235ED">
        <w:rPr>
          <w:spacing w:val="49"/>
        </w:rPr>
        <w:t xml:space="preserve"> </w:t>
      </w:r>
      <w:r w:rsidRPr="00D235ED">
        <w:t>Нормы</w:t>
      </w:r>
      <w:r w:rsidRPr="00D235ED">
        <w:rPr>
          <w:spacing w:val="119"/>
        </w:rPr>
        <w:t xml:space="preserve"> </w:t>
      </w:r>
      <w:r w:rsidRPr="00D235ED">
        <w:t>и</w:t>
      </w:r>
      <w:r w:rsidRPr="00D235ED">
        <w:rPr>
          <w:spacing w:val="118"/>
        </w:rPr>
        <w:t xml:space="preserve"> </w:t>
      </w:r>
      <w:r w:rsidRPr="00D235ED">
        <w:t>вести</w:t>
      </w:r>
      <w:r w:rsidRPr="00D235ED">
        <w:rPr>
          <w:spacing w:val="119"/>
        </w:rPr>
        <w:t xml:space="preserve"> </w:t>
      </w:r>
      <w:r w:rsidRPr="00D235ED">
        <w:t>учет</w:t>
      </w:r>
      <w:r w:rsidRPr="00D235ED">
        <w:rPr>
          <w:spacing w:val="119"/>
        </w:rPr>
        <w:t xml:space="preserve"> </w:t>
      </w:r>
      <w:r w:rsidRPr="00D235ED">
        <w:t>выдачи</w:t>
      </w:r>
      <w:r w:rsidRPr="00D235ED">
        <w:rPr>
          <w:spacing w:val="117"/>
        </w:rPr>
        <w:t xml:space="preserve"> </w:t>
      </w:r>
      <w:r w:rsidRPr="00D235ED">
        <w:t>работникам</w:t>
      </w:r>
      <w:r w:rsidRPr="00D235ED">
        <w:rPr>
          <w:spacing w:val="117"/>
        </w:rPr>
        <w:t xml:space="preserve"> </w:t>
      </w:r>
      <w:r w:rsidRPr="00D235ED">
        <w:t>СИЗ</w:t>
      </w:r>
      <w:r w:rsidRPr="00D235ED">
        <w:rPr>
          <w:spacing w:val="116"/>
        </w:rPr>
        <w:t xml:space="preserve"> </w:t>
      </w:r>
      <w:r w:rsidRPr="00D235ED">
        <w:t>с</w:t>
      </w:r>
    </w:p>
    <w:p w:rsidR="00D235ED" w:rsidRPr="00D235ED" w:rsidRDefault="00D235ED" w:rsidP="00D235ED">
      <w:pPr>
        <w:pStyle w:val="af"/>
        <w:spacing w:before="67" w:line="242" w:lineRule="auto"/>
        <w:ind w:left="284"/>
        <w:jc w:val="both"/>
      </w:pPr>
      <w:r w:rsidRPr="00D235ED">
        <w:t>применением</w:t>
      </w:r>
      <w:r w:rsidRPr="00D235ED">
        <w:rPr>
          <w:spacing w:val="1"/>
        </w:rPr>
        <w:t xml:space="preserve"> </w:t>
      </w:r>
      <w:r w:rsidRPr="00D235ED">
        <w:t>программных</w:t>
      </w:r>
      <w:r w:rsidRPr="00D235ED">
        <w:rPr>
          <w:spacing w:val="1"/>
        </w:rPr>
        <w:t xml:space="preserve"> </w:t>
      </w:r>
      <w:r w:rsidRPr="00D235ED">
        <w:t>средств</w:t>
      </w:r>
      <w:r w:rsidRPr="00D235ED">
        <w:rPr>
          <w:spacing w:val="1"/>
        </w:rPr>
        <w:t xml:space="preserve"> </w:t>
      </w:r>
      <w:r w:rsidRPr="00D235ED">
        <w:t>(информационно-аналитических</w:t>
      </w:r>
      <w:r w:rsidRPr="00D235ED">
        <w:rPr>
          <w:spacing w:val="1"/>
        </w:rPr>
        <w:t xml:space="preserve"> </w:t>
      </w:r>
      <w:r w:rsidRPr="00D235ED">
        <w:t>баз</w:t>
      </w:r>
      <w:r w:rsidRPr="00D235ED">
        <w:rPr>
          <w:spacing w:val="1"/>
        </w:rPr>
        <w:t xml:space="preserve"> </w:t>
      </w:r>
      <w:r w:rsidRPr="00D235ED">
        <w:t>данных);</w:t>
      </w:r>
    </w:p>
    <w:p w:rsidR="00D235ED" w:rsidRPr="00D235ED" w:rsidRDefault="00D235ED" w:rsidP="00937A3F">
      <w:pPr>
        <w:pStyle w:val="aff1"/>
        <w:widowControl w:val="0"/>
        <w:numPr>
          <w:ilvl w:val="2"/>
          <w:numId w:val="93"/>
        </w:numPr>
        <w:autoSpaceDE w:val="0"/>
        <w:autoSpaceDN w:val="0"/>
        <w:ind w:left="284" w:firstLine="0"/>
        <w:jc w:val="both"/>
      </w:pPr>
      <w:r w:rsidRPr="00D235ED">
        <w:t>организовать</w:t>
      </w:r>
      <w:r w:rsidRPr="00D235ED">
        <w:rPr>
          <w:spacing w:val="1"/>
        </w:rPr>
        <w:t xml:space="preserve"> </w:t>
      </w:r>
      <w:r w:rsidRPr="00D235ED">
        <w:t>выдачу</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их</w:t>
      </w:r>
      <w:r w:rsidRPr="00D235ED">
        <w:rPr>
          <w:spacing w:val="1"/>
        </w:rPr>
        <w:t xml:space="preserve"> </w:t>
      </w:r>
      <w:r w:rsidRPr="00D235ED">
        <w:t>сменных</w:t>
      </w:r>
      <w:r w:rsidRPr="00D235ED">
        <w:rPr>
          <w:spacing w:val="1"/>
        </w:rPr>
        <w:t xml:space="preserve"> </w:t>
      </w:r>
      <w:r w:rsidRPr="00D235ED">
        <w:t>элементов,</w:t>
      </w:r>
      <w:r w:rsidRPr="00D235ED">
        <w:rPr>
          <w:spacing w:val="1"/>
        </w:rPr>
        <w:t xml:space="preserve"> </w:t>
      </w:r>
      <w:r w:rsidRPr="00D235ED">
        <w:t>посредством</w:t>
      </w:r>
      <w:r w:rsidRPr="00D235ED">
        <w:rPr>
          <w:spacing w:val="-1"/>
        </w:rPr>
        <w:t xml:space="preserve"> </w:t>
      </w:r>
      <w:r w:rsidRPr="00D235ED">
        <w:t>автоматизированных систем выдачи</w:t>
      </w:r>
      <w:r w:rsidRPr="00D235ED">
        <w:rPr>
          <w:spacing w:val="-3"/>
        </w:rPr>
        <w:t xml:space="preserve"> </w:t>
      </w:r>
      <w:r w:rsidRPr="00D235ED">
        <w:t>и</w:t>
      </w:r>
      <w:r w:rsidRPr="00D235ED">
        <w:rPr>
          <w:spacing w:val="-1"/>
        </w:rPr>
        <w:t xml:space="preserve"> </w:t>
      </w:r>
      <w:r w:rsidRPr="00D235ED">
        <w:t>дозаторов;</w:t>
      </w:r>
    </w:p>
    <w:p w:rsidR="00D235ED" w:rsidRPr="00D235ED" w:rsidRDefault="00D235ED" w:rsidP="00937A3F">
      <w:pPr>
        <w:pStyle w:val="aff1"/>
        <w:widowControl w:val="0"/>
        <w:numPr>
          <w:ilvl w:val="2"/>
          <w:numId w:val="93"/>
        </w:numPr>
        <w:autoSpaceDE w:val="0"/>
        <w:autoSpaceDN w:val="0"/>
        <w:ind w:left="284" w:firstLine="0"/>
        <w:jc w:val="both"/>
      </w:pPr>
      <w:r w:rsidRPr="00D235ED">
        <w:t>осуществлять</w:t>
      </w:r>
      <w:r w:rsidRPr="00D235ED">
        <w:rPr>
          <w:spacing w:val="1"/>
        </w:rPr>
        <w:t xml:space="preserve"> </w:t>
      </w:r>
      <w:r w:rsidRPr="00D235ED">
        <w:t>при</w:t>
      </w:r>
      <w:r w:rsidRPr="00D235ED">
        <w:rPr>
          <w:spacing w:val="1"/>
        </w:rPr>
        <w:t xml:space="preserve"> </w:t>
      </w:r>
      <w:r w:rsidRPr="00D235ED">
        <w:t>формировании</w:t>
      </w:r>
      <w:r w:rsidRPr="00D235ED">
        <w:rPr>
          <w:spacing w:val="1"/>
        </w:rPr>
        <w:t xml:space="preserve"> </w:t>
      </w:r>
      <w:r w:rsidRPr="00D235ED">
        <w:t>Норм</w:t>
      </w:r>
      <w:r w:rsidRPr="00D235ED">
        <w:rPr>
          <w:spacing w:val="1"/>
        </w:rPr>
        <w:t xml:space="preserve"> </w:t>
      </w:r>
      <w:r w:rsidRPr="00D235ED">
        <w:t>замену</w:t>
      </w:r>
      <w:r w:rsidRPr="00D235ED">
        <w:rPr>
          <w:spacing w:val="1"/>
        </w:rPr>
        <w:t xml:space="preserve"> </w:t>
      </w:r>
      <w:r w:rsidRPr="00D235ED">
        <w:t>нескольких</w:t>
      </w:r>
      <w:r w:rsidRPr="00D235ED">
        <w:rPr>
          <w:spacing w:val="1"/>
        </w:rPr>
        <w:t xml:space="preserve"> </w:t>
      </w:r>
      <w:r w:rsidRPr="00D235ED">
        <w:t>СИЗ,</w:t>
      </w:r>
      <w:r w:rsidRPr="00D235ED">
        <w:rPr>
          <w:spacing w:val="1"/>
        </w:rPr>
        <w:t xml:space="preserve"> </w:t>
      </w:r>
      <w:r w:rsidRPr="00D235ED">
        <w:t>указанных в Единых типовых нормах, на одно, обеспечивающее аналогичную</w:t>
      </w:r>
      <w:r w:rsidRPr="00D235ED">
        <w:rPr>
          <w:spacing w:val="1"/>
        </w:rPr>
        <w:t xml:space="preserve"> </w:t>
      </w:r>
      <w:r w:rsidRPr="00D235ED">
        <w:t>или</w:t>
      </w:r>
      <w:r w:rsidRPr="00D235ED">
        <w:rPr>
          <w:spacing w:val="1"/>
        </w:rPr>
        <w:t xml:space="preserve"> </w:t>
      </w:r>
      <w:r w:rsidRPr="00D235ED">
        <w:t>улучшенную</w:t>
      </w:r>
      <w:r w:rsidRPr="00D235ED">
        <w:rPr>
          <w:spacing w:val="1"/>
        </w:rPr>
        <w:t xml:space="preserve"> </w:t>
      </w:r>
      <w:r w:rsidRPr="00D235ED">
        <w:t>защиту</w:t>
      </w:r>
      <w:r w:rsidRPr="00D235ED">
        <w:rPr>
          <w:spacing w:val="1"/>
        </w:rPr>
        <w:t xml:space="preserve"> </w:t>
      </w:r>
      <w:r w:rsidRPr="00D235ED">
        <w:t>от</w:t>
      </w:r>
      <w:r w:rsidRPr="00D235ED">
        <w:rPr>
          <w:spacing w:val="1"/>
        </w:rPr>
        <w:t xml:space="preserve"> </w:t>
      </w:r>
      <w:r w:rsidRPr="00D235ED">
        <w:t>вредных</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опасных</w:t>
      </w:r>
      <w:r w:rsidRPr="00D235ED">
        <w:rPr>
          <w:spacing w:val="1"/>
        </w:rPr>
        <w:t xml:space="preserve"> </w:t>
      </w:r>
      <w:r w:rsidRPr="00D235ED">
        <w:t>производственных</w:t>
      </w:r>
      <w:r w:rsidRPr="00D235ED">
        <w:rPr>
          <w:spacing w:val="1"/>
        </w:rPr>
        <w:t xml:space="preserve"> </w:t>
      </w:r>
      <w:r w:rsidRPr="00D235ED">
        <w:t>факторов</w:t>
      </w:r>
      <w:r w:rsidRPr="00D235ED">
        <w:rPr>
          <w:spacing w:val="1"/>
        </w:rPr>
        <w:t xml:space="preserve"> </w:t>
      </w:r>
      <w:r w:rsidRPr="00D235ED">
        <w:t>и</w:t>
      </w:r>
      <w:r w:rsidRPr="00D235ED">
        <w:rPr>
          <w:spacing w:val="1"/>
        </w:rPr>
        <w:t xml:space="preserve"> </w:t>
      </w:r>
      <w:r w:rsidRPr="00D235ED">
        <w:t>опасностей,</w:t>
      </w:r>
      <w:r w:rsidRPr="00D235ED">
        <w:rPr>
          <w:spacing w:val="1"/>
        </w:rPr>
        <w:t xml:space="preserve"> </w:t>
      </w:r>
      <w:r w:rsidRPr="00D235ED">
        <w:t>а</w:t>
      </w:r>
      <w:r w:rsidRPr="00D235ED">
        <w:rPr>
          <w:spacing w:val="1"/>
        </w:rPr>
        <w:t xml:space="preserve"> </w:t>
      </w:r>
      <w:r w:rsidRPr="00D235ED">
        <w:t>также</w:t>
      </w:r>
      <w:r w:rsidRPr="00D235ED">
        <w:rPr>
          <w:spacing w:val="1"/>
        </w:rPr>
        <w:t xml:space="preserve"> </w:t>
      </w:r>
      <w:r w:rsidRPr="00D235ED">
        <w:t>особых</w:t>
      </w:r>
      <w:r w:rsidRPr="00D235ED">
        <w:rPr>
          <w:spacing w:val="1"/>
        </w:rPr>
        <w:t xml:space="preserve"> </w:t>
      </w:r>
      <w:r w:rsidRPr="00D235ED">
        <w:t>температурных</w:t>
      </w:r>
      <w:r w:rsidRPr="00D235ED">
        <w:rPr>
          <w:spacing w:val="1"/>
        </w:rPr>
        <w:t xml:space="preserve"> </w:t>
      </w:r>
      <w:r w:rsidRPr="00D235ED">
        <w:t>условий</w:t>
      </w:r>
      <w:r w:rsidRPr="00D235ED">
        <w:rPr>
          <w:spacing w:val="1"/>
        </w:rPr>
        <w:t xml:space="preserve"> </w:t>
      </w:r>
      <w:r w:rsidRPr="00D235ED">
        <w:t>или</w:t>
      </w:r>
      <w:r w:rsidRPr="00D235ED">
        <w:rPr>
          <w:spacing w:val="1"/>
        </w:rPr>
        <w:t xml:space="preserve"> </w:t>
      </w:r>
      <w:r w:rsidRPr="00D235ED">
        <w:t>загрязнений.</w:t>
      </w:r>
    </w:p>
    <w:p w:rsidR="00D235ED" w:rsidRPr="00D235ED" w:rsidRDefault="00D235ED" w:rsidP="00937A3F">
      <w:pPr>
        <w:pStyle w:val="aff1"/>
        <w:widowControl w:val="0"/>
        <w:numPr>
          <w:ilvl w:val="1"/>
          <w:numId w:val="91"/>
        </w:numPr>
        <w:tabs>
          <w:tab w:val="left" w:pos="993"/>
        </w:tabs>
        <w:autoSpaceDE w:val="0"/>
        <w:autoSpaceDN w:val="0"/>
        <w:spacing w:line="322" w:lineRule="exact"/>
        <w:ind w:left="284" w:firstLine="0"/>
      </w:pPr>
      <w:r w:rsidRPr="00D235ED">
        <w:t>Работник</w:t>
      </w:r>
      <w:r w:rsidRPr="00D235ED">
        <w:rPr>
          <w:spacing w:val="-4"/>
        </w:rPr>
        <w:t xml:space="preserve"> </w:t>
      </w:r>
      <w:r w:rsidRPr="00D235ED">
        <w:t>обязан:</w:t>
      </w:r>
    </w:p>
    <w:p w:rsidR="00D235ED" w:rsidRPr="00D235ED" w:rsidRDefault="00D235ED" w:rsidP="00937A3F">
      <w:pPr>
        <w:pStyle w:val="aff1"/>
        <w:widowControl w:val="0"/>
        <w:numPr>
          <w:ilvl w:val="0"/>
          <w:numId w:val="90"/>
        </w:numPr>
        <w:autoSpaceDE w:val="0"/>
        <w:autoSpaceDN w:val="0"/>
        <w:spacing w:line="322" w:lineRule="exact"/>
        <w:ind w:left="284" w:firstLine="0"/>
      </w:pPr>
      <w:r w:rsidRPr="00D235ED">
        <w:t>эксплуатировать</w:t>
      </w:r>
      <w:r w:rsidRPr="00D235ED">
        <w:rPr>
          <w:spacing w:val="-4"/>
        </w:rPr>
        <w:t xml:space="preserve"> </w:t>
      </w:r>
      <w:r w:rsidRPr="00D235ED">
        <w:t>(использовать)</w:t>
      </w:r>
      <w:r w:rsidRPr="00D235ED">
        <w:rPr>
          <w:spacing w:val="-4"/>
        </w:rPr>
        <w:t xml:space="preserve"> </w:t>
      </w:r>
      <w:r w:rsidRPr="00D235ED">
        <w:t>по</w:t>
      </w:r>
      <w:r w:rsidRPr="00D235ED">
        <w:rPr>
          <w:spacing w:val="-4"/>
        </w:rPr>
        <w:t xml:space="preserve"> </w:t>
      </w:r>
      <w:r w:rsidRPr="00D235ED">
        <w:t>назначению</w:t>
      </w:r>
      <w:r w:rsidRPr="00D235ED">
        <w:rPr>
          <w:spacing w:val="-4"/>
        </w:rPr>
        <w:t xml:space="preserve"> </w:t>
      </w:r>
      <w:r w:rsidRPr="00D235ED">
        <w:t>выданные</w:t>
      </w:r>
      <w:r w:rsidRPr="00D235ED">
        <w:rPr>
          <w:spacing w:val="-1"/>
        </w:rPr>
        <w:t xml:space="preserve"> </w:t>
      </w:r>
      <w:r w:rsidRPr="00D235ED">
        <w:t>ему</w:t>
      </w:r>
      <w:r w:rsidRPr="00D235ED">
        <w:rPr>
          <w:spacing w:val="-6"/>
        </w:rPr>
        <w:t xml:space="preserve"> </w:t>
      </w:r>
      <w:r w:rsidRPr="00D235ED">
        <w:t>СИЗ;</w:t>
      </w:r>
    </w:p>
    <w:p w:rsidR="00D235ED" w:rsidRPr="00D235ED" w:rsidRDefault="00D235ED" w:rsidP="00937A3F">
      <w:pPr>
        <w:pStyle w:val="aff1"/>
        <w:widowControl w:val="0"/>
        <w:numPr>
          <w:ilvl w:val="0"/>
          <w:numId w:val="90"/>
        </w:numPr>
        <w:autoSpaceDE w:val="0"/>
        <w:autoSpaceDN w:val="0"/>
        <w:spacing w:line="322" w:lineRule="exact"/>
        <w:ind w:left="284" w:firstLine="0"/>
      </w:pPr>
      <w:r w:rsidRPr="00D235ED">
        <w:t>соблюдать</w:t>
      </w:r>
      <w:r w:rsidRPr="00D235ED">
        <w:rPr>
          <w:spacing w:val="-4"/>
        </w:rPr>
        <w:t xml:space="preserve"> </w:t>
      </w:r>
      <w:r w:rsidRPr="00D235ED">
        <w:t>правила</w:t>
      </w:r>
      <w:r w:rsidRPr="00D235ED">
        <w:rPr>
          <w:spacing w:val="-2"/>
        </w:rPr>
        <w:t xml:space="preserve"> </w:t>
      </w:r>
      <w:r w:rsidRPr="00D235ED">
        <w:t>эксплуатации</w:t>
      </w:r>
      <w:r w:rsidRPr="00D235ED">
        <w:rPr>
          <w:spacing w:val="-3"/>
        </w:rPr>
        <w:t xml:space="preserve"> </w:t>
      </w:r>
      <w:r w:rsidRPr="00D235ED">
        <w:t>(использования)</w:t>
      </w:r>
      <w:r w:rsidRPr="00D235ED">
        <w:rPr>
          <w:spacing w:val="-2"/>
        </w:rPr>
        <w:t xml:space="preserve"> </w:t>
      </w:r>
      <w:r w:rsidRPr="00D235ED">
        <w:t>СИЗ;</w:t>
      </w:r>
    </w:p>
    <w:p w:rsidR="00D235ED" w:rsidRPr="00D235ED" w:rsidRDefault="00D235ED" w:rsidP="00937A3F">
      <w:pPr>
        <w:pStyle w:val="aff1"/>
        <w:widowControl w:val="0"/>
        <w:numPr>
          <w:ilvl w:val="0"/>
          <w:numId w:val="90"/>
        </w:numPr>
        <w:autoSpaceDE w:val="0"/>
        <w:autoSpaceDN w:val="0"/>
        <w:ind w:left="284" w:firstLine="0"/>
        <w:jc w:val="both"/>
      </w:pPr>
      <w:r w:rsidRPr="00D235ED">
        <w:t>проводить</w:t>
      </w:r>
      <w:r w:rsidRPr="00D235ED">
        <w:rPr>
          <w:spacing w:val="1"/>
        </w:rPr>
        <w:t xml:space="preserve"> </w:t>
      </w:r>
      <w:r w:rsidRPr="00D235ED">
        <w:t>перед</w:t>
      </w:r>
      <w:r w:rsidRPr="00D235ED">
        <w:rPr>
          <w:spacing w:val="1"/>
        </w:rPr>
        <w:t xml:space="preserve"> </w:t>
      </w:r>
      <w:r w:rsidRPr="00D235ED">
        <w:t>началом</w:t>
      </w:r>
      <w:r w:rsidRPr="00D235ED">
        <w:rPr>
          <w:spacing w:val="1"/>
        </w:rPr>
        <w:t xml:space="preserve"> </w:t>
      </w:r>
      <w:r w:rsidRPr="00D235ED">
        <w:t>работы</w:t>
      </w:r>
      <w:r w:rsidRPr="00D235ED">
        <w:rPr>
          <w:spacing w:val="1"/>
        </w:rPr>
        <w:t xml:space="preserve"> </w:t>
      </w:r>
      <w:r w:rsidRPr="00D235ED">
        <w:t>осмотр,</w:t>
      </w:r>
      <w:r w:rsidRPr="00D235ED">
        <w:rPr>
          <w:spacing w:val="1"/>
        </w:rPr>
        <w:t xml:space="preserve"> </w:t>
      </w:r>
      <w:r w:rsidRPr="00D235ED">
        <w:t>оценку</w:t>
      </w:r>
      <w:r w:rsidRPr="00D235ED">
        <w:rPr>
          <w:spacing w:val="1"/>
        </w:rPr>
        <w:t xml:space="preserve"> </w:t>
      </w:r>
      <w:r w:rsidRPr="00D235ED">
        <w:t>исправности,</w:t>
      </w:r>
      <w:r w:rsidRPr="00D235ED">
        <w:rPr>
          <w:spacing w:val="1"/>
        </w:rPr>
        <w:t xml:space="preserve"> </w:t>
      </w:r>
      <w:r w:rsidRPr="00D235ED">
        <w:t>комплектности</w:t>
      </w:r>
      <w:r w:rsidRPr="00D235ED">
        <w:rPr>
          <w:spacing w:val="1"/>
        </w:rPr>
        <w:t xml:space="preserve"> </w:t>
      </w:r>
      <w:r w:rsidRPr="00D235ED">
        <w:t>и</w:t>
      </w:r>
      <w:r w:rsidRPr="00D235ED">
        <w:rPr>
          <w:spacing w:val="1"/>
        </w:rPr>
        <w:t xml:space="preserve"> </w:t>
      </w:r>
      <w:r w:rsidRPr="00D235ED">
        <w:t>пригодности</w:t>
      </w:r>
      <w:r w:rsidRPr="00D235ED">
        <w:rPr>
          <w:spacing w:val="1"/>
        </w:rPr>
        <w:t xml:space="preserve"> </w:t>
      </w:r>
      <w:r w:rsidRPr="00D235ED">
        <w:t>СИЗ,</w:t>
      </w:r>
      <w:r w:rsidRPr="00D235ED">
        <w:rPr>
          <w:spacing w:val="1"/>
        </w:rPr>
        <w:t xml:space="preserve"> </w:t>
      </w:r>
      <w:r w:rsidRPr="00D235ED">
        <w:t>информировать</w:t>
      </w:r>
      <w:r w:rsidRPr="00D235ED">
        <w:rPr>
          <w:spacing w:val="1"/>
        </w:rPr>
        <w:t xml:space="preserve"> </w:t>
      </w:r>
      <w:r w:rsidRPr="00D235ED">
        <w:t>работодателя</w:t>
      </w:r>
      <w:r w:rsidRPr="00D235ED">
        <w:rPr>
          <w:spacing w:val="1"/>
        </w:rPr>
        <w:t xml:space="preserve"> </w:t>
      </w:r>
      <w:r w:rsidRPr="00D235ED">
        <w:t>о</w:t>
      </w:r>
      <w:r w:rsidRPr="00D235ED">
        <w:rPr>
          <w:spacing w:val="1"/>
        </w:rPr>
        <w:t xml:space="preserve"> </w:t>
      </w:r>
      <w:r w:rsidRPr="00D235ED">
        <w:t>потере</w:t>
      </w:r>
      <w:r w:rsidRPr="00D235ED">
        <w:rPr>
          <w:spacing w:val="1"/>
        </w:rPr>
        <w:t xml:space="preserve"> </w:t>
      </w:r>
      <w:r w:rsidRPr="00D235ED">
        <w:t>целостности</w:t>
      </w:r>
      <w:r w:rsidRPr="00D235ED">
        <w:rPr>
          <w:spacing w:val="1"/>
        </w:rPr>
        <w:t xml:space="preserve"> </w:t>
      </w:r>
      <w:r w:rsidRPr="00D235ED">
        <w:t>выданных</w:t>
      </w:r>
      <w:r w:rsidRPr="00D235ED">
        <w:rPr>
          <w:spacing w:val="1"/>
        </w:rPr>
        <w:t xml:space="preserve"> </w:t>
      </w:r>
      <w:r w:rsidRPr="00D235ED">
        <w:t>СИЗ,</w:t>
      </w:r>
      <w:r w:rsidRPr="00D235ED">
        <w:rPr>
          <w:spacing w:val="1"/>
        </w:rPr>
        <w:t xml:space="preserve"> </w:t>
      </w:r>
      <w:r w:rsidRPr="00D235ED">
        <w:t>загрязнении,</w:t>
      </w:r>
      <w:r w:rsidRPr="00D235ED">
        <w:rPr>
          <w:spacing w:val="1"/>
        </w:rPr>
        <w:t xml:space="preserve"> </w:t>
      </w:r>
      <w:r w:rsidRPr="00D235ED">
        <w:t>их</w:t>
      </w:r>
      <w:r w:rsidRPr="00D235ED">
        <w:rPr>
          <w:spacing w:val="1"/>
        </w:rPr>
        <w:t xml:space="preserve"> </w:t>
      </w:r>
      <w:r w:rsidRPr="00D235ED">
        <w:t>порче,</w:t>
      </w:r>
      <w:r w:rsidRPr="00D235ED">
        <w:rPr>
          <w:spacing w:val="1"/>
        </w:rPr>
        <w:t xml:space="preserve"> </w:t>
      </w:r>
      <w:r w:rsidRPr="00D235ED">
        <w:t>выходе</w:t>
      </w:r>
      <w:r w:rsidRPr="00D235ED">
        <w:rPr>
          <w:spacing w:val="1"/>
        </w:rPr>
        <w:t xml:space="preserve"> </w:t>
      </w:r>
      <w:r w:rsidRPr="00D235ED">
        <w:t>из</w:t>
      </w:r>
      <w:r w:rsidRPr="00D235ED">
        <w:rPr>
          <w:spacing w:val="1"/>
        </w:rPr>
        <w:t xml:space="preserve"> </w:t>
      </w:r>
      <w:r w:rsidRPr="00D235ED">
        <w:t>строя</w:t>
      </w:r>
      <w:r w:rsidRPr="00D235ED">
        <w:rPr>
          <w:spacing w:val="1"/>
        </w:rPr>
        <w:t xml:space="preserve"> </w:t>
      </w:r>
      <w:r w:rsidRPr="00D235ED">
        <w:t>(неисправности),</w:t>
      </w:r>
      <w:r w:rsidRPr="00D235ED">
        <w:rPr>
          <w:spacing w:val="-2"/>
        </w:rPr>
        <w:t xml:space="preserve"> </w:t>
      </w:r>
      <w:r w:rsidRPr="00D235ED">
        <w:t>утрате или пропаже;</w:t>
      </w:r>
    </w:p>
    <w:p w:rsidR="00D235ED" w:rsidRPr="00D235ED" w:rsidRDefault="00D235ED" w:rsidP="00937A3F">
      <w:pPr>
        <w:pStyle w:val="aff1"/>
        <w:widowControl w:val="0"/>
        <w:numPr>
          <w:ilvl w:val="0"/>
          <w:numId w:val="90"/>
        </w:numPr>
        <w:tabs>
          <w:tab w:val="left" w:pos="709"/>
          <w:tab w:val="left" w:pos="7471"/>
          <w:tab w:val="left" w:pos="8662"/>
        </w:tabs>
        <w:autoSpaceDE w:val="0"/>
        <w:autoSpaceDN w:val="0"/>
        <w:ind w:left="284" w:firstLine="0"/>
      </w:pPr>
      <w:r w:rsidRPr="00D235ED">
        <w:t>информировать</w:t>
      </w:r>
      <w:r w:rsidRPr="00D235ED">
        <w:tab/>
        <w:t>работодателя</w:t>
      </w:r>
      <w:r w:rsidRPr="00D235ED">
        <w:tab/>
        <w:t>об</w:t>
      </w:r>
      <w:r w:rsidRPr="00D235ED">
        <w:tab/>
      </w:r>
      <w:r w:rsidRPr="00D235ED">
        <w:rPr>
          <w:spacing w:val="-1"/>
        </w:rPr>
        <w:t>изменившихся</w:t>
      </w:r>
      <w:r w:rsidRPr="00D235ED">
        <w:rPr>
          <w:spacing w:val="-67"/>
        </w:rPr>
        <w:t xml:space="preserve"> </w:t>
      </w:r>
      <w:r w:rsidRPr="00D235ED">
        <w:t>антропометрических данных;</w:t>
      </w:r>
    </w:p>
    <w:p w:rsidR="00D235ED" w:rsidRPr="00D235ED" w:rsidRDefault="00D235ED" w:rsidP="00937A3F">
      <w:pPr>
        <w:pStyle w:val="aff1"/>
        <w:widowControl w:val="0"/>
        <w:numPr>
          <w:ilvl w:val="0"/>
          <w:numId w:val="90"/>
        </w:numPr>
        <w:autoSpaceDE w:val="0"/>
        <w:autoSpaceDN w:val="0"/>
        <w:ind w:left="284" w:firstLine="0"/>
      </w:pPr>
      <w:r w:rsidRPr="00D235ED">
        <w:t>вернуть</w:t>
      </w:r>
      <w:r w:rsidRPr="00D235ED">
        <w:rPr>
          <w:spacing w:val="49"/>
        </w:rPr>
        <w:t xml:space="preserve"> </w:t>
      </w:r>
      <w:r w:rsidRPr="00D235ED">
        <w:t>работодателю</w:t>
      </w:r>
      <w:r w:rsidRPr="00D235ED">
        <w:rPr>
          <w:spacing w:val="52"/>
        </w:rPr>
        <w:t xml:space="preserve"> </w:t>
      </w:r>
      <w:r w:rsidRPr="00D235ED">
        <w:t>утратившие</w:t>
      </w:r>
      <w:r w:rsidRPr="00D235ED">
        <w:rPr>
          <w:spacing w:val="48"/>
        </w:rPr>
        <w:t xml:space="preserve"> </w:t>
      </w:r>
      <w:r w:rsidRPr="00D235ED">
        <w:t>до</w:t>
      </w:r>
      <w:r w:rsidRPr="00D235ED">
        <w:rPr>
          <w:spacing w:val="49"/>
        </w:rPr>
        <w:t xml:space="preserve"> </w:t>
      </w:r>
      <w:r w:rsidRPr="00D235ED">
        <w:t>окончания</w:t>
      </w:r>
      <w:r w:rsidRPr="00D235ED">
        <w:rPr>
          <w:spacing w:val="49"/>
        </w:rPr>
        <w:t xml:space="preserve"> </w:t>
      </w:r>
      <w:r w:rsidRPr="00D235ED">
        <w:t>нормативного</w:t>
      </w:r>
      <w:r w:rsidRPr="00D235ED">
        <w:rPr>
          <w:spacing w:val="-67"/>
        </w:rPr>
        <w:t xml:space="preserve"> </w:t>
      </w:r>
      <w:r w:rsidRPr="00D235ED">
        <w:t>срока</w:t>
      </w:r>
      <w:r w:rsidRPr="00D235ED">
        <w:rPr>
          <w:spacing w:val="-2"/>
        </w:rPr>
        <w:t xml:space="preserve"> </w:t>
      </w:r>
      <w:r w:rsidRPr="00D235ED">
        <w:t>эксплуатации</w:t>
      </w:r>
      <w:r w:rsidRPr="00D235ED">
        <w:rPr>
          <w:spacing w:val="-4"/>
        </w:rPr>
        <w:t xml:space="preserve"> </w:t>
      </w:r>
      <w:r w:rsidRPr="00D235ED">
        <w:t>или</w:t>
      </w:r>
      <w:r w:rsidRPr="00D235ED">
        <w:rPr>
          <w:spacing w:val="-1"/>
        </w:rPr>
        <w:t xml:space="preserve"> </w:t>
      </w:r>
      <w:r w:rsidRPr="00D235ED">
        <w:t>срока</w:t>
      </w:r>
      <w:r w:rsidRPr="00D235ED">
        <w:rPr>
          <w:spacing w:val="-2"/>
        </w:rPr>
        <w:t xml:space="preserve"> </w:t>
      </w:r>
      <w:r w:rsidRPr="00D235ED">
        <w:t>годности</w:t>
      </w:r>
      <w:r w:rsidRPr="00D235ED">
        <w:rPr>
          <w:spacing w:val="-3"/>
        </w:rPr>
        <w:t xml:space="preserve"> </w:t>
      </w:r>
      <w:r w:rsidRPr="00D235ED">
        <w:t>целостность</w:t>
      </w:r>
      <w:r w:rsidRPr="00D235ED">
        <w:rPr>
          <w:spacing w:val="-2"/>
        </w:rPr>
        <w:t xml:space="preserve"> </w:t>
      </w:r>
      <w:r w:rsidRPr="00D235ED">
        <w:t>или</w:t>
      </w:r>
      <w:r w:rsidRPr="00D235ED">
        <w:rPr>
          <w:spacing w:val="-5"/>
        </w:rPr>
        <w:t xml:space="preserve"> </w:t>
      </w:r>
      <w:r w:rsidRPr="00D235ED">
        <w:t>испорченные</w:t>
      </w:r>
      <w:r w:rsidRPr="00D235ED">
        <w:rPr>
          <w:spacing w:val="-1"/>
        </w:rPr>
        <w:t xml:space="preserve"> </w:t>
      </w:r>
      <w:r w:rsidRPr="00D235ED">
        <w:t>СИЗ;</w:t>
      </w:r>
    </w:p>
    <w:p w:rsidR="00D235ED" w:rsidRPr="00D235ED" w:rsidRDefault="00294ADD" w:rsidP="00937A3F">
      <w:pPr>
        <w:pStyle w:val="aff1"/>
        <w:widowControl w:val="0"/>
        <w:numPr>
          <w:ilvl w:val="0"/>
          <w:numId w:val="90"/>
        </w:numPr>
        <w:tabs>
          <w:tab w:val="left" w:pos="709"/>
          <w:tab w:val="left" w:pos="6430"/>
          <w:tab w:val="left" w:pos="7866"/>
          <w:tab w:val="left" w:pos="9746"/>
        </w:tabs>
        <w:autoSpaceDE w:val="0"/>
        <w:autoSpaceDN w:val="0"/>
        <w:ind w:left="284" w:firstLine="0"/>
      </w:pPr>
      <w:r>
        <w:t xml:space="preserve">вернуть </w:t>
      </w:r>
      <w:r w:rsidR="00D235ED" w:rsidRPr="00D235ED">
        <w:t>работодателю</w:t>
      </w:r>
      <w:r w:rsidR="00D235ED" w:rsidRPr="00D235ED">
        <w:rPr>
          <w:spacing w:val="127"/>
        </w:rPr>
        <w:t xml:space="preserve"> </w:t>
      </w:r>
      <w:r>
        <w:t xml:space="preserve">СИЗ по истечении нормативного </w:t>
      </w:r>
      <w:r w:rsidRPr="00D235ED">
        <w:rPr>
          <w:spacing w:val="-1"/>
        </w:rPr>
        <w:t>срока</w:t>
      </w:r>
      <w:r w:rsidRPr="00D235ED">
        <w:rPr>
          <w:spacing w:val="-67"/>
        </w:rPr>
        <w:t xml:space="preserve"> </w:t>
      </w:r>
      <w:r>
        <w:rPr>
          <w:spacing w:val="-67"/>
        </w:rPr>
        <w:t xml:space="preserve">       </w:t>
      </w:r>
      <w:r>
        <w:t>эксплуатации</w:t>
      </w:r>
      <w:r w:rsidR="00D235ED" w:rsidRPr="00D235ED">
        <w:rPr>
          <w:spacing w:val="-2"/>
        </w:rPr>
        <w:t xml:space="preserve"> </w:t>
      </w:r>
      <w:r w:rsidR="00D235ED" w:rsidRPr="00D235ED">
        <w:t>или</w:t>
      </w:r>
      <w:r w:rsidR="00D235ED" w:rsidRPr="00D235ED">
        <w:rPr>
          <w:spacing w:val="-1"/>
        </w:rPr>
        <w:t xml:space="preserve"> </w:t>
      </w:r>
      <w:r w:rsidR="00D235ED" w:rsidRPr="00D235ED">
        <w:t>срока</w:t>
      </w:r>
      <w:r w:rsidR="00D235ED" w:rsidRPr="00D235ED">
        <w:rPr>
          <w:spacing w:val="-1"/>
        </w:rPr>
        <w:t xml:space="preserve"> </w:t>
      </w:r>
      <w:r w:rsidR="00D235ED" w:rsidRPr="00D235ED">
        <w:t>годности,</w:t>
      </w:r>
      <w:r w:rsidR="00D235ED" w:rsidRPr="00D235ED">
        <w:rPr>
          <w:spacing w:val="-2"/>
        </w:rPr>
        <w:t xml:space="preserve"> </w:t>
      </w:r>
      <w:r w:rsidR="00D235ED" w:rsidRPr="00D235ED">
        <w:t>а</w:t>
      </w:r>
      <w:r w:rsidR="00D235ED" w:rsidRPr="00D235ED">
        <w:rPr>
          <w:spacing w:val="-2"/>
        </w:rPr>
        <w:t xml:space="preserve"> </w:t>
      </w:r>
      <w:r w:rsidR="00D235ED" w:rsidRPr="00D235ED">
        <w:t>также</w:t>
      </w:r>
      <w:r w:rsidR="00D235ED" w:rsidRPr="00D235ED">
        <w:rPr>
          <w:spacing w:val="-1"/>
        </w:rPr>
        <w:t xml:space="preserve"> </w:t>
      </w:r>
      <w:r w:rsidR="00D235ED" w:rsidRPr="00D235ED">
        <w:t>в</w:t>
      </w:r>
      <w:r w:rsidR="00D235ED" w:rsidRPr="00D235ED">
        <w:rPr>
          <w:spacing w:val="-4"/>
        </w:rPr>
        <w:t xml:space="preserve"> </w:t>
      </w:r>
      <w:r w:rsidR="00D235ED" w:rsidRPr="00D235ED">
        <w:t>случае</w:t>
      </w:r>
      <w:r w:rsidR="00D235ED" w:rsidRPr="00D235ED">
        <w:rPr>
          <w:spacing w:val="1"/>
        </w:rPr>
        <w:t xml:space="preserve"> </w:t>
      </w:r>
      <w:r w:rsidR="00D235ED" w:rsidRPr="00D235ED">
        <w:t>увольнения</w:t>
      </w:r>
      <w:r w:rsidR="00D235ED" w:rsidRPr="00D235ED">
        <w:rPr>
          <w:spacing w:val="-4"/>
        </w:rPr>
        <w:t xml:space="preserve"> </w:t>
      </w:r>
      <w:r w:rsidR="00D235ED" w:rsidRPr="00D235ED">
        <w:t>работника.</w:t>
      </w:r>
    </w:p>
    <w:p w:rsidR="00D235ED" w:rsidRPr="00D235ED" w:rsidRDefault="00D235ED" w:rsidP="00D235ED">
      <w:pPr>
        <w:pStyle w:val="af"/>
        <w:spacing w:before="1"/>
        <w:ind w:left="284"/>
      </w:pPr>
    </w:p>
    <w:p w:rsidR="00D235ED" w:rsidRPr="00D235ED" w:rsidRDefault="00D235ED" w:rsidP="00937A3F">
      <w:pPr>
        <w:pStyle w:val="210"/>
        <w:numPr>
          <w:ilvl w:val="0"/>
          <w:numId w:val="95"/>
        </w:numPr>
        <w:ind w:left="284" w:firstLine="0"/>
        <w:jc w:val="both"/>
        <w:rPr>
          <w:sz w:val="24"/>
          <w:szCs w:val="24"/>
        </w:rPr>
      </w:pPr>
      <w:r w:rsidRPr="00D235ED">
        <w:rPr>
          <w:sz w:val="24"/>
          <w:szCs w:val="24"/>
        </w:rPr>
        <w:t>Определение</w:t>
      </w:r>
      <w:r w:rsidRPr="00D235ED">
        <w:rPr>
          <w:spacing w:val="-4"/>
          <w:sz w:val="24"/>
          <w:szCs w:val="24"/>
        </w:rPr>
        <w:t xml:space="preserve"> </w:t>
      </w:r>
      <w:r w:rsidRPr="00D235ED">
        <w:rPr>
          <w:sz w:val="24"/>
          <w:szCs w:val="24"/>
        </w:rPr>
        <w:t>работодателем</w:t>
      </w:r>
      <w:r w:rsidRPr="00D235ED">
        <w:rPr>
          <w:spacing w:val="-4"/>
          <w:sz w:val="24"/>
          <w:szCs w:val="24"/>
        </w:rPr>
        <w:t xml:space="preserve"> </w:t>
      </w:r>
      <w:r w:rsidRPr="00D235ED">
        <w:rPr>
          <w:sz w:val="24"/>
          <w:szCs w:val="24"/>
        </w:rPr>
        <w:t>потребности</w:t>
      </w:r>
      <w:r w:rsidRPr="00D235ED">
        <w:rPr>
          <w:spacing w:val="-4"/>
          <w:sz w:val="24"/>
          <w:szCs w:val="24"/>
        </w:rPr>
        <w:t xml:space="preserve"> </w:t>
      </w:r>
      <w:r w:rsidRPr="00D235ED">
        <w:rPr>
          <w:sz w:val="24"/>
          <w:szCs w:val="24"/>
        </w:rPr>
        <w:t>в</w:t>
      </w:r>
      <w:r w:rsidRPr="00D235ED">
        <w:rPr>
          <w:spacing w:val="-4"/>
          <w:sz w:val="24"/>
          <w:szCs w:val="24"/>
        </w:rPr>
        <w:t xml:space="preserve"> </w:t>
      </w:r>
      <w:r w:rsidRPr="00D235ED">
        <w:rPr>
          <w:sz w:val="24"/>
          <w:szCs w:val="24"/>
        </w:rPr>
        <w:t>СИЗ</w:t>
      </w:r>
    </w:p>
    <w:p w:rsidR="00D235ED" w:rsidRPr="00D235ED" w:rsidRDefault="00D235ED" w:rsidP="00937A3F">
      <w:pPr>
        <w:pStyle w:val="aff1"/>
        <w:widowControl w:val="0"/>
        <w:numPr>
          <w:ilvl w:val="1"/>
          <w:numId w:val="89"/>
        </w:numPr>
        <w:autoSpaceDE w:val="0"/>
        <w:autoSpaceDN w:val="0"/>
        <w:ind w:left="284" w:firstLine="0"/>
        <w:jc w:val="both"/>
      </w:pPr>
      <w:r w:rsidRPr="00D235ED">
        <w:t>Потребность в СИЗ устанавливается работодателем в зависимости от</w:t>
      </w:r>
      <w:r w:rsidRPr="00D235ED">
        <w:rPr>
          <w:spacing w:val="1"/>
        </w:rPr>
        <w:t xml:space="preserve"> </w:t>
      </w:r>
      <w:r w:rsidRPr="00D235ED">
        <w:t>профессий (должностей) работников с учетом перечня и уровня воздействия на</w:t>
      </w:r>
      <w:r w:rsidRPr="00D235ED">
        <w:rPr>
          <w:spacing w:val="1"/>
        </w:rPr>
        <w:t xml:space="preserve"> </w:t>
      </w:r>
      <w:r w:rsidRPr="00D235ED">
        <w:t>работников</w:t>
      </w:r>
      <w:r w:rsidRPr="00D235ED">
        <w:rPr>
          <w:spacing w:val="1"/>
        </w:rPr>
        <w:t xml:space="preserve"> </w:t>
      </w:r>
      <w:r w:rsidRPr="00D235ED">
        <w:t>вредных</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опасных</w:t>
      </w:r>
      <w:r w:rsidRPr="00D235ED">
        <w:rPr>
          <w:spacing w:val="1"/>
        </w:rPr>
        <w:t xml:space="preserve"> </w:t>
      </w:r>
      <w:r w:rsidRPr="00D235ED">
        <w:t>производственных</w:t>
      </w:r>
      <w:r w:rsidRPr="00D235ED">
        <w:rPr>
          <w:spacing w:val="1"/>
        </w:rPr>
        <w:t xml:space="preserve"> </w:t>
      </w:r>
      <w:r w:rsidRPr="00D235ED">
        <w:t>факторов</w:t>
      </w:r>
      <w:r w:rsidRPr="00D235ED">
        <w:rPr>
          <w:spacing w:val="71"/>
        </w:rPr>
        <w:t xml:space="preserve"> </w:t>
      </w:r>
      <w:r w:rsidRPr="00D235ED">
        <w:t>и</w:t>
      </w:r>
      <w:r w:rsidRPr="00D235ED">
        <w:rPr>
          <w:spacing w:val="1"/>
        </w:rPr>
        <w:t xml:space="preserve"> </w:t>
      </w:r>
      <w:r w:rsidRPr="00D235ED">
        <w:t>опасностей, установленных на рабочих местах по результатам СОУТ и ОПР,</w:t>
      </w:r>
      <w:r w:rsidRPr="00D235ED">
        <w:rPr>
          <w:spacing w:val="1"/>
        </w:rPr>
        <w:t xml:space="preserve"> </w:t>
      </w:r>
      <w:r w:rsidRPr="00D235ED">
        <w:t>количества</w:t>
      </w:r>
      <w:r w:rsidRPr="00D235ED">
        <w:rPr>
          <w:spacing w:val="1"/>
        </w:rPr>
        <w:t xml:space="preserve"> </w:t>
      </w:r>
      <w:r w:rsidRPr="00D235ED">
        <w:t>работников</w:t>
      </w:r>
      <w:r w:rsidRPr="00D235ED">
        <w:rPr>
          <w:spacing w:val="1"/>
        </w:rPr>
        <w:t xml:space="preserve"> </w:t>
      </w:r>
      <w:r w:rsidRPr="00D235ED">
        <w:t>на</w:t>
      </w:r>
      <w:r w:rsidRPr="00D235ED">
        <w:rPr>
          <w:spacing w:val="1"/>
        </w:rPr>
        <w:t xml:space="preserve"> </w:t>
      </w:r>
      <w:r w:rsidRPr="00D235ED">
        <w:t>этих</w:t>
      </w:r>
      <w:r w:rsidRPr="00D235ED">
        <w:rPr>
          <w:spacing w:val="1"/>
        </w:rPr>
        <w:t xml:space="preserve"> </w:t>
      </w:r>
      <w:r w:rsidRPr="00D235ED">
        <w:t>рабочих</w:t>
      </w:r>
      <w:r w:rsidRPr="00D235ED">
        <w:rPr>
          <w:spacing w:val="1"/>
        </w:rPr>
        <w:t xml:space="preserve"> </w:t>
      </w:r>
      <w:r w:rsidRPr="00D235ED">
        <w:t>местах,</w:t>
      </w:r>
      <w:r w:rsidRPr="00D235ED">
        <w:rPr>
          <w:spacing w:val="1"/>
        </w:rPr>
        <w:t xml:space="preserve"> </w:t>
      </w:r>
      <w:r w:rsidRPr="00D235ED">
        <w:t>с</w:t>
      </w:r>
      <w:r w:rsidRPr="00D235ED">
        <w:rPr>
          <w:spacing w:val="1"/>
        </w:rPr>
        <w:t xml:space="preserve"> </w:t>
      </w:r>
      <w:r w:rsidRPr="00D235ED">
        <w:t>учетом</w:t>
      </w:r>
      <w:r w:rsidRPr="00D235ED">
        <w:rPr>
          <w:spacing w:val="1"/>
        </w:rPr>
        <w:t xml:space="preserve"> </w:t>
      </w:r>
      <w:r w:rsidRPr="00D235ED">
        <w:t>организации</w:t>
      </w:r>
      <w:r w:rsidRPr="00D235ED">
        <w:rPr>
          <w:spacing w:val="1"/>
        </w:rPr>
        <w:t xml:space="preserve"> </w:t>
      </w:r>
      <w:r w:rsidRPr="00D235ED">
        <w:t>мероприятий</w:t>
      </w:r>
      <w:r w:rsidRPr="00D235ED">
        <w:rPr>
          <w:spacing w:val="1"/>
        </w:rPr>
        <w:t xml:space="preserve"> </w:t>
      </w:r>
      <w:r w:rsidRPr="00D235ED">
        <w:t>по</w:t>
      </w:r>
      <w:r w:rsidRPr="00D235ED">
        <w:rPr>
          <w:spacing w:val="1"/>
        </w:rPr>
        <w:t xml:space="preserve"> </w:t>
      </w:r>
      <w:r w:rsidRPr="00D235ED">
        <w:t>уходу</w:t>
      </w:r>
      <w:r w:rsidRPr="00D235ED">
        <w:rPr>
          <w:spacing w:val="1"/>
        </w:rPr>
        <w:t xml:space="preserve"> </w:t>
      </w:r>
      <w:r w:rsidRPr="00D235ED">
        <w:t>и</w:t>
      </w:r>
      <w:r w:rsidRPr="00D235ED">
        <w:rPr>
          <w:spacing w:val="1"/>
        </w:rPr>
        <w:t xml:space="preserve"> </w:t>
      </w:r>
      <w:r w:rsidRPr="00D235ED">
        <w:t>иных</w:t>
      </w:r>
      <w:r w:rsidRPr="00D235ED">
        <w:rPr>
          <w:spacing w:val="1"/>
        </w:rPr>
        <w:t xml:space="preserve"> </w:t>
      </w:r>
      <w:r w:rsidRPr="00D235ED">
        <w:t>факторов,</w:t>
      </w:r>
      <w:r w:rsidRPr="00D235ED">
        <w:rPr>
          <w:spacing w:val="1"/>
        </w:rPr>
        <w:t xml:space="preserve"> </w:t>
      </w:r>
      <w:r w:rsidRPr="00D235ED">
        <w:t>определяемых</w:t>
      </w:r>
      <w:r w:rsidRPr="00D235ED">
        <w:rPr>
          <w:spacing w:val="1"/>
        </w:rPr>
        <w:t xml:space="preserve"> </w:t>
      </w:r>
      <w:r w:rsidRPr="00D235ED">
        <w:t>работодателем,</w:t>
      </w:r>
      <w:r w:rsidRPr="00D235ED">
        <w:rPr>
          <w:spacing w:val="1"/>
        </w:rPr>
        <w:t xml:space="preserve"> </w:t>
      </w:r>
      <w:r w:rsidRPr="00D235ED">
        <w:t>влияющих на уровень</w:t>
      </w:r>
      <w:r w:rsidRPr="00D235ED">
        <w:rPr>
          <w:spacing w:val="-1"/>
        </w:rPr>
        <w:t xml:space="preserve"> </w:t>
      </w:r>
      <w:r w:rsidRPr="00D235ED">
        <w:t>потребности</w:t>
      </w:r>
      <w:r w:rsidRPr="00D235ED">
        <w:rPr>
          <w:spacing w:val="-1"/>
        </w:rPr>
        <w:t xml:space="preserve"> </w:t>
      </w:r>
      <w:r w:rsidRPr="00D235ED">
        <w:t>в</w:t>
      </w:r>
      <w:r w:rsidRPr="00D235ED">
        <w:rPr>
          <w:spacing w:val="-1"/>
        </w:rPr>
        <w:t xml:space="preserve"> </w:t>
      </w:r>
      <w:r w:rsidRPr="00D235ED">
        <w:t>СИЗ.</w:t>
      </w:r>
    </w:p>
    <w:p w:rsidR="00D235ED" w:rsidRPr="00D235ED" w:rsidRDefault="00D235ED" w:rsidP="00937A3F">
      <w:pPr>
        <w:pStyle w:val="aff1"/>
        <w:widowControl w:val="0"/>
        <w:numPr>
          <w:ilvl w:val="1"/>
          <w:numId w:val="89"/>
        </w:numPr>
        <w:autoSpaceDE w:val="0"/>
        <w:autoSpaceDN w:val="0"/>
        <w:ind w:left="284" w:firstLine="0"/>
        <w:jc w:val="both"/>
      </w:pPr>
      <w:r w:rsidRPr="00D235ED">
        <w:t xml:space="preserve">Нормы разрабатываются работодателем </w:t>
      </w:r>
      <w:r w:rsidRPr="00D235ED">
        <w:rPr>
          <w:b/>
        </w:rPr>
        <w:t xml:space="preserve">(приложение № 1) </w:t>
      </w:r>
      <w:r w:rsidRPr="00D235ED">
        <w:t>на основе</w:t>
      </w:r>
      <w:r w:rsidRPr="00D235ED">
        <w:rPr>
          <w:spacing w:val="-67"/>
        </w:rPr>
        <w:t xml:space="preserve"> </w:t>
      </w:r>
      <w:r w:rsidRPr="00D235ED">
        <w:t>Единых типовых норм, с учетом результатов СОУТ и ОПР, мнения выборного</w:t>
      </w:r>
      <w:r w:rsidRPr="00D235ED">
        <w:rPr>
          <w:spacing w:val="1"/>
        </w:rPr>
        <w:t xml:space="preserve"> </w:t>
      </w:r>
      <w:r w:rsidRPr="00D235ED">
        <w:t>органа</w:t>
      </w:r>
      <w:r w:rsidRPr="00D235ED">
        <w:rPr>
          <w:spacing w:val="1"/>
        </w:rPr>
        <w:t xml:space="preserve"> </w:t>
      </w:r>
      <w:r w:rsidRPr="00D235ED">
        <w:t>первичной</w:t>
      </w:r>
      <w:r w:rsidRPr="00D235ED">
        <w:rPr>
          <w:spacing w:val="1"/>
        </w:rPr>
        <w:t xml:space="preserve"> </w:t>
      </w:r>
      <w:r w:rsidRPr="00D235ED">
        <w:t>профсоюзной</w:t>
      </w:r>
      <w:r w:rsidRPr="00D235ED">
        <w:rPr>
          <w:spacing w:val="1"/>
        </w:rPr>
        <w:t xml:space="preserve"> </w:t>
      </w:r>
      <w:r w:rsidRPr="00D235ED">
        <w:t>организации,</w:t>
      </w:r>
      <w:r w:rsidRPr="00D235ED">
        <w:rPr>
          <w:spacing w:val="1"/>
        </w:rPr>
        <w:t xml:space="preserve"> </w:t>
      </w:r>
      <w:r w:rsidRPr="00D235ED">
        <w:t>требований</w:t>
      </w:r>
      <w:r w:rsidRPr="00D235ED">
        <w:rPr>
          <w:spacing w:val="1"/>
        </w:rPr>
        <w:t xml:space="preserve"> </w:t>
      </w:r>
      <w:r w:rsidRPr="00D235ED">
        <w:t>правил</w:t>
      </w:r>
      <w:r w:rsidRPr="00D235ED">
        <w:rPr>
          <w:spacing w:val="1"/>
        </w:rPr>
        <w:t xml:space="preserve"> </w:t>
      </w:r>
      <w:r w:rsidRPr="00D235ED">
        <w:t>по</w:t>
      </w:r>
      <w:r w:rsidRPr="00D235ED">
        <w:rPr>
          <w:spacing w:val="1"/>
        </w:rPr>
        <w:t xml:space="preserve"> </w:t>
      </w:r>
      <w:r w:rsidRPr="00D235ED">
        <w:t>охране</w:t>
      </w:r>
      <w:r w:rsidRPr="00D235ED">
        <w:rPr>
          <w:spacing w:val="-67"/>
        </w:rPr>
        <w:t xml:space="preserve"> </w:t>
      </w:r>
      <w:r w:rsidRPr="00D235ED">
        <w:t>труда,</w:t>
      </w:r>
      <w:r w:rsidRPr="00D235ED">
        <w:rPr>
          <w:spacing w:val="1"/>
        </w:rPr>
        <w:t xml:space="preserve"> </w:t>
      </w:r>
      <w:r w:rsidRPr="00D235ED">
        <w:t>паспортов</w:t>
      </w:r>
      <w:r w:rsidRPr="00D235ED">
        <w:rPr>
          <w:spacing w:val="1"/>
        </w:rPr>
        <w:t xml:space="preserve"> </w:t>
      </w:r>
      <w:r w:rsidRPr="00D235ED">
        <w:t>безопасности</w:t>
      </w:r>
      <w:r w:rsidRPr="00D235ED">
        <w:rPr>
          <w:spacing w:val="1"/>
        </w:rPr>
        <w:t xml:space="preserve"> </w:t>
      </w:r>
      <w:r w:rsidRPr="00D235ED">
        <w:t>при</w:t>
      </w:r>
      <w:r w:rsidRPr="00D235ED">
        <w:rPr>
          <w:spacing w:val="1"/>
        </w:rPr>
        <w:t xml:space="preserve"> </w:t>
      </w:r>
      <w:r w:rsidRPr="00D235ED">
        <w:t>работе</w:t>
      </w:r>
      <w:r w:rsidRPr="00D235ED">
        <w:rPr>
          <w:spacing w:val="1"/>
        </w:rPr>
        <w:t xml:space="preserve"> </w:t>
      </w:r>
      <w:r w:rsidRPr="00D235ED">
        <w:t>с</w:t>
      </w:r>
      <w:r w:rsidRPr="00D235ED">
        <w:rPr>
          <w:spacing w:val="1"/>
        </w:rPr>
        <w:t xml:space="preserve"> </w:t>
      </w:r>
      <w:r w:rsidRPr="00D235ED">
        <w:t>конкретными</w:t>
      </w:r>
      <w:r w:rsidRPr="00D235ED">
        <w:rPr>
          <w:spacing w:val="1"/>
        </w:rPr>
        <w:t xml:space="preserve"> </w:t>
      </w:r>
      <w:r w:rsidRPr="00D235ED">
        <w:t>химическими</w:t>
      </w:r>
      <w:r w:rsidRPr="00D235ED">
        <w:rPr>
          <w:spacing w:val="1"/>
        </w:rPr>
        <w:t xml:space="preserve"> </w:t>
      </w:r>
      <w:r w:rsidRPr="00D235ED">
        <w:t>веществами и иных документов, содержащих информацию о необходимости</w:t>
      </w:r>
      <w:r w:rsidRPr="00D235ED">
        <w:rPr>
          <w:spacing w:val="1"/>
        </w:rPr>
        <w:t xml:space="preserve"> </w:t>
      </w:r>
      <w:r w:rsidRPr="00D235ED">
        <w:t>применения</w:t>
      </w:r>
      <w:r w:rsidRPr="00D235ED">
        <w:rPr>
          <w:spacing w:val="-1"/>
        </w:rPr>
        <w:t xml:space="preserve"> </w:t>
      </w:r>
      <w:r w:rsidRPr="00D235ED">
        <w:t>СИЗ.</w:t>
      </w:r>
    </w:p>
    <w:p w:rsidR="00D235ED" w:rsidRPr="00D235ED" w:rsidRDefault="00D235ED" w:rsidP="00937A3F">
      <w:pPr>
        <w:pStyle w:val="aff1"/>
        <w:widowControl w:val="0"/>
        <w:numPr>
          <w:ilvl w:val="1"/>
          <w:numId w:val="89"/>
        </w:numPr>
        <w:autoSpaceDE w:val="0"/>
        <w:autoSpaceDN w:val="0"/>
        <w:ind w:left="284" w:firstLine="0"/>
        <w:jc w:val="both"/>
      </w:pPr>
      <w:r w:rsidRPr="00D235ED">
        <w:t>Нормы должны обеспечивать равноценную (в том числе, в случае</w:t>
      </w:r>
      <w:r w:rsidRPr="00D235ED">
        <w:rPr>
          <w:spacing w:val="1"/>
        </w:rPr>
        <w:t xml:space="preserve"> </w:t>
      </w:r>
      <w:r w:rsidRPr="00D235ED">
        <w:t>замены</w:t>
      </w:r>
      <w:r w:rsidRPr="00D235ED">
        <w:rPr>
          <w:spacing w:val="1"/>
        </w:rPr>
        <w:t xml:space="preserve"> </w:t>
      </w:r>
      <w:r w:rsidRPr="00D235ED">
        <w:t>СИЗ)</w:t>
      </w:r>
      <w:r w:rsidRPr="00D235ED">
        <w:rPr>
          <w:spacing w:val="1"/>
        </w:rPr>
        <w:t xml:space="preserve"> </w:t>
      </w:r>
      <w:r w:rsidRPr="00D235ED">
        <w:t>или</w:t>
      </w:r>
      <w:r w:rsidRPr="00D235ED">
        <w:rPr>
          <w:spacing w:val="1"/>
        </w:rPr>
        <w:t xml:space="preserve"> </w:t>
      </w:r>
      <w:r w:rsidRPr="00D235ED">
        <w:t>превосходящую</w:t>
      </w:r>
      <w:r w:rsidRPr="00D235ED">
        <w:rPr>
          <w:spacing w:val="1"/>
        </w:rPr>
        <w:t xml:space="preserve"> </w:t>
      </w:r>
      <w:r w:rsidRPr="00D235ED">
        <w:t>(за</w:t>
      </w:r>
      <w:r w:rsidRPr="00D235ED">
        <w:rPr>
          <w:spacing w:val="1"/>
        </w:rPr>
        <w:t xml:space="preserve"> </w:t>
      </w:r>
      <w:r w:rsidRPr="00D235ED">
        <w:t>счет</w:t>
      </w:r>
      <w:r w:rsidRPr="00D235ED">
        <w:rPr>
          <w:spacing w:val="1"/>
        </w:rPr>
        <w:t xml:space="preserve"> </w:t>
      </w:r>
      <w:r w:rsidRPr="00D235ED">
        <w:t>расширения</w:t>
      </w:r>
      <w:r w:rsidRPr="00D235ED">
        <w:rPr>
          <w:spacing w:val="1"/>
        </w:rPr>
        <w:t xml:space="preserve"> </w:t>
      </w:r>
      <w:r w:rsidRPr="00D235ED">
        <w:t>номенклатуры</w:t>
      </w:r>
      <w:r w:rsidRPr="00D235ED">
        <w:rPr>
          <w:spacing w:val="1"/>
        </w:rPr>
        <w:t xml:space="preserve"> </w:t>
      </w:r>
      <w:r w:rsidRPr="00D235ED">
        <w:t>или</w:t>
      </w:r>
      <w:r w:rsidRPr="00D235ED">
        <w:rPr>
          <w:spacing w:val="1"/>
        </w:rPr>
        <w:t xml:space="preserve"> </w:t>
      </w:r>
      <w:r w:rsidRPr="00D235ED">
        <w:t>увеличения</w:t>
      </w:r>
      <w:r w:rsidRPr="00D235ED">
        <w:rPr>
          <w:spacing w:val="1"/>
        </w:rPr>
        <w:t xml:space="preserve"> </w:t>
      </w:r>
      <w:r w:rsidRPr="00D235ED">
        <w:t>количества</w:t>
      </w:r>
      <w:r w:rsidRPr="00D235ED">
        <w:rPr>
          <w:spacing w:val="1"/>
        </w:rPr>
        <w:t xml:space="preserve"> </w:t>
      </w:r>
      <w:r w:rsidRPr="00D235ED">
        <w:t>выдаваемых</w:t>
      </w:r>
      <w:r w:rsidRPr="00D235ED">
        <w:rPr>
          <w:spacing w:val="1"/>
        </w:rPr>
        <w:t xml:space="preserve"> </w:t>
      </w:r>
      <w:r w:rsidRPr="00D235ED">
        <w:t>СИЗ,</w:t>
      </w:r>
      <w:r w:rsidRPr="00D235ED">
        <w:rPr>
          <w:spacing w:val="1"/>
        </w:rPr>
        <w:t xml:space="preserve"> </w:t>
      </w:r>
      <w:r w:rsidRPr="00D235ED">
        <w:t>либо</w:t>
      </w:r>
      <w:r w:rsidRPr="00D235ED">
        <w:rPr>
          <w:spacing w:val="1"/>
        </w:rPr>
        <w:t xml:space="preserve"> </w:t>
      </w:r>
      <w:r w:rsidRPr="00D235ED">
        <w:t>за</w:t>
      </w:r>
      <w:r w:rsidRPr="00D235ED">
        <w:rPr>
          <w:spacing w:val="1"/>
        </w:rPr>
        <w:t xml:space="preserve"> </w:t>
      </w:r>
      <w:r w:rsidRPr="00D235ED">
        <w:t>счет</w:t>
      </w:r>
      <w:r w:rsidRPr="00D235ED">
        <w:rPr>
          <w:spacing w:val="1"/>
        </w:rPr>
        <w:t xml:space="preserve"> </w:t>
      </w:r>
      <w:r w:rsidRPr="00D235ED">
        <w:t>выдачи</w:t>
      </w:r>
      <w:r w:rsidRPr="00D235ED">
        <w:rPr>
          <w:spacing w:val="1"/>
        </w:rPr>
        <w:t xml:space="preserve"> </w:t>
      </w:r>
      <w:r w:rsidRPr="00D235ED">
        <w:t>СИЗ,</w:t>
      </w:r>
      <w:r w:rsidRPr="00D235ED">
        <w:rPr>
          <w:spacing w:val="1"/>
        </w:rPr>
        <w:t xml:space="preserve"> </w:t>
      </w:r>
      <w:r w:rsidRPr="00D235ED">
        <w:t>обеспечивающих более широкий спектр защитных свойств) по сравнению с</w:t>
      </w:r>
      <w:r w:rsidRPr="00D235ED">
        <w:rPr>
          <w:spacing w:val="1"/>
        </w:rPr>
        <w:t xml:space="preserve"> </w:t>
      </w:r>
      <w:r w:rsidRPr="00D235ED">
        <w:t>Едиными типовыми нормами, защиту работников от имеющихся на рабочих</w:t>
      </w:r>
      <w:r w:rsidRPr="00D235ED">
        <w:rPr>
          <w:spacing w:val="1"/>
        </w:rPr>
        <w:t xml:space="preserve"> </w:t>
      </w:r>
      <w:r w:rsidRPr="00D235ED">
        <w:t>местах вредных и (или) опасных производственных факторов и опасностей,</w:t>
      </w:r>
      <w:r w:rsidRPr="00D235ED">
        <w:rPr>
          <w:spacing w:val="1"/>
        </w:rPr>
        <w:t xml:space="preserve"> </w:t>
      </w:r>
      <w:r w:rsidRPr="00D235ED">
        <w:t>выявленных</w:t>
      </w:r>
      <w:r w:rsidRPr="00D235ED">
        <w:rPr>
          <w:spacing w:val="-4"/>
        </w:rPr>
        <w:t xml:space="preserve"> </w:t>
      </w:r>
      <w:r w:rsidRPr="00D235ED">
        <w:t xml:space="preserve">при </w:t>
      </w:r>
      <w:r w:rsidRPr="00D235ED">
        <w:lastRenderedPageBreak/>
        <w:t>проведении СОУТ</w:t>
      </w:r>
      <w:r w:rsidRPr="00D235ED">
        <w:rPr>
          <w:spacing w:val="-4"/>
        </w:rPr>
        <w:t xml:space="preserve"> </w:t>
      </w:r>
      <w:r w:rsidRPr="00D235ED">
        <w:t>и</w:t>
      </w:r>
      <w:r w:rsidRPr="00D235ED">
        <w:rPr>
          <w:spacing w:val="-1"/>
        </w:rPr>
        <w:t xml:space="preserve"> </w:t>
      </w:r>
      <w:r w:rsidRPr="00D235ED">
        <w:t>ОПР.</w:t>
      </w:r>
    </w:p>
    <w:p w:rsidR="00D235ED" w:rsidRPr="00D235ED" w:rsidRDefault="00D235ED" w:rsidP="00937A3F">
      <w:pPr>
        <w:pStyle w:val="aff1"/>
        <w:widowControl w:val="0"/>
        <w:numPr>
          <w:ilvl w:val="1"/>
          <w:numId w:val="89"/>
        </w:numPr>
        <w:autoSpaceDE w:val="0"/>
        <w:autoSpaceDN w:val="0"/>
        <w:spacing w:line="322" w:lineRule="exact"/>
        <w:ind w:left="284" w:firstLine="0"/>
        <w:jc w:val="both"/>
      </w:pPr>
      <w:r w:rsidRPr="00D235ED">
        <w:t>Нормы</w:t>
      </w:r>
      <w:r w:rsidRPr="00D235ED">
        <w:rPr>
          <w:spacing w:val="12"/>
        </w:rPr>
        <w:t xml:space="preserve"> </w:t>
      </w:r>
      <w:r w:rsidRPr="00D235ED">
        <w:t>должны</w:t>
      </w:r>
      <w:r w:rsidRPr="00D235ED">
        <w:rPr>
          <w:spacing w:val="83"/>
        </w:rPr>
        <w:t xml:space="preserve"> </w:t>
      </w:r>
      <w:r w:rsidRPr="00D235ED">
        <w:t>содержать</w:t>
      </w:r>
      <w:r w:rsidRPr="00D235ED">
        <w:rPr>
          <w:spacing w:val="82"/>
        </w:rPr>
        <w:t xml:space="preserve"> </w:t>
      </w:r>
      <w:r w:rsidRPr="00D235ED">
        <w:t>конкретную</w:t>
      </w:r>
      <w:r w:rsidRPr="00D235ED">
        <w:rPr>
          <w:spacing w:val="81"/>
        </w:rPr>
        <w:t xml:space="preserve"> </w:t>
      </w:r>
      <w:r w:rsidRPr="00D235ED">
        <w:t>информацию</w:t>
      </w:r>
      <w:r w:rsidRPr="00D235ED">
        <w:rPr>
          <w:spacing w:val="85"/>
        </w:rPr>
        <w:t xml:space="preserve"> </w:t>
      </w:r>
      <w:r w:rsidRPr="00D235ED">
        <w:t>о</w:t>
      </w:r>
      <w:r w:rsidRPr="00D235ED">
        <w:rPr>
          <w:spacing w:val="82"/>
        </w:rPr>
        <w:t xml:space="preserve"> </w:t>
      </w:r>
      <w:r w:rsidRPr="00D235ED">
        <w:t>классе(ах)</w:t>
      </w:r>
    </w:p>
    <w:p w:rsidR="00D235ED" w:rsidRPr="00D235ED" w:rsidRDefault="00D235ED" w:rsidP="00294ADD">
      <w:pPr>
        <w:pStyle w:val="af"/>
        <w:spacing w:before="67"/>
        <w:ind w:left="284"/>
        <w:jc w:val="both"/>
      </w:pPr>
      <w:r w:rsidRPr="00D235ED">
        <w:t>защиты,</w:t>
      </w:r>
      <w:r w:rsidRPr="00D235ED">
        <w:rPr>
          <w:spacing w:val="1"/>
        </w:rPr>
        <w:t xml:space="preserve"> </w:t>
      </w:r>
      <w:r w:rsidRPr="00D235ED">
        <w:t>эксплуатационных</w:t>
      </w:r>
      <w:r w:rsidRPr="00D235ED">
        <w:rPr>
          <w:spacing w:val="1"/>
        </w:rPr>
        <w:t xml:space="preserve"> </w:t>
      </w:r>
      <w:r w:rsidRPr="00D235ED">
        <w:t>уровнях</w:t>
      </w:r>
      <w:r w:rsidRPr="00D235ED">
        <w:rPr>
          <w:spacing w:val="1"/>
        </w:rPr>
        <w:t xml:space="preserve"> </w:t>
      </w:r>
      <w:r w:rsidRPr="00D235ED">
        <w:t>защиты</w:t>
      </w:r>
      <w:r w:rsidRPr="00D235ED">
        <w:rPr>
          <w:spacing w:val="1"/>
        </w:rPr>
        <w:t xml:space="preserve"> </w:t>
      </w:r>
      <w:r w:rsidRPr="00D235ED">
        <w:t>(если</w:t>
      </w:r>
      <w:r w:rsidRPr="00D235ED">
        <w:rPr>
          <w:spacing w:val="1"/>
        </w:rPr>
        <w:t xml:space="preserve"> </w:t>
      </w:r>
      <w:r w:rsidRPr="00D235ED">
        <w:t>это</w:t>
      </w:r>
      <w:r w:rsidRPr="00D235ED">
        <w:rPr>
          <w:spacing w:val="1"/>
        </w:rPr>
        <w:t xml:space="preserve"> </w:t>
      </w:r>
      <w:r w:rsidRPr="00D235ED">
        <w:t>предусмотрено</w:t>
      </w:r>
      <w:r w:rsidRPr="00D235ED">
        <w:rPr>
          <w:spacing w:val="1"/>
        </w:rPr>
        <w:t xml:space="preserve"> </w:t>
      </w:r>
      <w:r w:rsidRPr="00D235ED">
        <w:t>для</w:t>
      </w:r>
      <w:r w:rsidRPr="00D235ED">
        <w:rPr>
          <w:spacing w:val="1"/>
        </w:rPr>
        <w:t xml:space="preserve"> </w:t>
      </w:r>
      <w:r w:rsidRPr="00D235ED">
        <w:t>данного типа СИЗ), особенностях конструкции, комплектности, планируемых к</w:t>
      </w:r>
      <w:r w:rsidRPr="00D235ED">
        <w:rPr>
          <w:spacing w:val="1"/>
        </w:rPr>
        <w:t xml:space="preserve"> </w:t>
      </w:r>
      <w:r w:rsidRPr="00D235ED">
        <w:t>выдаче</w:t>
      </w:r>
      <w:r w:rsidRPr="00D235ED">
        <w:rPr>
          <w:spacing w:val="-1"/>
        </w:rPr>
        <w:t xml:space="preserve"> </w:t>
      </w:r>
      <w:r w:rsidRPr="00D235ED">
        <w:t>СИЗ.</w:t>
      </w:r>
    </w:p>
    <w:p w:rsidR="00D235ED" w:rsidRPr="00D235ED" w:rsidRDefault="00D235ED" w:rsidP="00937A3F">
      <w:pPr>
        <w:pStyle w:val="aff1"/>
        <w:widowControl w:val="0"/>
        <w:numPr>
          <w:ilvl w:val="1"/>
          <w:numId w:val="89"/>
        </w:numPr>
        <w:tabs>
          <w:tab w:val="left" w:pos="567"/>
        </w:tabs>
        <w:autoSpaceDE w:val="0"/>
        <w:autoSpaceDN w:val="0"/>
        <w:spacing w:before="2"/>
        <w:ind w:left="284" w:firstLine="0"/>
        <w:jc w:val="both"/>
      </w:pPr>
      <w:r w:rsidRPr="00D235ED">
        <w:t>Нормы</w:t>
      </w:r>
      <w:r w:rsidRPr="00D235ED">
        <w:rPr>
          <w:spacing w:val="1"/>
        </w:rPr>
        <w:t xml:space="preserve"> </w:t>
      </w:r>
      <w:r w:rsidRPr="00D235ED">
        <w:t>должны</w:t>
      </w:r>
      <w:r w:rsidRPr="00D235ED">
        <w:rPr>
          <w:spacing w:val="1"/>
        </w:rPr>
        <w:t xml:space="preserve"> </w:t>
      </w:r>
      <w:r w:rsidRPr="00D235ED">
        <w:t>содержать</w:t>
      </w:r>
      <w:r w:rsidRPr="00D235ED">
        <w:rPr>
          <w:spacing w:val="1"/>
        </w:rPr>
        <w:t xml:space="preserve"> </w:t>
      </w:r>
      <w:r w:rsidRPr="00D235ED">
        <w:t>информацию</w:t>
      </w:r>
      <w:r w:rsidRPr="00D235ED">
        <w:rPr>
          <w:spacing w:val="1"/>
        </w:rPr>
        <w:t xml:space="preserve"> </w:t>
      </w:r>
      <w:r w:rsidRPr="00D235ED">
        <w:t>о</w:t>
      </w:r>
      <w:r w:rsidRPr="00D235ED">
        <w:rPr>
          <w:spacing w:val="1"/>
        </w:rPr>
        <w:t xml:space="preserve"> </w:t>
      </w:r>
      <w:r w:rsidRPr="00D235ED">
        <w:t>СИЗ,</w:t>
      </w:r>
      <w:r w:rsidRPr="00D235ED">
        <w:rPr>
          <w:spacing w:val="1"/>
        </w:rPr>
        <w:t xml:space="preserve"> </w:t>
      </w:r>
      <w:r w:rsidRPr="00D235ED">
        <w:t>необходимых</w:t>
      </w:r>
      <w:r w:rsidRPr="00D235ED">
        <w:rPr>
          <w:spacing w:val="-67"/>
        </w:rPr>
        <w:t xml:space="preserve"> </w:t>
      </w:r>
      <w:r w:rsidRPr="00D235ED">
        <w:t>работникам для осуществления трудовой деятельности, включая деятельность</w:t>
      </w:r>
      <w:r w:rsidRPr="00D235ED">
        <w:rPr>
          <w:spacing w:val="1"/>
        </w:rPr>
        <w:t xml:space="preserve"> </w:t>
      </w:r>
      <w:r w:rsidRPr="00D235ED">
        <w:t>при</w:t>
      </w:r>
      <w:r w:rsidRPr="00D235ED">
        <w:rPr>
          <w:spacing w:val="-1"/>
        </w:rPr>
        <w:t xml:space="preserve"> </w:t>
      </w:r>
      <w:r w:rsidRPr="00D235ED">
        <w:t>совмещении</w:t>
      </w:r>
      <w:r w:rsidRPr="00D235ED">
        <w:rPr>
          <w:spacing w:val="-1"/>
        </w:rPr>
        <w:t xml:space="preserve"> </w:t>
      </w:r>
      <w:r w:rsidRPr="00D235ED">
        <w:t>профессий</w:t>
      </w:r>
      <w:r w:rsidRPr="00D235ED">
        <w:rPr>
          <w:spacing w:val="-1"/>
        </w:rPr>
        <w:t xml:space="preserve"> </w:t>
      </w:r>
      <w:r w:rsidRPr="00D235ED">
        <w:t>или выполнении</w:t>
      </w:r>
      <w:r w:rsidRPr="00D235ED">
        <w:rPr>
          <w:spacing w:val="-1"/>
        </w:rPr>
        <w:t xml:space="preserve"> </w:t>
      </w:r>
      <w:r w:rsidRPr="00D235ED">
        <w:t>совмещаемых работ.</w:t>
      </w:r>
    </w:p>
    <w:p w:rsidR="00D235ED" w:rsidRPr="00D235ED" w:rsidRDefault="00D235ED" w:rsidP="00D235ED">
      <w:pPr>
        <w:pStyle w:val="af"/>
        <w:ind w:left="284"/>
        <w:jc w:val="both"/>
      </w:pPr>
      <w:r w:rsidRPr="00D235ED">
        <w:t>Объем выдачи СИЗ, выдаваемых работникам в зависимости от профессии</w:t>
      </w:r>
      <w:r w:rsidRPr="00D235ED">
        <w:rPr>
          <w:spacing w:val="-67"/>
        </w:rPr>
        <w:t xml:space="preserve"> </w:t>
      </w:r>
      <w:r w:rsidRPr="00D235ED">
        <w:t>(должности), определен в Единых типовых нормах выдачи СИЗ работникам по</w:t>
      </w:r>
      <w:r w:rsidRPr="00D235ED">
        <w:rPr>
          <w:spacing w:val="1"/>
        </w:rPr>
        <w:t xml:space="preserve"> </w:t>
      </w:r>
      <w:r w:rsidRPr="00D235ED">
        <w:t>профессиям</w:t>
      </w:r>
      <w:r w:rsidRPr="00D235ED">
        <w:rPr>
          <w:spacing w:val="-1"/>
        </w:rPr>
        <w:t xml:space="preserve"> </w:t>
      </w:r>
      <w:r w:rsidRPr="00D235ED">
        <w:t>(должностям).</w:t>
      </w:r>
    </w:p>
    <w:p w:rsidR="00D235ED" w:rsidRPr="00D235ED" w:rsidRDefault="00D235ED" w:rsidP="00D235ED">
      <w:pPr>
        <w:pStyle w:val="af"/>
        <w:ind w:left="284"/>
        <w:jc w:val="both"/>
      </w:pPr>
      <w:r w:rsidRPr="00D235ED">
        <w:t>При</w:t>
      </w:r>
      <w:r w:rsidRPr="00D235ED">
        <w:rPr>
          <w:spacing w:val="1"/>
        </w:rPr>
        <w:t xml:space="preserve"> </w:t>
      </w:r>
      <w:r w:rsidRPr="00D235ED">
        <w:t>определении</w:t>
      </w:r>
      <w:r w:rsidRPr="00D235ED">
        <w:rPr>
          <w:spacing w:val="1"/>
        </w:rPr>
        <w:t xml:space="preserve"> </w:t>
      </w:r>
      <w:r w:rsidRPr="00D235ED">
        <w:t>работодателем</w:t>
      </w:r>
      <w:r w:rsidRPr="00D235ED">
        <w:rPr>
          <w:spacing w:val="1"/>
        </w:rPr>
        <w:t xml:space="preserve"> </w:t>
      </w:r>
      <w:r w:rsidRPr="00D235ED">
        <w:t>объема</w:t>
      </w:r>
      <w:r w:rsidRPr="00D235ED">
        <w:rPr>
          <w:spacing w:val="1"/>
        </w:rPr>
        <w:t xml:space="preserve"> </w:t>
      </w:r>
      <w:r w:rsidRPr="00D235ED">
        <w:t>выдачи</w:t>
      </w:r>
      <w:r w:rsidRPr="00D235ED">
        <w:rPr>
          <w:spacing w:val="1"/>
        </w:rPr>
        <w:t xml:space="preserve"> </w:t>
      </w:r>
      <w:r w:rsidRPr="00D235ED">
        <w:t>СИЗ,</w:t>
      </w:r>
      <w:r w:rsidRPr="00D235ED">
        <w:rPr>
          <w:spacing w:val="1"/>
        </w:rPr>
        <w:t xml:space="preserve"> </w:t>
      </w:r>
      <w:r w:rsidRPr="00D235ED">
        <w:t>выдаваемых</w:t>
      </w:r>
      <w:r w:rsidRPr="00D235ED">
        <w:rPr>
          <w:spacing w:val="1"/>
        </w:rPr>
        <w:t xml:space="preserve"> </w:t>
      </w:r>
      <w:r w:rsidRPr="00D235ED">
        <w:t>работникам на основании проведенных СОУТ и ОПР, работодатель использует</w:t>
      </w:r>
      <w:r w:rsidRPr="00D235ED">
        <w:rPr>
          <w:spacing w:val="1"/>
        </w:rPr>
        <w:t xml:space="preserve"> </w:t>
      </w:r>
      <w:r w:rsidRPr="00D235ED">
        <w:t>Единые типовые нормы выдачи СИЗ в зависимости от идентифицированных</w:t>
      </w:r>
      <w:r w:rsidRPr="00D235ED">
        <w:rPr>
          <w:spacing w:val="1"/>
        </w:rPr>
        <w:t xml:space="preserve"> </w:t>
      </w:r>
      <w:r w:rsidRPr="00D235ED">
        <w:t>опасностей,</w:t>
      </w:r>
      <w:r w:rsidRPr="00D235ED">
        <w:rPr>
          <w:spacing w:val="1"/>
        </w:rPr>
        <w:t xml:space="preserve"> </w:t>
      </w:r>
      <w:r w:rsidRPr="00D235ED">
        <w:t>Единые</w:t>
      </w:r>
      <w:r w:rsidRPr="00D235ED">
        <w:rPr>
          <w:spacing w:val="1"/>
        </w:rPr>
        <w:t xml:space="preserve"> </w:t>
      </w:r>
      <w:r w:rsidRPr="00D235ED">
        <w:t>типовые</w:t>
      </w:r>
      <w:r w:rsidRPr="00D235ED">
        <w:rPr>
          <w:spacing w:val="1"/>
        </w:rPr>
        <w:t xml:space="preserve"> </w:t>
      </w:r>
      <w:r w:rsidRPr="00D235ED">
        <w:t>нормы</w:t>
      </w:r>
      <w:r w:rsidRPr="00D235ED">
        <w:rPr>
          <w:spacing w:val="1"/>
        </w:rPr>
        <w:t xml:space="preserve"> </w:t>
      </w:r>
      <w:r w:rsidRPr="00D235ED">
        <w:t>выдачи</w:t>
      </w:r>
      <w:r w:rsidRPr="00D235ED">
        <w:rPr>
          <w:spacing w:val="1"/>
        </w:rPr>
        <w:t xml:space="preserve"> </w:t>
      </w:r>
      <w:r w:rsidRPr="00D235ED">
        <w:t>дерматологических</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смывающих средств.</w:t>
      </w:r>
    </w:p>
    <w:p w:rsidR="00D235ED" w:rsidRPr="00D235ED" w:rsidRDefault="00D235ED" w:rsidP="00D235ED">
      <w:pPr>
        <w:pStyle w:val="af"/>
        <w:spacing w:before="1"/>
        <w:ind w:left="284"/>
        <w:jc w:val="both"/>
      </w:pPr>
      <w:r w:rsidRPr="00D235ED">
        <w:t>При определении объема СИЗ, предполагаемых к выдаче работникам на</w:t>
      </w:r>
      <w:r w:rsidRPr="00D235ED">
        <w:rPr>
          <w:spacing w:val="1"/>
        </w:rPr>
        <w:t xml:space="preserve"> </w:t>
      </w:r>
      <w:r w:rsidRPr="00D235ED">
        <w:t>основании проведенных СОУТ и ОПР, работодатель вправе не учитывать СИЗ</w:t>
      </w:r>
      <w:r w:rsidRPr="00D235ED">
        <w:rPr>
          <w:spacing w:val="1"/>
        </w:rPr>
        <w:t xml:space="preserve"> </w:t>
      </w:r>
      <w:r w:rsidRPr="00D235ED">
        <w:t>от</w:t>
      </w:r>
      <w:r w:rsidRPr="00D235ED">
        <w:rPr>
          <w:spacing w:val="1"/>
        </w:rPr>
        <w:t xml:space="preserve"> </w:t>
      </w:r>
      <w:r w:rsidRPr="00D235ED">
        <w:t>опасностей,</w:t>
      </w:r>
      <w:r w:rsidRPr="00D235ED">
        <w:rPr>
          <w:spacing w:val="1"/>
        </w:rPr>
        <w:t xml:space="preserve"> </w:t>
      </w:r>
      <w:r w:rsidRPr="00D235ED">
        <w:t>уровень</w:t>
      </w:r>
      <w:r w:rsidRPr="00D235ED">
        <w:rPr>
          <w:spacing w:val="1"/>
        </w:rPr>
        <w:t xml:space="preserve"> </w:t>
      </w:r>
      <w:r w:rsidRPr="00D235ED">
        <w:t>риска</w:t>
      </w:r>
      <w:r w:rsidRPr="00D235ED">
        <w:rPr>
          <w:spacing w:val="1"/>
        </w:rPr>
        <w:t xml:space="preserve"> </w:t>
      </w:r>
      <w:r w:rsidRPr="00D235ED">
        <w:t>по</w:t>
      </w:r>
      <w:r w:rsidRPr="00D235ED">
        <w:rPr>
          <w:spacing w:val="1"/>
        </w:rPr>
        <w:t xml:space="preserve"> </w:t>
      </w:r>
      <w:r w:rsidRPr="00D235ED">
        <w:t>которым</w:t>
      </w:r>
      <w:r w:rsidRPr="00D235ED">
        <w:rPr>
          <w:spacing w:val="1"/>
        </w:rPr>
        <w:t xml:space="preserve"> </w:t>
      </w:r>
      <w:r w:rsidRPr="00D235ED">
        <w:t>не</w:t>
      </w:r>
      <w:r w:rsidRPr="00D235ED">
        <w:rPr>
          <w:spacing w:val="1"/>
        </w:rPr>
        <w:t xml:space="preserve"> </w:t>
      </w:r>
      <w:r w:rsidRPr="00D235ED">
        <w:t>приведет</w:t>
      </w:r>
      <w:r w:rsidRPr="00D235ED">
        <w:rPr>
          <w:spacing w:val="1"/>
        </w:rPr>
        <w:t xml:space="preserve"> </w:t>
      </w:r>
      <w:r w:rsidRPr="00D235ED">
        <w:t>к</w:t>
      </w:r>
      <w:r w:rsidRPr="00D235ED">
        <w:rPr>
          <w:spacing w:val="1"/>
        </w:rPr>
        <w:t xml:space="preserve"> </w:t>
      </w:r>
      <w:r w:rsidRPr="00D235ED">
        <w:t>нанесению</w:t>
      </w:r>
      <w:r w:rsidRPr="00D235ED">
        <w:rPr>
          <w:spacing w:val="1"/>
        </w:rPr>
        <w:t xml:space="preserve"> </w:t>
      </w:r>
      <w:r w:rsidRPr="00D235ED">
        <w:t>вреда</w:t>
      </w:r>
      <w:r w:rsidRPr="00D235ED">
        <w:rPr>
          <w:spacing w:val="1"/>
        </w:rPr>
        <w:t xml:space="preserve"> </w:t>
      </w:r>
      <w:r w:rsidRPr="00D235ED">
        <w:t>здоровью работника в процессе трудовой деятельности вследствие реализации</w:t>
      </w:r>
      <w:r w:rsidRPr="00D235ED">
        <w:rPr>
          <w:spacing w:val="1"/>
        </w:rPr>
        <w:t xml:space="preserve"> </w:t>
      </w:r>
      <w:r w:rsidRPr="00D235ED">
        <w:t>работодателем</w:t>
      </w:r>
      <w:r w:rsidRPr="00D235ED">
        <w:rPr>
          <w:spacing w:val="1"/>
        </w:rPr>
        <w:t xml:space="preserve"> </w:t>
      </w:r>
      <w:r w:rsidRPr="00D235ED">
        <w:t>иных</w:t>
      </w:r>
      <w:r w:rsidRPr="00D235ED">
        <w:rPr>
          <w:spacing w:val="1"/>
        </w:rPr>
        <w:t xml:space="preserve"> </w:t>
      </w:r>
      <w:r w:rsidRPr="00D235ED">
        <w:t>мероприятий</w:t>
      </w:r>
      <w:r w:rsidRPr="00D235ED">
        <w:rPr>
          <w:spacing w:val="1"/>
        </w:rPr>
        <w:t xml:space="preserve"> </w:t>
      </w:r>
      <w:r w:rsidRPr="00D235ED">
        <w:t>по</w:t>
      </w:r>
      <w:r w:rsidRPr="00D235ED">
        <w:rPr>
          <w:spacing w:val="1"/>
        </w:rPr>
        <w:t xml:space="preserve"> </w:t>
      </w:r>
      <w:r w:rsidRPr="00D235ED">
        <w:t>управлению</w:t>
      </w:r>
      <w:r w:rsidRPr="00D235ED">
        <w:rPr>
          <w:spacing w:val="1"/>
        </w:rPr>
        <w:t xml:space="preserve"> </w:t>
      </w:r>
      <w:r w:rsidRPr="00D235ED">
        <w:t>рисками,</w:t>
      </w:r>
      <w:r w:rsidRPr="00D235ED">
        <w:rPr>
          <w:spacing w:val="1"/>
        </w:rPr>
        <w:t xml:space="preserve"> </w:t>
      </w:r>
      <w:r w:rsidRPr="00D235ED">
        <w:t>снижению</w:t>
      </w:r>
      <w:r w:rsidRPr="00D235ED">
        <w:rPr>
          <w:spacing w:val="1"/>
        </w:rPr>
        <w:t xml:space="preserve"> </w:t>
      </w:r>
      <w:r w:rsidRPr="00D235ED">
        <w:t>их</w:t>
      </w:r>
      <w:r w:rsidRPr="00D235ED">
        <w:rPr>
          <w:spacing w:val="1"/>
        </w:rPr>
        <w:t xml:space="preserve"> </w:t>
      </w:r>
      <w:r w:rsidRPr="00D235ED">
        <w:t>уровней. При этом реализация указанных мероприятий должна подтверждаться</w:t>
      </w:r>
      <w:r w:rsidRPr="00D235ED">
        <w:rPr>
          <w:spacing w:val="1"/>
        </w:rPr>
        <w:t xml:space="preserve"> </w:t>
      </w:r>
      <w:r w:rsidRPr="00D235ED">
        <w:t>результатами</w:t>
      </w:r>
      <w:r w:rsidRPr="00D235ED">
        <w:rPr>
          <w:spacing w:val="-1"/>
        </w:rPr>
        <w:t xml:space="preserve"> </w:t>
      </w:r>
      <w:r w:rsidRPr="00D235ED">
        <w:t>СОУТ</w:t>
      </w:r>
      <w:r w:rsidRPr="00D235ED">
        <w:rPr>
          <w:spacing w:val="-2"/>
        </w:rPr>
        <w:t xml:space="preserve"> </w:t>
      </w:r>
      <w:r w:rsidRPr="00D235ED">
        <w:t>и (или) ОПР.</w:t>
      </w:r>
    </w:p>
    <w:p w:rsidR="00D235ED" w:rsidRPr="00D235ED" w:rsidRDefault="00D235ED" w:rsidP="00D235ED">
      <w:pPr>
        <w:pStyle w:val="af"/>
        <w:ind w:left="284"/>
        <w:jc w:val="both"/>
      </w:pPr>
      <w:r w:rsidRPr="00D235ED">
        <w:t>В</w:t>
      </w:r>
      <w:r w:rsidRPr="00D235ED">
        <w:rPr>
          <w:spacing w:val="1"/>
        </w:rPr>
        <w:t xml:space="preserve"> </w:t>
      </w:r>
      <w:r w:rsidRPr="00D235ED">
        <w:t>случае,</w:t>
      </w:r>
      <w:r w:rsidRPr="00D235ED">
        <w:rPr>
          <w:spacing w:val="1"/>
        </w:rPr>
        <w:t xml:space="preserve"> </w:t>
      </w:r>
      <w:r w:rsidRPr="00D235ED">
        <w:t>если</w:t>
      </w:r>
      <w:r w:rsidRPr="00D235ED">
        <w:rPr>
          <w:spacing w:val="1"/>
        </w:rPr>
        <w:t xml:space="preserve"> </w:t>
      </w:r>
      <w:r w:rsidRPr="00D235ED">
        <w:t>наименование</w:t>
      </w:r>
      <w:r w:rsidRPr="00D235ED">
        <w:rPr>
          <w:spacing w:val="1"/>
        </w:rPr>
        <w:t xml:space="preserve"> </w:t>
      </w:r>
      <w:r w:rsidRPr="00D235ED">
        <w:t>профессии</w:t>
      </w:r>
      <w:r w:rsidRPr="00D235ED">
        <w:rPr>
          <w:spacing w:val="1"/>
        </w:rPr>
        <w:t xml:space="preserve"> </w:t>
      </w:r>
      <w:r w:rsidRPr="00D235ED">
        <w:t>(должности)</w:t>
      </w:r>
      <w:r w:rsidRPr="00D235ED">
        <w:rPr>
          <w:spacing w:val="1"/>
        </w:rPr>
        <w:t xml:space="preserve"> </w:t>
      </w:r>
      <w:r w:rsidRPr="00D235ED">
        <w:t>отсутствует</w:t>
      </w:r>
      <w:r w:rsidRPr="00D235ED">
        <w:rPr>
          <w:spacing w:val="1"/>
        </w:rPr>
        <w:t xml:space="preserve"> </w:t>
      </w:r>
      <w:r w:rsidRPr="00D235ED">
        <w:t>в</w:t>
      </w:r>
      <w:r w:rsidRPr="00D235ED">
        <w:rPr>
          <w:spacing w:val="1"/>
        </w:rPr>
        <w:t xml:space="preserve"> </w:t>
      </w:r>
      <w:r w:rsidRPr="00D235ED">
        <w:t>положениях Единых типовых норм выдачи СИЗ в соответствии с профессией</w:t>
      </w:r>
      <w:r w:rsidRPr="00D235ED">
        <w:rPr>
          <w:spacing w:val="1"/>
        </w:rPr>
        <w:t xml:space="preserve"> </w:t>
      </w:r>
      <w:r w:rsidRPr="00D235ED">
        <w:t>(должностью)</w:t>
      </w:r>
      <w:r w:rsidRPr="00D235ED">
        <w:rPr>
          <w:spacing w:val="1"/>
        </w:rPr>
        <w:t xml:space="preserve"> </w:t>
      </w:r>
      <w:r w:rsidRPr="00D235ED">
        <w:t>работника</w:t>
      </w:r>
      <w:r w:rsidRPr="00D235ED">
        <w:rPr>
          <w:spacing w:val="1"/>
        </w:rPr>
        <w:t xml:space="preserve"> </w:t>
      </w:r>
      <w:r w:rsidRPr="00D235ED">
        <w:t>либо</w:t>
      </w:r>
      <w:r w:rsidRPr="00D235ED">
        <w:rPr>
          <w:spacing w:val="1"/>
        </w:rPr>
        <w:t xml:space="preserve"> </w:t>
      </w:r>
      <w:r w:rsidRPr="00D235ED">
        <w:t>если</w:t>
      </w:r>
      <w:r w:rsidRPr="00D235ED">
        <w:rPr>
          <w:spacing w:val="1"/>
        </w:rPr>
        <w:t xml:space="preserve"> </w:t>
      </w:r>
      <w:r w:rsidRPr="00D235ED">
        <w:t>уровень</w:t>
      </w:r>
      <w:r w:rsidRPr="00D235ED">
        <w:rPr>
          <w:spacing w:val="1"/>
        </w:rPr>
        <w:t xml:space="preserve"> </w:t>
      </w:r>
      <w:r w:rsidRPr="00D235ED">
        <w:t>защиты,</w:t>
      </w:r>
      <w:r w:rsidRPr="00D235ED">
        <w:rPr>
          <w:spacing w:val="1"/>
        </w:rPr>
        <w:t xml:space="preserve"> </w:t>
      </w:r>
      <w:r w:rsidRPr="00D235ED">
        <w:t>обеспечиваемый</w:t>
      </w:r>
      <w:r w:rsidRPr="00D235ED">
        <w:rPr>
          <w:spacing w:val="-67"/>
        </w:rPr>
        <w:t xml:space="preserve"> </w:t>
      </w:r>
      <w:r w:rsidRPr="00D235ED">
        <w:t>предлагаемым</w:t>
      </w:r>
      <w:r w:rsidRPr="00D235ED">
        <w:rPr>
          <w:spacing w:val="1"/>
        </w:rPr>
        <w:t xml:space="preserve"> </w:t>
      </w:r>
      <w:r w:rsidRPr="00D235ED">
        <w:t>данными</w:t>
      </w:r>
      <w:r w:rsidRPr="00D235ED">
        <w:rPr>
          <w:spacing w:val="1"/>
        </w:rPr>
        <w:t xml:space="preserve"> </w:t>
      </w:r>
      <w:r w:rsidRPr="00D235ED">
        <w:t>положениями</w:t>
      </w:r>
      <w:r w:rsidRPr="00D235ED">
        <w:rPr>
          <w:spacing w:val="1"/>
        </w:rPr>
        <w:t xml:space="preserve"> </w:t>
      </w:r>
      <w:r w:rsidRPr="00D235ED">
        <w:t>набором</w:t>
      </w:r>
      <w:r w:rsidRPr="00D235ED">
        <w:rPr>
          <w:spacing w:val="1"/>
        </w:rPr>
        <w:t xml:space="preserve"> </w:t>
      </w:r>
      <w:r w:rsidRPr="00D235ED">
        <w:t>СИЗ,</w:t>
      </w:r>
      <w:r w:rsidRPr="00D235ED">
        <w:rPr>
          <w:spacing w:val="1"/>
        </w:rPr>
        <w:t xml:space="preserve"> </w:t>
      </w:r>
      <w:r w:rsidRPr="00D235ED">
        <w:t>не</w:t>
      </w:r>
      <w:r w:rsidRPr="00D235ED">
        <w:rPr>
          <w:spacing w:val="1"/>
        </w:rPr>
        <w:t xml:space="preserve"> </w:t>
      </w:r>
      <w:r w:rsidRPr="00D235ED">
        <w:t>соответствует</w:t>
      </w:r>
      <w:r w:rsidRPr="00D235ED">
        <w:rPr>
          <w:spacing w:val="1"/>
        </w:rPr>
        <w:t xml:space="preserve"> </w:t>
      </w:r>
      <w:r w:rsidRPr="00D235ED">
        <w:t>имеющимся на рабочих местах вредным и (или) опасным производственным</w:t>
      </w:r>
      <w:r w:rsidRPr="00D235ED">
        <w:rPr>
          <w:spacing w:val="1"/>
        </w:rPr>
        <w:t xml:space="preserve"> </w:t>
      </w:r>
      <w:r w:rsidRPr="00D235ED">
        <w:t>факторам</w:t>
      </w:r>
      <w:r w:rsidRPr="00D235ED">
        <w:rPr>
          <w:spacing w:val="1"/>
        </w:rPr>
        <w:t xml:space="preserve"> </w:t>
      </w:r>
      <w:r w:rsidRPr="00D235ED">
        <w:t>и</w:t>
      </w:r>
      <w:r w:rsidRPr="00D235ED">
        <w:rPr>
          <w:spacing w:val="1"/>
        </w:rPr>
        <w:t xml:space="preserve"> </w:t>
      </w:r>
      <w:r w:rsidRPr="00D235ED">
        <w:t>опасностям,</w:t>
      </w:r>
      <w:r w:rsidRPr="00D235ED">
        <w:rPr>
          <w:spacing w:val="1"/>
        </w:rPr>
        <w:t xml:space="preserve"> </w:t>
      </w:r>
      <w:r w:rsidRPr="00D235ED">
        <w:t>выявленным</w:t>
      </w:r>
      <w:r w:rsidRPr="00D235ED">
        <w:rPr>
          <w:spacing w:val="1"/>
        </w:rPr>
        <w:t xml:space="preserve"> </w:t>
      </w:r>
      <w:r w:rsidRPr="00D235ED">
        <w:t>при</w:t>
      </w:r>
      <w:r w:rsidRPr="00D235ED">
        <w:rPr>
          <w:spacing w:val="1"/>
        </w:rPr>
        <w:t xml:space="preserve"> </w:t>
      </w:r>
      <w:r w:rsidRPr="00D235ED">
        <w:t>проведении</w:t>
      </w:r>
      <w:r w:rsidRPr="00D235ED">
        <w:rPr>
          <w:spacing w:val="1"/>
        </w:rPr>
        <w:t xml:space="preserve"> </w:t>
      </w:r>
      <w:r w:rsidRPr="00D235ED">
        <w:t>СОУТ</w:t>
      </w:r>
      <w:r w:rsidRPr="00D235ED">
        <w:rPr>
          <w:spacing w:val="1"/>
        </w:rPr>
        <w:t xml:space="preserve"> </w:t>
      </w:r>
      <w:r w:rsidRPr="00D235ED">
        <w:t>и</w:t>
      </w:r>
      <w:r w:rsidRPr="00D235ED">
        <w:rPr>
          <w:spacing w:val="1"/>
        </w:rPr>
        <w:t xml:space="preserve"> </w:t>
      </w:r>
      <w:r w:rsidRPr="00D235ED">
        <w:t>ОПР,</w:t>
      </w:r>
      <w:r w:rsidRPr="00D235ED">
        <w:rPr>
          <w:spacing w:val="1"/>
        </w:rPr>
        <w:t xml:space="preserve"> </w:t>
      </w:r>
      <w:r w:rsidRPr="00D235ED">
        <w:t>работодатель</w:t>
      </w:r>
      <w:r w:rsidRPr="00D235ED">
        <w:rPr>
          <w:spacing w:val="1"/>
        </w:rPr>
        <w:t xml:space="preserve"> </w:t>
      </w:r>
      <w:r w:rsidRPr="00D235ED">
        <w:t>при</w:t>
      </w:r>
      <w:r w:rsidRPr="00D235ED">
        <w:rPr>
          <w:spacing w:val="1"/>
        </w:rPr>
        <w:t xml:space="preserve"> </w:t>
      </w:r>
      <w:r w:rsidRPr="00D235ED">
        <w:t>разработке</w:t>
      </w:r>
      <w:r w:rsidRPr="00D235ED">
        <w:rPr>
          <w:spacing w:val="1"/>
        </w:rPr>
        <w:t xml:space="preserve"> </w:t>
      </w:r>
      <w:r w:rsidRPr="00D235ED">
        <w:t>Норм</w:t>
      </w:r>
      <w:r w:rsidRPr="00D235ED">
        <w:rPr>
          <w:spacing w:val="1"/>
        </w:rPr>
        <w:t xml:space="preserve"> </w:t>
      </w:r>
      <w:r w:rsidRPr="00D235ED">
        <w:t>должен</w:t>
      </w:r>
      <w:r w:rsidRPr="00D235ED">
        <w:rPr>
          <w:spacing w:val="1"/>
        </w:rPr>
        <w:t xml:space="preserve"> </w:t>
      </w:r>
      <w:r w:rsidRPr="00D235ED">
        <w:t>руководствоваться</w:t>
      </w:r>
      <w:r w:rsidRPr="00D235ED">
        <w:rPr>
          <w:spacing w:val="1"/>
        </w:rPr>
        <w:t xml:space="preserve"> </w:t>
      </w:r>
      <w:r w:rsidRPr="00D235ED">
        <w:t>всеми</w:t>
      </w:r>
      <w:r w:rsidRPr="00D235ED">
        <w:rPr>
          <w:spacing w:val="1"/>
        </w:rPr>
        <w:t xml:space="preserve"> </w:t>
      </w:r>
      <w:r w:rsidRPr="00D235ED">
        <w:t>положениями Единых типовых норм, результатами СОУТ и ОПР, правилами по</w:t>
      </w:r>
      <w:r w:rsidRPr="00D235ED">
        <w:rPr>
          <w:spacing w:val="-67"/>
        </w:rPr>
        <w:t xml:space="preserve"> </w:t>
      </w:r>
      <w:r w:rsidRPr="00D235ED">
        <w:t>охране</w:t>
      </w:r>
      <w:r w:rsidRPr="00D235ED">
        <w:rPr>
          <w:spacing w:val="1"/>
        </w:rPr>
        <w:t xml:space="preserve"> </w:t>
      </w:r>
      <w:r w:rsidRPr="00D235ED">
        <w:t>труда,</w:t>
      </w:r>
      <w:r w:rsidRPr="00D235ED">
        <w:rPr>
          <w:spacing w:val="1"/>
        </w:rPr>
        <w:t xml:space="preserve"> </w:t>
      </w:r>
      <w:r w:rsidRPr="00D235ED">
        <w:t>паспортами</w:t>
      </w:r>
      <w:r w:rsidRPr="00D235ED">
        <w:rPr>
          <w:spacing w:val="1"/>
        </w:rPr>
        <w:t xml:space="preserve"> </w:t>
      </w:r>
      <w:r w:rsidRPr="00D235ED">
        <w:t>безопасности</w:t>
      </w:r>
      <w:r w:rsidRPr="00D235ED">
        <w:rPr>
          <w:spacing w:val="1"/>
        </w:rPr>
        <w:t xml:space="preserve"> </w:t>
      </w:r>
      <w:r w:rsidRPr="00D235ED">
        <w:t>при</w:t>
      </w:r>
      <w:r w:rsidRPr="00D235ED">
        <w:rPr>
          <w:spacing w:val="1"/>
        </w:rPr>
        <w:t xml:space="preserve"> </w:t>
      </w:r>
      <w:r w:rsidRPr="00D235ED">
        <w:t>работе</w:t>
      </w:r>
      <w:r w:rsidRPr="00D235ED">
        <w:rPr>
          <w:spacing w:val="1"/>
        </w:rPr>
        <w:t xml:space="preserve"> </w:t>
      </w:r>
      <w:r w:rsidRPr="00D235ED">
        <w:t>с</w:t>
      </w:r>
      <w:r w:rsidRPr="00D235ED">
        <w:rPr>
          <w:spacing w:val="1"/>
        </w:rPr>
        <w:t xml:space="preserve"> </w:t>
      </w:r>
      <w:r w:rsidRPr="00D235ED">
        <w:t>конкретными</w:t>
      </w:r>
      <w:r w:rsidRPr="00D235ED">
        <w:rPr>
          <w:spacing w:val="1"/>
        </w:rPr>
        <w:t xml:space="preserve"> </w:t>
      </w:r>
      <w:r w:rsidRPr="00D235ED">
        <w:t>химическими веществами и иными документами, содержащими информацию о</w:t>
      </w:r>
      <w:r w:rsidRPr="00D235ED">
        <w:rPr>
          <w:spacing w:val="1"/>
        </w:rPr>
        <w:t xml:space="preserve"> </w:t>
      </w:r>
      <w:r w:rsidRPr="00D235ED">
        <w:t>необходимости</w:t>
      </w:r>
      <w:r w:rsidRPr="00D235ED">
        <w:rPr>
          <w:spacing w:val="-3"/>
        </w:rPr>
        <w:t xml:space="preserve"> </w:t>
      </w:r>
      <w:r w:rsidRPr="00D235ED">
        <w:t>применения СИЗ.</w:t>
      </w:r>
    </w:p>
    <w:p w:rsidR="00D235ED" w:rsidRPr="00D235ED" w:rsidRDefault="00D235ED" w:rsidP="00D235ED">
      <w:pPr>
        <w:pStyle w:val="210"/>
        <w:spacing w:before="3" w:line="240" w:lineRule="auto"/>
        <w:ind w:left="284" w:firstLine="0"/>
        <w:rPr>
          <w:sz w:val="24"/>
          <w:szCs w:val="24"/>
        </w:rPr>
      </w:pPr>
      <w:r w:rsidRPr="00D235ED">
        <w:rPr>
          <w:sz w:val="24"/>
          <w:szCs w:val="24"/>
        </w:rPr>
        <w:t>В случае, если наименование профессии (должности) отсутствует в</w:t>
      </w:r>
      <w:r w:rsidRPr="00D235ED">
        <w:rPr>
          <w:spacing w:val="1"/>
          <w:sz w:val="24"/>
          <w:szCs w:val="24"/>
        </w:rPr>
        <w:t xml:space="preserve"> </w:t>
      </w:r>
      <w:r w:rsidRPr="00D235ED">
        <w:rPr>
          <w:sz w:val="24"/>
          <w:szCs w:val="24"/>
        </w:rPr>
        <w:t>Единых</w:t>
      </w:r>
      <w:r w:rsidRPr="00D235ED">
        <w:rPr>
          <w:spacing w:val="1"/>
          <w:sz w:val="24"/>
          <w:szCs w:val="24"/>
        </w:rPr>
        <w:t xml:space="preserve"> </w:t>
      </w:r>
      <w:r w:rsidRPr="00D235ED">
        <w:rPr>
          <w:sz w:val="24"/>
          <w:szCs w:val="24"/>
        </w:rPr>
        <w:t>типовых</w:t>
      </w:r>
      <w:r w:rsidRPr="00D235ED">
        <w:rPr>
          <w:spacing w:val="1"/>
          <w:sz w:val="24"/>
          <w:szCs w:val="24"/>
        </w:rPr>
        <w:t xml:space="preserve"> </w:t>
      </w:r>
      <w:r w:rsidRPr="00D235ED">
        <w:rPr>
          <w:sz w:val="24"/>
          <w:szCs w:val="24"/>
        </w:rPr>
        <w:t>нормах</w:t>
      </w:r>
      <w:r w:rsidRPr="00D235ED">
        <w:rPr>
          <w:spacing w:val="1"/>
          <w:sz w:val="24"/>
          <w:szCs w:val="24"/>
        </w:rPr>
        <w:t xml:space="preserve"> </w:t>
      </w:r>
      <w:r w:rsidRPr="00D235ED">
        <w:rPr>
          <w:sz w:val="24"/>
          <w:szCs w:val="24"/>
        </w:rPr>
        <w:t>выдачи</w:t>
      </w:r>
      <w:r w:rsidRPr="00D235ED">
        <w:rPr>
          <w:spacing w:val="1"/>
          <w:sz w:val="24"/>
          <w:szCs w:val="24"/>
        </w:rPr>
        <w:t xml:space="preserve"> </w:t>
      </w:r>
      <w:r w:rsidRPr="00D235ED">
        <w:rPr>
          <w:sz w:val="24"/>
          <w:szCs w:val="24"/>
        </w:rPr>
        <w:t>СИЗ</w:t>
      </w:r>
      <w:r w:rsidRPr="00D235ED">
        <w:rPr>
          <w:spacing w:val="1"/>
          <w:sz w:val="24"/>
          <w:szCs w:val="24"/>
        </w:rPr>
        <w:t xml:space="preserve"> </w:t>
      </w:r>
      <w:r w:rsidRPr="00D235ED">
        <w:rPr>
          <w:sz w:val="24"/>
          <w:szCs w:val="24"/>
        </w:rPr>
        <w:t>в</w:t>
      </w:r>
      <w:r w:rsidRPr="00D235ED">
        <w:rPr>
          <w:spacing w:val="1"/>
          <w:sz w:val="24"/>
          <w:szCs w:val="24"/>
        </w:rPr>
        <w:t xml:space="preserve"> </w:t>
      </w:r>
      <w:r w:rsidRPr="00D235ED">
        <w:rPr>
          <w:sz w:val="24"/>
          <w:szCs w:val="24"/>
        </w:rPr>
        <w:t>соответствии</w:t>
      </w:r>
      <w:r w:rsidRPr="00D235ED">
        <w:rPr>
          <w:spacing w:val="1"/>
          <w:sz w:val="24"/>
          <w:szCs w:val="24"/>
        </w:rPr>
        <w:t xml:space="preserve"> </w:t>
      </w:r>
      <w:r w:rsidRPr="00D235ED">
        <w:rPr>
          <w:sz w:val="24"/>
          <w:szCs w:val="24"/>
        </w:rPr>
        <w:t>с</w:t>
      </w:r>
      <w:r w:rsidRPr="00D235ED">
        <w:rPr>
          <w:spacing w:val="1"/>
          <w:sz w:val="24"/>
          <w:szCs w:val="24"/>
        </w:rPr>
        <w:t xml:space="preserve"> </w:t>
      </w:r>
      <w:r w:rsidRPr="00D235ED">
        <w:rPr>
          <w:sz w:val="24"/>
          <w:szCs w:val="24"/>
        </w:rPr>
        <w:t>профессией</w:t>
      </w:r>
      <w:r w:rsidRPr="00D235ED">
        <w:rPr>
          <w:spacing w:val="1"/>
          <w:sz w:val="24"/>
          <w:szCs w:val="24"/>
        </w:rPr>
        <w:t xml:space="preserve"> </w:t>
      </w:r>
      <w:r w:rsidRPr="00D235ED">
        <w:rPr>
          <w:sz w:val="24"/>
          <w:szCs w:val="24"/>
        </w:rPr>
        <w:t>(должностью)</w:t>
      </w:r>
      <w:r w:rsidRPr="00D235ED">
        <w:rPr>
          <w:spacing w:val="1"/>
          <w:sz w:val="24"/>
          <w:szCs w:val="24"/>
        </w:rPr>
        <w:t xml:space="preserve"> </w:t>
      </w:r>
      <w:r w:rsidRPr="00D235ED">
        <w:rPr>
          <w:sz w:val="24"/>
          <w:szCs w:val="24"/>
        </w:rPr>
        <w:t>работника,</w:t>
      </w:r>
      <w:r w:rsidRPr="00D235ED">
        <w:rPr>
          <w:spacing w:val="1"/>
          <w:sz w:val="24"/>
          <w:szCs w:val="24"/>
        </w:rPr>
        <w:t xml:space="preserve"> </w:t>
      </w:r>
      <w:r w:rsidRPr="00D235ED">
        <w:rPr>
          <w:sz w:val="24"/>
          <w:szCs w:val="24"/>
        </w:rPr>
        <w:t>работодатель</w:t>
      </w:r>
      <w:r w:rsidRPr="00D235ED">
        <w:rPr>
          <w:spacing w:val="1"/>
          <w:sz w:val="24"/>
          <w:szCs w:val="24"/>
        </w:rPr>
        <w:t xml:space="preserve"> </w:t>
      </w:r>
      <w:r w:rsidRPr="00D235ED">
        <w:rPr>
          <w:sz w:val="24"/>
          <w:szCs w:val="24"/>
        </w:rPr>
        <w:t>при</w:t>
      </w:r>
      <w:r w:rsidRPr="00D235ED">
        <w:rPr>
          <w:spacing w:val="1"/>
          <w:sz w:val="24"/>
          <w:szCs w:val="24"/>
        </w:rPr>
        <w:t xml:space="preserve"> </w:t>
      </w:r>
      <w:r w:rsidRPr="00D235ED">
        <w:rPr>
          <w:sz w:val="24"/>
          <w:szCs w:val="24"/>
        </w:rPr>
        <w:t>разработке</w:t>
      </w:r>
      <w:r w:rsidRPr="00D235ED">
        <w:rPr>
          <w:spacing w:val="1"/>
          <w:sz w:val="24"/>
          <w:szCs w:val="24"/>
        </w:rPr>
        <w:t xml:space="preserve"> </w:t>
      </w:r>
      <w:r w:rsidRPr="00D235ED">
        <w:rPr>
          <w:sz w:val="24"/>
          <w:szCs w:val="24"/>
        </w:rPr>
        <w:t>Норм</w:t>
      </w:r>
      <w:r w:rsidRPr="00D235ED">
        <w:rPr>
          <w:spacing w:val="1"/>
          <w:sz w:val="24"/>
          <w:szCs w:val="24"/>
        </w:rPr>
        <w:t xml:space="preserve"> </w:t>
      </w:r>
      <w:r w:rsidRPr="00D235ED">
        <w:rPr>
          <w:sz w:val="24"/>
          <w:szCs w:val="24"/>
        </w:rPr>
        <w:t>может</w:t>
      </w:r>
      <w:r w:rsidRPr="00D235ED">
        <w:rPr>
          <w:spacing w:val="1"/>
          <w:sz w:val="24"/>
          <w:szCs w:val="24"/>
        </w:rPr>
        <w:t xml:space="preserve"> </w:t>
      </w:r>
      <w:r w:rsidRPr="00D235ED">
        <w:rPr>
          <w:sz w:val="24"/>
          <w:szCs w:val="24"/>
        </w:rPr>
        <w:t>руководствоваться</w:t>
      </w:r>
      <w:r w:rsidRPr="00D235ED">
        <w:rPr>
          <w:spacing w:val="1"/>
          <w:sz w:val="24"/>
          <w:szCs w:val="24"/>
        </w:rPr>
        <w:t xml:space="preserve"> </w:t>
      </w:r>
      <w:r w:rsidRPr="00D235ED">
        <w:rPr>
          <w:sz w:val="24"/>
          <w:szCs w:val="24"/>
        </w:rPr>
        <w:t>наименованиями</w:t>
      </w:r>
      <w:r w:rsidRPr="00D235ED">
        <w:rPr>
          <w:spacing w:val="1"/>
          <w:sz w:val="24"/>
          <w:szCs w:val="24"/>
        </w:rPr>
        <w:t xml:space="preserve"> </w:t>
      </w:r>
      <w:r w:rsidRPr="00D235ED">
        <w:rPr>
          <w:sz w:val="24"/>
          <w:szCs w:val="24"/>
        </w:rPr>
        <w:t>профессий</w:t>
      </w:r>
      <w:r w:rsidRPr="00D235ED">
        <w:rPr>
          <w:spacing w:val="1"/>
          <w:sz w:val="24"/>
          <w:szCs w:val="24"/>
        </w:rPr>
        <w:t xml:space="preserve"> </w:t>
      </w:r>
      <w:r w:rsidRPr="00D235ED">
        <w:rPr>
          <w:sz w:val="24"/>
          <w:szCs w:val="24"/>
        </w:rPr>
        <w:t>(должностей)</w:t>
      </w:r>
      <w:r w:rsidRPr="00D235ED">
        <w:rPr>
          <w:spacing w:val="1"/>
          <w:sz w:val="24"/>
          <w:szCs w:val="24"/>
        </w:rPr>
        <w:t xml:space="preserve"> </w:t>
      </w:r>
      <w:r w:rsidRPr="00D235ED">
        <w:rPr>
          <w:sz w:val="24"/>
          <w:szCs w:val="24"/>
        </w:rPr>
        <w:t>и</w:t>
      </w:r>
      <w:r w:rsidRPr="00D235ED">
        <w:rPr>
          <w:spacing w:val="1"/>
          <w:sz w:val="24"/>
          <w:szCs w:val="24"/>
        </w:rPr>
        <w:t xml:space="preserve"> </w:t>
      </w:r>
      <w:r w:rsidRPr="00D235ED">
        <w:rPr>
          <w:sz w:val="24"/>
          <w:szCs w:val="24"/>
        </w:rPr>
        <w:t>соответствующими им характеристиками, указанными в соответствующих</w:t>
      </w:r>
      <w:r w:rsidRPr="00D235ED">
        <w:rPr>
          <w:spacing w:val="-67"/>
          <w:sz w:val="24"/>
          <w:szCs w:val="24"/>
        </w:rPr>
        <w:t xml:space="preserve"> </w:t>
      </w:r>
      <w:r w:rsidRPr="00D235ED">
        <w:rPr>
          <w:sz w:val="24"/>
          <w:szCs w:val="24"/>
        </w:rPr>
        <w:t>положениях</w:t>
      </w:r>
      <w:r w:rsidRPr="00D235ED">
        <w:rPr>
          <w:spacing w:val="1"/>
          <w:sz w:val="24"/>
          <w:szCs w:val="24"/>
        </w:rPr>
        <w:t xml:space="preserve"> </w:t>
      </w:r>
      <w:r w:rsidRPr="00D235ED">
        <w:rPr>
          <w:sz w:val="24"/>
          <w:szCs w:val="24"/>
        </w:rPr>
        <w:t>профессиональных</w:t>
      </w:r>
      <w:r w:rsidRPr="00D235ED">
        <w:rPr>
          <w:spacing w:val="1"/>
          <w:sz w:val="24"/>
          <w:szCs w:val="24"/>
        </w:rPr>
        <w:t xml:space="preserve"> </w:t>
      </w:r>
      <w:r w:rsidRPr="00D235ED">
        <w:rPr>
          <w:sz w:val="24"/>
          <w:szCs w:val="24"/>
        </w:rPr>
        <w:t>стандартов,</w:t>
      </w:r>
      <w:r w:rsidRPr="00D235ED">
        <w:rPr>
          <w:spacing w:val="1"/>
          <w:sz w:val="24"/>
          <w:szCs w:val="24"/>
        </w:rPr>
        <w:t xml:space="preserve"> </w:t>
      </w:r>
      <w:r w:rsidRPr="00D235ED">
        <w:rPr>
          <w:sz w:val="24"/>
          <w:szCs w:val="24"/>
        </w:rPr>
        <w:t>а</w:t>
      </w:r>
      <w:r w:rsidRPr="00D235ED">
        <w:rPr>
          <w:spacing w:val="1"/>
          <w:sz w:val="24"/>
          <w:szCs w:val="24"/>
        </w:rPr>
        <w:t xml:space="preserve"> </w:t>
      </w:r>
      <w:r w:rsidRPr="00D235ED">
        <w:rPr>
          <w:sz w:val="24"/>
          <w:szCs w:val="24"/>
        </w:rPr>
        <w:t>в</w:t>
      </w:r>
      <w:r w:rsidRPr="00D235ED">
        <w:rPr>
          <w:spacing w:val="1"/>
          <w:sz w:val="24"/>
          <w:szCs w:val="24"/>
        </w:rPr>
        <w:t xml:space="preserve"> </w:t>
      </w:r>
      <w:r w:rsidRPr="00D235ED">
        <w:rPr>
          <w:sz w:val="24"/>
          <w:szCs w:val="24"/>
        </w:rPr>
        <w:t>случае</w:t>
      </w:r>
      <w:r w:rsidRPr="00D235ED">
        <w:rPr>
          <w:spacing w:val="1"/>
          <w:sz w:val="24"/>
          <w:szCs w:val="24"/>
        </w:rPr>
        <w:t xml:space="preserve"> </w:t>
      </w:r>
      <w:r w:rsidRPr="00D235ED">
        <w:rPr>
          <w:sz w:val="24"/>
          <w:szCs w:val="24"/>
        </w:rPr>
        <w:t>их</w:t>
      </w:r>
      <w:r w:rsidRPr="00D235ED">
        <w:rPr>
          <w:spacing w:val="1"/>
          <w:sz w:val="24"/>
          <w:szCs w:val="24"/>
        </w:rPr>
        <w:t xml:space="preserve"> </w:t>
      </w:r>
      <w:r w:rsidRPr="00D235ED">
        <w:rPr>
          <w:sz w:val="24"/>
          <w:szCs w:val="24"/>
        </w:rPr>
        <w:t>отсутствия</w:t>
      </w:r>
      <w:r w:rsidRPr="00D235ED">
        <w:rPr>
          <w:spacing w:val="1"/>
          <w:sz w:val="24"/>
          <w:szCs w:val="24"/>
        </w:rPr>
        <w:t xml:space="preserve"> </w:t>
      </w:r>
      <w:r w:rsidRPr="00D235ED">
        <w:rPr>
          <w:sz w:val="24"/>
          <w:szCs w:val="24"/>
        </w:rPr>
        <w:t>в</w:t>
      </w:r>
      <w:r w:rsidRPr="00D235ED">
        <w:rPr>
          <w:spacing w:val="-67"/>
          <w:sz w:val="24"/>
          <w:szCs w:val="24"/>
        </w:rPr>
        <w:t xml:space="preserve"> </w:t>
      </w:r>
      <w:r w:rsidRPr="00D235ED">
        <w:rPr>
          <w:sz w:val="24"/>
          <w:szCs w:val="24"/>
        </w:rPr>
        <w:t>квалификационных справочниках.</w:t>
      </w:r>
    </w:p>
    <w:p w:rsidR="00D235ED" w:rsidRPr="00D235ED" w:rsidRDefault="00D235ED" w:rsidP="00937A3F">
      <w:pPr>
        <w:pStyle w:val="aff1"/>
        <w:widowControl w:val="0"/>
        <w:numPr>
          <w:ilvl w:val="1"/>
          <w:numId w:val="89"/>
        </w:numPr>
        <w:tabs>
          <w:tab w:val="left" w:pos="426"/>
        </w:tabs>
        <w:autoSpaceDE w:val="0"/>
        <w:autoSpaceDN w:val="0"/>
        <w:ind w:left="284" w:firstLine="0"/>
        <w:jc w:val="both"/>
      </w:pPr>
      <w:r w:rsidRPr="00D235ED">
        <w:t>Работодатель в рамках проведения ОПР организует мониторинг и</w:t>
      </w:r>
      <w:r w:rsidRPr="00D235ED">
        <w:rPr>
          <w:spacing w:val="1"/>
        </w:rPr>
        <w:t xml:space="preserve"> </w:t>
      </w:r>
      <w:r w:rsidRPr="00D235ED">
        <w:t>актуализацию</w:t>
      </w:r>
      <w:r w:rsidRPr="00D235ED">
        <w:rPr>
          <w:spacing w:val="1"/>
        </w:rPr>
        <w:t xml:space="preserve"> </w:t>
      </w:r>
      <w:r w:rsidRPr="00D235ED">
        <w:t>Норм,</w:t>
      </w:r>
      <w:r w:rsidRPr="00D235ED">
        <w:rPr>
          <w:spacing w:val="1"/>
        </w:rPr>
        <w:t xml:space="preserve"> </w:t>
      </w:r>
      <w:r w:rsidRPr="00D235ED">
        <w:t>в</w:t>
      </w:r>
      <w:r w:rsidRPr="00D235ED">
        <w:rPr>
          <w:spacing w:val="1"/>
        </w:rPr>
        <w:t xml:space="preserve"> </w:t>
      </w:r>
      <w:r w:rsidRPr="00D235ED">
        <w:t>том</w:t>
      </w:r>
      <w:r w:rsidRPr="00D235ED">
        <w:rPr>
          <w:spacing w:val="1"/>
        </w:rPr>
        <w:t xml:space="preserve"> </w:t>
      </w:r>
      <w:r w:rsidRPr="00D235ED">
        <w:t>числе</w:t>
      </w:r>
      <w:r w:rsidRPr="00D235ED">
        <w:rPr>
          <w:spacing w:val="1"/>
        </w:rPr>
        <w:t xml:space="preserve"> </w:t>
      </w:r>
      <w:r w:rsidRPr="00D235ED">
        <w:t>на</w:t>
      </w:r>
      <w:r w:rsidRPr="00D235ED">
        <w:rPr>
          <w:spacing w:val="1"/>
        </w:rPr>
        <w:t xml:space="preserve"> </w:t>
      </w:r>
      <w:r w:rsidRPr="00D235ED">
        <w:t>основании</w:t>
      </w:r>
      <w:r w:rsidRPr="00D235ED">
        <w:rPr>
          <w:spacing w:val="1"/>
        </w:rPr>
        <w:t xml:space="preserve"> </w:t>
      </w:r>
      <w:r w:rsidRPr="00D235ED">
        <w:t>заявления</w:t>
      </w:r>
      <w:r w:rsidRPr="00D235ED">
        <w:rPr>
          <w:spacing w:val="1"/>
        </w:rPr>
        <w:t xml:space="preserve"> </w:t>
      </w:r>
      <w:r w:rsidRPr="00D235ED">
        <w:t>работника,</w:t>
      </w:r>
      <w:r w:rsidRPr="00D235ED">
        <w:rPr>
          <w:spacing w:val="1"/>
        </w:rPr>
        <w:t xml:space="preserve"> </w:t>
      </w:r>
      <w:r w:rsidRPr="00D235ED">
        <w:t>его</w:t>
      </w:r>
      <w:r w:rsidRPr="00D235ED">
        <w:rPr>
          <w:spacing w:val="1"/>
        </w:rPr>
        <w:t xml:space="preserve"> </w:t>
      </w:r>
      <w:r w:rsidRPr="00D235ED">
        <w:t>руководителя или представителя выборного</w:t>
      </w:r>
      <w:r w:rsidRPr="00D235ED">
        <w:rPr>
          <w:spacing w:val="1"/>
        </w:rPr>
        <w:t xml:space="preserve"> </w:t>
      </w:r>
      <w:r w:rsidRPr="00D235ED">
        <w:t>органа первичной профсоюзной</w:t>
      </w:r>
      <w:r w:rsidRPr="00D235ED">
        <w:rPr>
          <w:spacing w:val="1"/>
        </w:rPr>
        <w:t xml:space="preserve"> </w:t>
      </w:r>
      <w:r w:rsidRPr="00D235ED">
        <w:t>организации, наличия и (или) возможного появления вредных и (или) опасных</w:t>
      </w:r>
      <w:r w:rsidRPr="00D235ED">
        <w:rPr>
          <w:spacing w:val="1"/>
        </w:rPr>
        <w:t xml:space="preserve"> </w:t>
      </w:r>
      <w:r w:rsidRPr="00D235ED">
        <w:t>производственных</w:t>
      </w:r>
      <w:r w:rsidRPr="00D235ED">
        <w:rPr>
          <w:spacing w:val="1"/>
        </w:rPr>
        <w:t xml:space="preserve"> </w:t>
      </w:r>
      <w:r w:rsidRPr="00D235ED">
        <w:t>факторов</w:t>
      </w:r>
      <w:r w:rsidRPr="00D235ED">
        <w:rPr>
          <w:spacing w:val="1"/>
        </w:rPr>
        <w:t xml:space="preserve"> </w:t>
      </w:r>
      <w:r w:rsidRPr="00D235ED">
        <w:t>на</w:t>
      </w:r>
      <w:r w:rsidRPr="00D235ED">
        <w:rPr>
          <w:spacing w:val="1"/>
        </w:rPr>
        <w:t xml:space="preserve"> </w:t>
      </w:r>
      <w:r w:rsidRPr="00D235ED">
        <w:t>каждом</w:t>
      </w:r>
      <w:r w:rsidRPr="00D235ED">
        <w:rPr>
          <w:spacing w:val="1"/>
        </w:rPr>
        <w:t xml:space="preserve"> </w:t>
      </w:r>
      <w:r w:rsidRPr="00D235ED">
        <w:t>рабочем</w:t>
      </w:r>
      <w:r w:rsidRPr="00D235ED">
        <w:rPr>
          <w:spacing w:val="1"/>
        </w:rPr>
        <w:t xml:space="preserve"> </w:t>
      </w:r>
      <w:r w:rsidRPr="00D235ED">
        <w:t>месте,</w:t>
      </w:r>
      <w:r w:rsidRPr="00D235ED">
        <w:rPr>
          <w:spacing w:val="1"/>
        </w:rPr>
        <w:t xml:space="preserve"> </w:t>
      </w:r>
      <w:r w:rsidRPr="00D235ED">
        <w:t>а также</w:t>
      </w:r>
      <w:r w:rsidRPr="00D235ED">
        <w:rPr>
          <w:spacing w:val="1"/>
        </w:rPr>
        <w:t xml:space="preserve"> </w:t>
      </w:r>
      <w:r w:rsidRPr="00D235ED">
        <w:t>опасностей,</w:t>
      </w:r>
      <w:r w:rsidRPr="00D235ED">
        <w:rPr>
          <w:spacing w:val="1"/>
        </w:rPr>
        <w:t xml:space="preserve"> </w:t>
      </w:r>
      <w:r w:rsidRPr="00D235ED">
        <w:t>представляющих угрозу</w:t>
      </w:r>
      <w:r w:rsidRPr="00D235ED">
        <w:rPr>
          <w:spacing w:val="-5"/>
        </w:rPr>
        <w:t xml:space="preserve"> </w:t>
      </w:r>
      <w:r w:rsidRPr="00D235ED">
        <w:t>жизни и здоровью</w:t>
      </w:r>
      <w:r w:rsidRPr="00D235ED">
        <w:rPr>
          <w:spacing w:val="-2"/>
        </w:rPr>
        <w:t xml:space="preserve"> </w:t>
      </w:r>
      <w:r w:rsidRPr="00D235ED">
        <w:t>работников.</w:t>
      </w:r>
    </w:p>
    <w:p w:rsidR="00D235ED" w:rsidRPr="00D235ED" w:rsidRDefault="00D235ED" w:rsidP="00D235ED">
      <w:pPr>
        <w:pStyle w:val="af"/>
        <w:spacing w:before="67"/>
        <w:ind w:left="284"/>
        <w:jc w:val="both"/>
      </w:pPr>
      <w:r w:rsidRPr="00D235ED">
        <w:t>В случае выявления не зафиксированных ранее опасностей, требующих</w:t>
      </w:r>
      <w:r w:rsidRPr="00D235ED">
        <w:rPr>
          <w:spacing w:val="1"/>
        </w:rPr>
        <w:t xml:space="preserve"> </w:t>
      </w:r>
      <w:r w:rsidRPr="00D235ED">
        <w:t>применения СИЗ для защиты работника, работодатель обязан актуализировать</w:t>
      </w:r>
      <w:r w:rsidRPr="00D235ED">
        <w:rPr>
          <w:spacing w:val="1"/>
        </w:rPr>
        <w:t xml:space="preserve"> </w:t>
      </w:r>
      <w:r w:rsidRPr="00D235ED">
        <w:t>Нормы</w:t>
      </w:r>
      <w:r w:rsidRPr="00D235ED">
        <w:rPr>
          <w:spacing w:val="-1"/>
        </w:rPr>
        <w:t xml:space="preserve"> </w:t>
      </w:r>
      <w:r w:rsidRPr="00D235ED">
        <w:t>и</w:t>
      </w:r>
      <w:r w:rsidRPr="00D235ED">
        <w:rPr>
          <w:spacing w:val="-3"/>
        </w:rPr>
        <w:t xml:space="preserve"> </w:t>
      </w:r>
      <w:r w:rsidRPr="00D235ED">
        <w:t>обеспечить</w:t>
      </w:r>
      <w:r w:rsidRPr="00D235ED">
        <w:rPr>
          <w:spacing w:val="-1"/>
        </w:rPr>
        <w:t xml:space="preserve"> </w:t>
      </w:r>
      <w:r w:rsidRPr="00D235ED">
        <w:t>выдачу</w:t>
      </w:r>
      <w:r w:rsidRPr="00D235ED">
        <w:rPr>
          <w:spacing w:val="-3"/>
        </w:rPr>
        <w:t xml:space="preserve"> </w:t>
      </w:r>
      <w:r w:rsidRPr="00D235ED">
        <w:t>вновь</w:t>
      </w:r>
      <w:r w:rsidRPr="00D235ED">
        <w:rPr>
          <w:spacing w:val="-2"/>
        </w:rPr>
        <w:t xml:space="preserve"> </w:t>
      </w:r>
      <w:r w:rsidRPr="00D235ED">
        <w:t>включенных</w:t>
      </w:r>
      <w:r w:rsidRPr="00D235ED">
        <w:rPr>
          <w:spacing w:val="1"/>
        </w:rPr>
        <w:t xml:space="preserve"> </w:t>
      </w:r>
      <w:r w:rsidRPr="00D235ED">
        <w:t>СИЗ.</w:t>
      </w:r>
    </w:p>
    <w:p w:rsidR="00D235ED" w:rsidRPr="00D235ED" w:rsidRDefault="00D235ED" w:rsidP="00937A3F">
      <w:pPr>
        <w:pStyle w:val="aff1"/>
        <w:widowControl w:val="0"/>
        <w:numPr>
          <w:ilvl w:val="1"/>
          <w:numId w:val="89"/>
        </w:numPr>
        <w:tabs>
          <w:tab w:val="left" w:pos="567"/>
        </w:tabs>
        <w:autoSpaceDE w:val="0"/>
        <w:autoSpaceDN w:val="0"/>
        <w:spacing w:before="2"/>
        <w:ind w:left="284" w:firstLine="0"/>
        <w:jc w:val="both"/>
      </w:pPr>
      <w:r w:rsidRPr="00D235ED">
        <w:t>Все СИЗ, включенные в Нормы, являются обязательными к выдаче</w:t>
      </w:r>
      <w:r w:rsidRPr="00D235ED">
        <w:rPr>
          <w:spacing w:val="1"/>
        </w:rPr>
        <w:t xml:space="preserve"> </w:t>
      </w:r>
      <w:r w:rsidRPr="00D235ED">
        <w:t>работникам</w:t>
      </w:r>
      <w:r w:rsidRPr="00D235ED">
        <w:rPr>
          <w:spacing w:val="-1"/>
        </w:rPr>
        <w:t xml:space="preserve"> </w:t>
      </w:r>
      <w:r w:rsidRPr="00D235ED">
        <w:t>за</w:t>
      </w:r>
      <w:r w:rsidRPr="00D235ED">
        <w:rPr>
          <w:spacing w:val="-2"/>
        </w:rPr>
        <w:t xml:space="preserve"> </w:t>
      </w:r>
      <w:r w:rsidRPr="00D235ED">
        <w:t>счет средств</w:t>
      </w:r>
      <w:r w:rsidRPr="00D235ED">
        <w:rPr>
          <w:spacing w:val="-2"/>
        </w:rPr>
        <w:t xml:space="preserve"> </w:t>
      </w:r>
      <w:r w:rsidRPr="00D235ED">
        <w:t>работодателя.</w:t>
      </w:r>
    </w:p>
    <w:p w:rsidR="00D235ED" w:rsidRDefault="00D235ED" w:rsidP="00D235ED">
      <w:pPr>
        <w:pStyle w:val="af"/>
        <w:spacing w:before="3"/>
        <w:ind w:left="284"/>
      </w:pPr>
    </w:p>
    <w:p w:rsidR="00163705" w:rsidRPr="00D235ED" w:rsidRDefault="00163705" w:rsidP="00D235ED">
      <w:pPr>
        <w:pStyle w:val="af"/>
        <w:spacing w:before="3"/>
        <w:ind w:left="284"/>
      </w:pPr>
    </w:p>
    <w:p w:rsidR="00D235ED" w:rsidRPr="00D235ED" w:rsidRDefault="00D235ED" w:rsidP="00937A3F">
      <w:pPr>
        <w:pStyle w:val="210"/>
        <w:numPr>
          <w:ilvl w:val="0"/>
          <w:numId w:val="95"/>
        </w:numPr>
        <w:spacing w:line="321" w:lineRule="exact"/>
        <w:ind w:left="284" w:firstLine="0"/>
        <w:jc w:val="left"/>
        <w:rPr>
          <w:sz w:val="24"/>
          <w:szCs w:val="24"/>
        </w:rPr>
      </w:pPr>
      <w:r w:rsidRPr="00D235ED">
        <w:rPr>
          <w:sz w:val="24"/>
          <w:szCs w:val="24"/>
        </w:rPr>
        <w:lastRenderedPageBreak/>
        <w:t>Выбор</w:t>
      </w:r>
      <w:r w:rsidRPr="00D235ED">
        <w:rPr>
          <w:spacing w:val="-1"/>
          <w:sz w:val="24"/>
          <w:szCs w:val="24"/>
        </w:rPr>
        <w:t xml:space="preserve"> </w:t>
      </w:r>
      <w:r w:rsidRPr="00D235ED">
        <w:rPr>
          <w:sz w:val="24"/>
          <w:szCs w:val="24"/>
        </w:rPr>
        <w:t>СИЗ</w:t>
      </w:r>
    </w:p>
    <w:p w:rsidR="00D235ED" w:rsidRPr="00D235ED" w:rsidRDefault="00D235ED" w:rsidP="00937A3F">
      <w:pPr>
        <w:pStyle w:val="aff1"/>
        <w:widowControl w:val="0"/>
        <w:numPr>
          <w:ilvl w:val="1"/>
          <w:numId w:val="88"/>
        </w:numPr>
        <w:tabs>
          <w:tab w:val="left" w:pos="851"/>
        </w:tabs>
        <w:autoSpaceDE w:val="0"/>
        <w:autoSpaceDN w:val="0"/>
        <w:ind w:left="284" w:firstLine="0"/>
        <w:jc w:val="both"/>
      </w:pPr>
      <w:r w:rsidRPr="00D235ED">
        <w:t>Выбор</w:t>
      </w:r>
      <w:r w:rsidRPr="00D235ED">
        <w:rPr>
          <w:spacing w:val="1"/>
        </w:rPr>
        <w:t xml:space="preserve"> </w:t>
      </w:r>
      <w:r w:rsidRPr="00D235ED">
        <w:t>СИЗ</w:t>
      </w:r>
      <w:r w:rsidRPr="00D235ED">
        <w:rPr>
          <w:spacing w:val="1"/>
        </w:rPr>
        <w:t xml:space="preserve"> </w:t>
      </w:r>
      <w:r w:rsidRPr="00D235ED">
        <w:t>осуществляется</w:t>
      </w:r>
      <w:r w:rsidRPr="00D235ED">
        <w:rPr>
          <w:spacing w:val="1"/>
        </w:rPr>
        <w:t xml:space="preserve"> </w:t>
      </w:r>
      <w:r w:rsidRPr="00D235ED">
        <w:t>работодателем</w:t>
      </w:r>
      <w:r w:rsidRPr="00D235ED">
        <w:rPr>
          <w:spacing w:val="1"/>
        </w:rPr>
        <w:t xml:space="preserve"> </w:t>
      </w:r>
      <w:r w:rsidRPr="00D235ED">
        <w:t>посредством</w:t>
      </w:r>
      <w:r w:rsidRPr="00D235ED">
        <w:rPr>
          <w:spacing w:val="1"/>
        </w:rPr>
        <w:t xml:space="preserve"> </w:t>
      </w:r>
      <w:r w:rsidRPr="00D235ED">
        <w:t>сопоставления информации, представленной в Нормах с данными о защитных</w:t>
      </w:r>
      <w:r w:rsidRPr="00D235ED">
        <w:rPr>
          <w:spacing w:val="1"/>
        </w:rPr>
        <w:t xml:space="preserve"> </w:t>
      </w:r>
      <w:r w:rsidRPr="00D235ED">
        <w:t>свойствах</w:t>
      </w:r>
      <w:r w:rsidRPr="00D235ED">
        <w:rPr>
          <w:spacing w:val="1"/>
        </w:rPr>
        <w:t xml:space="preserve"> </w:t>
      </w:r>
      <w:r w:rsidRPr="00D235ED">
        <w:t>и</w:t>
      </w:r>
      <w:r w:rsidRPr="00D235ED">
        <w:rPr>
          <w:spacing w:val="1"/>
        </w:rPr>
        <w:t xml:space="preserve"> </w:t>
      </w:r>
      <w:r w:rsidRPr="00D235ED">
        <w:t>эксплуатационных</w:t>
      </w:r>
      <w:r w:rsidRPr="00D235ED">
        <w:rPr>
          <w:spacing w:val="1"/>
        </w:rPr>
        <w:t xml:space="preserve"> </w:t>
      </w:r>
      <w:r w:rsidRPr="00D235ED">
        <w:t>характеристиках</w:t>
      </w:r>
      <w:r w:rsidRPr="00D235ED">
        <w:rPr>
          <w:spacing w:val="1"/>
        </w:rPr>
        <w:t xml:space="preserve"> </w:t>
      </w:r>
      <w:r w:rsidRPr="00D235ED">
        <w:t>конкретных</w:t>
      </w:r>
      <w:r w:rsidRPr="00D235ED">
        <w:rPr>
          <w:spacing w:val="1"/>
        </w:rPr>
        <w:t xml:space="preserve"> </w:t>
      </w:r>
      <w:r w:rsidRPr="00D235ED">
        <w:t>СИЗ,</w:t>
      </w:r>
      <w:r w:rsidRPr="00D235ED">
        <w:rPr>
          <w:spacing w:val="1"/>
        </w:rPr>
        <w:t xml:space="preserve"> </w:t>
      </w:r>
      <w:r w:rsidRPr="00D235ED">
        <w:t>в</w:t>
      </w:r>
      <w:r w:rsidRPr="00D235ED">
        <w:rPr>
          <w:spacing w:val="1"/>
        </w:rPr>
        <w:t xml:space="preserve"> </w:t>
      </w:r>
      <w:r w:rsidRPr="00D235ED">
        <w:t>соответствии</w:t>
      </w:r>
      <w:r w:rsidRPr="00D235ED">
        <w:rPr>
          <w:spacing w:val="1"/>
        </w:rPr>
        <w:t xml:space="preserve"> </w:t>
      </w:r>
      <w:r w:rsidRPr="00D235ED">
        <w:t>с</w:t>
      </w:r>
      <w:r w:rsidRPr="00D235ED">
        <w:rPr>
          <w:spacing w:val="1"/>
        </w:rPr>
        <w:t xml:space="preserve"> </w:t>
      </w:r>
      <w:r w:rsidRPr="00D235ED">
        <w:t>действующими</w:t>
      </w:r>
      <w:r w:rsidRPr="00D235ED">
        <w:rPr>
          <w:spacing w:val="1"/>
        </w:rPr>
        <w:t xml:space="preserve"> </w:t>
      </w:r>
      <w:r w:rsidRPr="00D235ED">
        <w:t>документами</w:t>
      </w:r>
      <w:r w:rsidRPr="00D235ED">
        <w:rPr>
          <w:spacing w:val="1"/>
        </w:rPr>
        <w:t xml:space="preserve"> </w:t>
      </w:r>
      <w:r w:rsidRPr="00D235ED">
        <w:t>о</w:t>
      </w:r>
      <w:r w:rsidRPr="00D235ED">
        <w:rPr>
          <w:spacing w:val="1"/>
        </w:rPr>
        <w:t xml:space="preserve"> </w:t>
      </w:r>
      <w:r w:rsidRPr="00D235ED">
        <w:t>подтверждении</w:t>
      </w:r>
      <w:r w:rsidRPr="00D235ED">
        <w:rPr>
          <w:spacing w:val="1"/>
        </w:rPr>
        <w:t xml:space="preserve"> </w:t>
      </w:r>
      <w:r w:rsidRPr="00D235ED">
        <w:t>соответствия,</w:t>
      </w:r>
      <w:r w:rsidRPr="00D235ED">
        <w:rPr>
          <w:spacing w:val="-67"/>
        </w:rPr>
        <w:t xml:space="preserve"> </w:t>
      </w:r>
      <w:r w:rsidRPr="00D235ED">
        <w:t>размещенными</w:t>
      </w:r>
      <w:r w:rsidRPr="00D235ED">
        <w:rPr>
          <w:spacing w:val="1"/>
        </w:rPr>
        <w:t xml:space="preserve"> </w:t>
      </w:r>
      <w:r w:rsidRPr="00D235ED">
        <w:t>в</w:t>
      </w:r>
      <w:r w:rsidRPr="00D235ED">
        <w:rPr>
          <w:spacing w:val="1"/>
        </w:rPr>
        <w:t xml:space="preserve"> </w:t>
      </w:r>
      <w:r w:rsidRPr="00D235ED">
        <w:t>Федеральной</w:t>
      </w:r>
      <w:r w:rsidRPr="00D235ED">
        <w:rPr>
          <w:spacing w:val="1"/>
        </w:rPr>
        <w:t xml:space="preserve"> </w:t>
      </w:r>
      <w:r w:rsidRPr="00D235ED">
        <w:t>государственной</w:t>
      </w:r>
      <w:r w:rsidRPr="00D235ED">
        <w:rPr>
          <w:spacing w:val="1"/>
        </w:rPr>
        <w:t xml:space="preserve"> </w:t>
      </w:r>
      <w:r w:rsidRPr="00D235ED">
        <w:t>информационной</w:t>
      </w:r>
      <w:r w:rsidRPr="00D235ED">
        <w:rPr>
          <w:spacing w:val="1"/>
        </w:rPr>
        <w:t xml:space="preserve"> </w:t>
      </w:r>
      <w:r w:rsidRPr="00D235ED">
        <w:t>системе</w:t>
      </w:r>
      <w:r w:rsidRPr="00D235ED">
        <w:rPr>
          <w:spacing w:val="1"/>
        </w:rPr>
        <w:t xml:space="preserve"> </w:t>
      </w:r>
      <w:r w:rsidRPr="00D235ED">
        <w:t>Федеральной</w:t>
      </w:r>
      <w:r w:rsidRPr="00D235ED">
        <w:rPr>
          <w:spacing w:val="1"/>
        </w:rPr>
        <w:t xml:space="preserve"> </w:t>
      </w:r>
      <w:r w:rsidRPr="00D235ED">
        <w:t>службы</w:t>
      </w:r>
      <w:r w:rsidRPr="00D235ED">
        <w:rPr>
          <w:spacing w:val="1"/>
        </w:rPr>
        <w:t xml:space="preserve"> </w:t>
      </w:r>
      <w:r w:rsidRPr="00D235ED">
        <w:t>по</w:t>
      </w:r>
      <w:r w:rsidRPr="00D235ED">
        <w:rPr>
          <w:spacing w:val="1"/>
        </w:rPr>
        <w:t xml:space="preserve"> </w:t>
      </w:r>
      <w:r w:rsidRPr="00D235ED">
        <w:t>аккредитации,</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иными</w:t>
      </w:r>
      <w:r w:rsidRPr="00D235ED">
        <w:rPr>
          <w:spacing w:val="1"/>
        </w:rPr>
        <w:t xml:space="preserve"> </w:t>
      </w:r>
      <w:r w:rsidRPr="00D235ED">
        <w:t>документам,</w:t>
      </w:r>
      <w:r w:rsidRPr="00D235ED">
        <w:rPr>
          <w:spacing w:val="-67"/>
        </w:rPr>
        <w:t xml:space="preserve"> </w:t>
      </w:r>
      <w:r w:rsidRPr="00D235ED">
        <w:t>действующим</w:t>
      </w:r>
      <w:r w:rsidRPr="00D235ED">
        <w:rPr>
          <w:spacing w:val="-1"/>
        </w:rPr>
        <w:t xml:space="preserve"> </w:t>
      </w:r>
      <w:r w:rsidRPr="00D235ED">
        <w:t>для данного</w:t>
      </w:r>
      <w:r w:rsidRPr="00D235ED">
        <w:rPr>
          <w:spacing w:val="1"/>
        </w:rPr>
        <w:t xml:space="preserve"> </w:t>
      </w:r>
      <w:r w:rsidRPr="00D235ED">
        <w:t>вида продукции.</w:t>
      </w:r>
    </w:p>
    <w:p w:rsidR="00D235ED" w:rsidRPr="00D235ED" w:rsidRDefault="00D235ED" w:rsidP="00937A3F">
      <w:pPr>
        <w:pStyle w:val="aff1"/>
        <w:widowControl w:val="0"/>
        <w:numPr>
          <w:ilvl w:val="1"/>
          <w:numId w:val="88"/>
        </w:numPr>
        <w:tabs>
          <w:tab w:val="left" w:pos="851"/>
        </w:tabs>
        <w:autoSpaceDE w:val="0"/>
        <w:autoSpaceDN w:val="0"/>
        <w:ind w:left="284" w:firstLine="0"/>
        <w:jc w:val="both"/>
      </w:pPr>
      <w:r w:rsidRPr="00D235ED">
        <w:t>Область применения, класс защиты и (или) эксплуатационные уровни</w:t>
      </w:r>
      <w:r w:rsidRPr="00D235ED">
        <w:rPr>
          <w:spacing w:val="-67"/>
        </w:rPr>
        <w:t xml:space="preserve"> </w:t>
      </w:r>
      <w:r w:rsidRPr="00D235ED">
        <w:t>СИЗ</w:t>
      </w:r>
      <w:r w:rsidRPr="00D235ED">
        <w:rPr>
          <w:spacing w:val="1"/>
        </w:rPr>
        <w:t xml:space="preserve"> </w:t>
      </w:r>
      <w:r w:rsidRPr="00D235ED">
        <w:t>(если</w:t>
      </w:r>
      <w:r w:rsidRPr="00D235ED">
        <w:rPr>
          <w:spacing w:val="1"/>
        </w:rPr>
        <w:t xml:space="preserve"> </w:t>
      </w:r>
      <w:r w:rsidRPr="00D235ED">
        <w:t>это</w:t>
      </w:r>
      <w:r w:rsidRPr="00D235ED">
        <w:rPr>
          <w:spacing w:val="1"/>
        </w:rPr>
        <w:t xml:space="preserve"> </w:t>
      </w:r>
      <w:r w:rsidRPr="00D235ED">
        <w:t>предусмотрено</w:t>
      </w:r>
      <w:r w:rsidRPr="00D235ED">
        <w:rPr>
          <w:spacing w:val="1"/>
        </w:rPr>
        <w:t xml:space="preserve"> </w:t>
      </w:r>
      <w:r w:rsidRPr="00D235ED">
        <w:t>для</w:t>
      </w:r>
      <w:r w:rsidRPr="00D235ED">
        <w:rPr>
          <w:spacing w:val="1"/>
        </w:rPr>
        <w:t xml:space="preserve"> </w:t>
      </w:r>
      <w:r w:rsidRPr="00D235ED">
        <w:t>данного</w:t>
      </w:r>
      <w:r w:rsidRPr="00D235ED">
        <w:rPr>
          <w:spacing w:val="1"/>
        </w:rPr>
        <w:t xml:space="preserve"> </w:t>
      </w:r>
      <w:r w:rsidRPr="00D235ED">
        <w:t>типа</w:t>
      </w:r>
      <w:r w:rsidRPr="00D235ED">
        <w:rPr>
          <w:spacing w:val="1"/>
        </w:rPr>
        <w:t xml:space="preserve"> </w:t>
      </w:r>
      <w:r w:rsidRPr="00D235ED">
        <w:t>СИЗ),</w:t>
      </w:r>
      <w:r w:rsidRPr="00D235ED">
        <w:rPr>
          <w:spacing w:val="1"/>
        </w:rPr>
        <w:t xml:space="preserve"> </w:t>
      </w:r>
      <w:r w:rsidRPr="00D235ED">
        <w:t>указанные</w:t>
      </w:r>
      <w:r w:rsidRPr="00D235ED">
        <w:rPr>
          <w:spacing w:val="1"/>
        </w:rPr>
        <w:t xml:space="preserve"> </w:t>
      </w:r>
      <w:r w:rsidRPr="00D235ED">
        <w:t>в</w:t>
      </w:r>
      <w:r w:rsidRPr="00D235ED">
        <w:rPr>
          <w:spacing w:val="1"/>
        </w:rPr>
        <w:t xml:space="preserve"> </w:t>
      </w:r>
      <w:r w:rsidRPr="00D235ED">
        <w:t>эксплуатационной</w:t>
      </w:r>
      <w:r w:rsidRPr="00D235ED">
        <w:rPr>
          <w:spacing w:val="1"/>
        </w:rPr>
        <w:t xml:space="preserve"> </w:t>
      </w:r>
      <w:r w:rsidRPr="00D235ED">
        <w:t>документации</w:t>
      </w:r>
      <w:r w:rsidRPr="00D235ED">
        <w:rPr>
          <w:spacing w:val="1"/>
        </w:rPr>
        <w:t xml:space="preserve"> </w:t>
      </w:r>
      <w:r w:rsidRPr="00D235ED">
        <w:t>изготовителя,</w:t>
      </w:r>
      <w:r w:rsidRPr="00D235ED">
        <w:rPr>
          <w:spacing w:val="1"/>
        </w:rPr>
        <w:t xml:space="preserve"> </w:t>
      </w:r>
      <w:r w:rsidRPr="00D235ED">
        <w:t>должны</w:t>
      </w:r>
      <w:r w:rsidRPr="00D235ED">
        <w:rPr>
          <w:spacing w:val="1"/>
        </w:rPr>
        <w:t xml:space="preserve"> </w:t>
      </w:r>
      <w:r w:rsidRPr="00D235ED">
        <w:t>по</w:t>
      </w:r>
      <w:r w:rsidRPr="00D235ED">
        <w:rPr>
          <w:spacing w:val="1"/>
        </w:rPr>
        <w:t xml:space="preserve"> </w:t>
      </w:r>
      <w:r w:rsidRPr="00D235ED">
        <w:t>уровню</w:t>
      </w:r>
      <w:r w:rsidRPr="00D235ED">
        <w:rPr>
          <w:spacing w:val="1"/>
        </w:rPr>
        <w:t xml:space="preserve"> </w:t>
      </w:r>
      <w:r w:rsidRPr="00D235ED">
        <w:t>защиты</w:t>
      </w:r>
      <w:r w:rsidRPr="00D235ED">
        <w:rPr>
          <w:spacing w:val="1"/>
        </w:rPr>
        <w:t xml:space="preserve"> </w:t>
      </w:r>
      <w:r w:rsidRPr="00D235ED">
        <w:t>соответствовать</w:t>
      </w:r>
      <w:r w:rsidRPr="00D235ED">
        <w:rPr>
          <w:spacing w:val="1"/>
        </w:rPr>
        <w:t xml:space="preserve"> </w:t>
      </w:r>
      <w:r w:rsidRPr="00D235ED">
        <w:t>уровням</w:t>
      </w:r>
      <w:r w:rsidRPr="00D235ED">
        <w:rPr>
          <w:spacing w:val="1"/>
        </w:rPr>
        <w:t xml:space="preserve"> </w:t>
      </w:r>
      <w:r w:rsidRPr="00D235ED">
        <w:t>воздействия</w:t>
      </w:r>
      <w:r w:rsidRPr="00D235ED">
        <w:rPr>
          <w:spacing w:val="1"/>
        </w:rPr>
        <w:t xml:space="preserve"> </w:t>
      </w:r>
      <w:r w:rsidRPr="00D235ED">
        <w:t>вредных</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опасных</w:t>
      </w:r>
      <w:r w:rsidRPr="00D235ED">
        <w:rPr>
          <w:spacing w:val="1"/>
        </w:rPr>
        <w:t xml:space="preserve"> </w:t>
      </w:r>
      <w:r w:rsidRPr="00D235ED">
        <w:t>производственных факторов, установленных по результатам СОУТ, характеру</w:t>
      </w:r>
      <w:r w:rsidRPr="00D235ED">
        <w:rPr>
          <w:spacing w:val="1"/>
        </w:rPr>
        <w:t xml:space="preserve"> </w:t>
      </w:r>
      <w:r w:rsidRPr="00D235ED">
        <w:t>воздействия опасностей, выявленных по результатам ОПР, а также характеру</w:t>
      </w:r>
      <w:r w:rsidRPr="00D235ED">
        <w:rPr>
          <w:spacing w:val="1"/>
        </w:rPr>
        <w:t xml:space="preserve"> </w:t>
      </w:r>
      <w:r w:rsidRPr="00D235ED">
        <w:t>выполняемой</w:t>
      </w:r>
      <w:r w:rsidRPr="00D235ED">
        <w:rPr>
          <w:spacing w:val="1"/>
        </w:rPr>
        <w:t xml:space="preserve"> </w:t>
      </w:r>
      <w:r w:rsidRPr="00D235ED">
        <w:t>работы,</w:t>
      </w:r>
      <w:r w:rsidRPr="00D235ED">
        <w:rPr>
          <w:spacing w:val="1"/>
        </w:rPr>
        <w:t xml:space="preserve"> </w:t>
      </w:r>
      <w:r w:rsidRPr="00D235ED">
        <w:t>продолжительности</w:t>
      </w:r>
      <w:r w:rsidRPr="00D235ED">
        <w:rPr>
          <w:spacing w:val="1"/>
        </w:rPr>
        <w:t xml:space="preserve"> </w:t>
      </w:r>
      <w:r w:rsidRPr="00D235ED">
        <w:t>работы,</w:t>
      </w:r>
      <w:r w:rsidRPr="00D235ED">
        <w:rPr>
          <w:spacing w:val="1"/>
        </w:rPr>
        <w:t xml:space="preserve"> </w:t>
      </w:r>
      <w:r w:rsidRPr="00D235ED">
        <w:t>индивидуальным</w:t>
      </w:r>
      <w:r w:rsidRPr="00D235ED">
        <w:rPr>
          <w:spacing w:val="1"/>
        </w:rPr>
        <w:t xml:space="preserve"> </w:t>
      </w:r>
      <w:r w:rsidRPr="00D235ED">
        <w:t>особенностям пользователя, совместимости конкретного вида СИЗ с другими</w:t>
      </w:r>
      <w:r w:rsidRPr="00D235ED">
        <w:rPr>
          <w:spacing w:val="1"/>
        </w:rPr>
        <w:t xml:space="preserve"> </w:t>
      </w:r>
      <w:r w:rsidRPr="00D235ED">
        <w:t>используемыми</w:t>
      </w:r>
      <w:r w:rsidRPr="00D235ED">
        <w:rPr>
          <w:spacing w:val="-1"/>
        </w:rPr>
        <w:t xml:space="preserve"> </w:t>
      </w:r>
      <w:r w:rsidRPr="00D235ED">
        <w:t>СИЗ.</w:t>
      </w:r>
    </w:p>
    <w:p w:rsidR="00D235ED" w:rsidRPr="00D235ED" w:rsidRDefault="00D235ED" w:rsidP="00D235ED">
      <w:pPr>
        <w:pStyle w:val="af"/>
        <w:spacing w:before="3"/>
        <w:ind w:left="284"/>
      </w:pPr>
    </w:p>
    <w:p w:rsidR="00D235ED" w:rsidRPr="00D235ED" w:rsidRDefault="00D235ED" w:rsidP="00937A3F">
      <w:pPr>
        <w:pStyle w:val="210"/>
        <w:numPr>
          <w:ilvl w:val="0"/>
          <w:numId w:val="95"/>
        </w:numPr>
        <w:tabs>
          <w:tab w:val="left" w:pos="709"/>
        </w:tabs>
        <w:spacing w:line="320" w:lineRule="exact"/>
        <w:ind w:left="284" w:firstLine="0"/>
        <w:jc w:val="both"/>
        <w:rPr>
          <w:sz w:val="24"/>
          <w:szCs w:val="24"/>
        </w:rPr>
      </w:pPr>
      <w:r w:rsidRPr="00D235ED">
        <w:rPr>
          <w:sz w:val="24"/>
          <w:szCs w:val="24"/>
        </w:rPr>
        <w:t>Выдача</w:t>
      </w:r>
      <w:r w:rsidRPr="00D235ED">
        <w:rPr>
          <w:spacing w:val="-1"/>
          <w:sz w:val="24"/>
          <w:szCs w:val="24"/>
        </w:rPr>
        <w:t xml:space="preserve"> </w:t>
      </w:r>
      <w:r w:rsidRPr="00D235ED">
        <w:rPr>
          <w:sz w:val="24"/>
          <w:szCs w:val="24"/>
        </w:rPr>
        <w:t>СИЗ</w:t>
      </w:r>
      <w:r w:rsidRPr="00D235ED">
        <w:rPr>
          <w:spacing w:val="-2"/>
          <w:sz w:val="24"/>
          <w:szCs w:val="24"/>
        </w:rPr>
        <w:t xml:space="preserve"> </w:t>
      </w:r>
      <w:r w:rsidRPr="00D235ED">
        <w:rPr>
          <w:sz w:val="24"/>
          <w:szCs w:val="24"/>
        </w:rPr>
        <w:t>индивидуального</w:t>
      </w:r>
      <w:r w:rsidRPr="00D235ED">
        <w:rPr>
          <w:spacing w:val="-1"/>
          <w:sz w:val="24"/>
          <w:szCs w:val="24"/>
        </w:rPr>
        <w:t xml:space="preserve"> </w:t>
      </w:r>
      <w:r w:rsidRPr="00D235ED">
        <w:rPr>
          <w:sz w:val="24"/>
          <w:szCs w:val="24"/>
        </w:rPr>
        <w:t>учета</w:t>
      </w:r>
    </w:p>
    <w:p w:rsidR="00D235ED" w:rsidRPr="00D235ED" w:rsidRDefault="00D235ED" w:rsidP="00937A3F">
      <w:pPr>
        <w:pStyle w:val="aff1"/>
        <w:widowControl w:val="0"/>
        <w:numPr>
          <w:ilvl w:val="1"/>
          <w:numId w:val="87"/>
        </w:numPr>
        <w:autoSpaceDE w:val="0"/>
        <w:autoSpaceDN w:val="0"/>
        <w:spacing w:line="242" w:lineRule="auto"/>
        <w:ind w:left="284" w:firstLine="0"/>
        <w:jc w:val="both"/>
      </w:pPr>
      <w:r>
        <w:t xml:space="preserve">   </w:t>
      </w:r>
      <w:r w:rsidRPr="00D235ED">
        <w:t>СИЗ,</w:t>
      </w:r>
      <w:r w:rsidRPr="00D235ED">
        <w:rPr>
          <w:spacing w:val="1"/>
        </w:rPr>
        <w:t xml:space="preserve"> </w:t>
      </w:r>
      <w:r w:rsidRPr="00D235ED">
        <w:t>выдаваемые</w:t>
      </w:r>
      <w:r w:rsidRPr="00D235ED">
        <w:rPr>
          <w:spacing w:val="1"/>
        </w:rPr>
        <w:t xml:space="preserve"> </w:t>
      </w:r>
      <w:r w:rsidRPr="00D235ED">
        <w:t>работникам,</w:t>
      </w:r>
      <w:r w:rsidRPr="00D235ED">
        <w:rPr>
          <w:spacing w:val="1"/>
        </w:rPr>
        <w:t xml:space="preserve"> </w:t>
      </w:r>
      <w:r w:rsidRPr="00D235ED">
        <w:t>должны</w:t>
      </w:r>
      <w:r w:rsidRPr="00D235ED">
        <w:rPr>
          <w:spacing w:val="1"/>
        </w:rPr>
        <w:t xml:space="preserve"> </w:t>
      </w:r>
      <w:r w:rsidRPr="00D235ED">
        <w:t>соответствовать</w:t>
      </w:r>
      <w:r w:rsidRPr="00D235ED">
        <w:rPr>
          <w:spacing w:val="1"/>
        </w:rPr>
        <w:t xml:space="preserve"> </w:t>
      </w:r>
      <w:r w:rsidRPr="00D235ED">
        <w:t>их</w:t>
      </w:r>
      <w:r w:rsidRPr="00D235ED">
        <w:rPr>
          <w:spacing w:val="1"/>
        </w:rPr>
        <w:t xml:space="preserve"> </w:t>
      </w:r>
      <w:r w:rsidRPr="00D235ED">
        <w:t>полу,</w:t>
      </w:r>
      <w:r w:rsidRPr="00D235ED">
        <w:rPr>
          <w:spacing w:val="1"/>
        </w:rPr>
        <w:t xml:space="preserve"> </w:t>
      </w:r>
      <w:r w:rsidRPr="00D235ED">
        <w:t>антропометрическим</w:t>
      </w:r>
      <w:r w:rsidRPr="00D235ED">
        <w:rPr>
          <w:spacing w:val="-1"/>
        </w:rPr>
        <w:t xml:space="preserve"> </w:t>
      </w:r>
      <w:r w:rsidRPr="00D235ED">
        <w:t>параметрам,</w:t>
      </w:r>
      <w:r w:rsidRPr="00D235ED">
        <w:rPr>
          <w:spacing w:val="-1"/>
        </w:rPr>
        <w:t xml:space="preserve"> </w:t>
      </w:r>
      <w:r w:rsidRPr="00D235ED">
        <w:t>а также Нормам.</w:t>
      </w:r>
    </w:p>
    <w:p w:rsidR="00D235ED" w:rsidRPr="00D235ED" w:rsidRDefault="00D235ED" w:rsidP="00937A3F">
      <w:pPr>
        <w:pStyle w:val="aff1"/>
        <w:widowControl w:val="0"/>
        <w:numPr>
          <w:ilvl w:val="1"/>
          <w:numId w:val="87"/>
        </w:numPr>
        <w:tabs>
          <w:tab w:val="left" w:pos="851"/>
        </w:tabs>
        <w:autoSpaceDE w:val="0"/>
        <w:autoSpaceDN w:val="0"/>
        <w:ind w:left="284" w:firstLine="0"/>
        <w:jc w:val="both"/>
      </w:pPr>
      <w:r w:rsidRPr="00D235ED">
        <w:t>Выдача</w:t>
      </w:r>
      <w:r w:rsidRPr="00D235ED">
        <w:rPr>
          <w:spacing w:val="1"/>
        </w:rPr>
        <w:t xml:space="preserve"> </w:t>
      </w:r>
      <w:r w:rsidRPr="00D235ED">
        <w:t>работникам</w:t>
      </w:r>
      <w:r w:rsidRPr="00D235ED">
        <w:rPr>
          <w:spacing w:val="1"/>
        </w:rPr>
        <w:t xml:space="preserve"> </w:t>
      </w:r>
      <w:r w:rsidRPr="00D235ED">
        <w:t>и</w:t>
      </w:r>
      <w:r w:rsidRPr="00D235ED">
        <w:rPr>
          <w:spacing w:val="1"/>
        </w:rPr>
        <w:t xml:space="preserve"> </w:t>
      </w:r>
      <w:r w:rsidRPr="00D235ED">
        <w:t>возврат</w:t>
      </w:r>
      <w:r w:rsidRPr="00D235ED">
        <w:rPr>
          <w:spacing w:val="1"/>
        </w:rPr>
        <w:t xml:space="preserve"> </w:t>
      </w:r>
      <w:r w:rsidRPr="00D235ED">
        <w:t>ими</w:t>
      </w:r>
      <w:r w:rsidRPr="00D235ED">
        <w:rPr>
          <w:spacing w:val="1"/>
        </w:rPr>
        <w:t xml:space="preserve"> </w:t>
      </w:r>
      <w:r w:rsidRPr="00D235ED">
        <w:t>СИЗ,</w:t>
      </w:r>
      <w:r w:rsidRPr="00D235ED">
        <w:rPr>
          <w:spacing w:val="1"/>
        </w:rPr>
        <w:t xml:space="preserve"> </w:t>
      </w:r>
      <w:r w:rsidRPr="00D235ED">
        <w:t>смывающих</w:t>
      </w:r>
      <w:r w:rsidRPr="00D235ED">
        <w:rPr>
          <w:spacing w:val="1"/>
        </w:rPr>
        <w:t xml:space="preserve"> </w:t>
      </w:r>
      <w:r w:rsidRPr="00D235ED">
        <w:t>средств</w:t>
      </w:r>
      <w:r w:rsidRPr="00D235ED">
        <w:rPr>
          <w:spacing w:val="-67"/>
        </w:rPr>
        <w:t xml:space="preserve"> </w:t>
      </w:r>
      <w:r w:rsidRPr="00D235ED">
        <w:t xml:space="preserve">фиксируются записью в личной карточке учета выдачи СИЗ </w:t>
      </w:r>
      <w:r w:rsidRPr="00D235ED">
        <w:rPr>
          <w:b/>
        </w:rPr>
        <w:t>(приложение № 2)</w:t>
      </w:r>
      <w:r w:rsidRPr="00D235ED">
        <w:rPr>
          <w:b/>
          <w:spacing w:val="-67"/>
        </w:rPr>
        <w:t xml:space="preserve"> </w:t>
      </w:r>
      <w:r w:rsidRPr="00D235ED">
        <w:t>(в</w:t>
      </w:r>
      <w:r w:rsidRPr="00D235ED">
        <w:rPr>
          <w:spacing w:val="-2"/>
        </w:rPr>
        <w:t xml:space="preserve"> </w:t>
      </w:r>
      <w:r w:rsidRPr="00D235ED">
        <w:t>электронном</w:t>
      </w:r>
      <w:r w:rsidRPr="00D235ED">
        <w:rPr>
          <w:spacing w:val="-3"/>
        </w:rPr>
        <w:t xml:space="preserve"> </w:t>
      </w:r>
      <w:r w:rsidRPr="00D235ED">
        <w:t>или</w:t>
      </w:r>
      <w:r w:rsidRPr="00D235ED">
        <w:rPr>
          <w:spacing w:val="-3"/>
        </w:rPr>
        <w:t xml:space="preserve"> </w:t>
      </w:r>
      <w:r w:rsidRPr="00D235ED">
        <w:t>бумажном виде).</w:t>
      </w:r>
    </w:p>
    <w:p w:rsidR="00D235ED" w:rsidRPr="00D235ED" w:rsidRDefault="00D235ED" w:rsidP="00937A3F">
      <w:pPr>
        <w:pStyle w:val="aff1"/>
        <w:widowControl w:val="0"/>
        <w:numPr>
          <w:ilvl w:val="1"/>
          <w:numId w:val="87"/>
        </w:numPr>
        <w:tabs>
          <w:tab w:val="left" w:pos="851"/>
          <w:tab w:val="left" w:pos="1981"/>
        </w:tabs>
        <w:autoSpaceDE w:val="0"/>
        <w:autoSpaceDN w:val="0"/>
        <w:ind w:left="284" w:firstLine="0"/>
        <w:jc w:val="both"/>
      </w:pPr>
      <w:r w:rsidRPr="00D235ED">
        <w:t>В случае обеспечения учета выдачи СИЗ в электронном виде, ведение</w:t>
      </w:r>
      <w:r w:rsidRPr="00D235ED">
        <w:rPr>
          <w:spacing w:val="-67"/>
        </w:rPr>
        <w:t xml:space="preserve"> </w:t>
      </w:r>
      <w:r w:rsidRPr="00D235ED">
        <w:t>личных</w:t>
      </w:r>
      <w:r w:rsidRPr="00D235ED">
        <w:rPr>
          <w:spacing w:val="-4"/>
        </w:rPr>
        <w:t xml:space="preserve"> </w:t>
      </w:r>
      <w:r w:rsidRPr="00D235ED">
        <w:t>карточек на</w:t>
      </w:r>
      <w:r w:rsidRPr="00D235ED">
        <w:rPr>
          <w:spacing w:val="-2"/>
        </w:rPr>
        <w:t xml:space="preserve"> </w:t>
      </w:r>
      <w:r w:rsidRPr="00D235ED">
        <w:t>бумажном</w:t>
      </w:r>
      <w:r w:rsidRPr="00D235ED">
        <w:rPr>
          <w:spacing w:val="-3"/>
        </w:rPr>
        <w:t xml:space="preserve"> </w:t>
      </w:r>
      <w:r w:rsidRPr="00D235ED">
        <w:t>носителе не требуется.</w:t>
      </w:r>
    </w:p>
    <w:p w:rsidR="00D235ED" w:rsidRPr="00D235ED" w:rsidRDefault="00D235ED" w:rsidP="00937A3F">
      <w:pPr>
        <w:pStyle w:val="aff1"/>
        <w:widowControl w:val="0"/>
        <w:numPr>
          <w:ilvl w:val="1"/>
          <w:numId w:val="87"/>
        </w:numPr>
        <w:tabs>
          <w:tab w:val="left" w:pos="851"/>
          <w:tab w:val="left" w:pos="1989"/>
        </w:tabs>
        <w:autoSpaceDE w:val="0"/>
        <w:autoSpaceDN w:val="0"/>
        <w:ind w:left="284" w:firstLine="0"/>
        <w:jc w:val="both"/>
      </w:pPr>
      <w:r w:rsidRPr="00D235ED">
        <w:t>Работникам, совмещающим профессии или постоянно выполняющим</w:t>
      </w:r>
      <w:r w:rsidRPr="00D235ED">
        <w:rPr>
          <w:spacing w:val="-67"/>
        </w:rPr>
        <w:t xml:space="preserve"> </w:t>
      </w:r>
      <w:r w:rsidRPr="00D235ED">
        <w:t>совмещаемые</w:t>
      </w:r>
      <w:r w:rsidRPr="00D235ED">
        <w:rPr>
          <w:spacing w:val="1"/>
        </w:rPr>
        <w:t xml:space="preserve"> </w:t>
      </w:r>
      <w:r w:rsidRPr="00D235ED">
        <w:t>работы,</w:t>
      </w:r>
      <w:r w:rsidRPr="00D235ED">
        <w:rPr>
          <w:spacing w:val="1"/>
        </w:rPr>
        <w:t xml:space="preserve"> </w:t>
      </w:r>
      <w:r w:rsidRPr="00D235ED">
        <w:t>в</w:t>
      </w:r>
      <w:r w:rsidRPr="00D235ED">
        <w:rPr>
          <w:spacing w:val="1"/>
        </w:rPr>
        <w:t xml:space="preserve"> </w:t>
      </w:r>
      <w:r w:rsidRPr="00D235ED">
        <w:t>том</w:t>
      </w:r>
      <w:r w:rsidRPr="00D235ED">
        <w:rPr>
          <w:spacing w:val="1"/>
        </w:rPr>
        <w:t xml:space="preserve"> </w:t>
      </w:r>
      <w:r w:rsidRPr="00D235ED">
        <w:t>числе</w:t>
      </w:r>
      <w:r w:rsidRPr="00D235ED">
        <w:rPr>
          <w:spacing w:val="1"/>
        </w:rPr>
        <w:t xml:space="preserve"> </w:t>
      </w:r>
      <w:r w:rsidRPr="00D235ED">
        <w:t>в</w:t>
      </w:r>
      <w:r w:rsidRPr="00D235ED">
        <w:rPr>
          <w:spacing w:val="1"/>
        </w:rPr>
        <w:t xml:space="preserve"> </w:t>
      </w:r>
      <w:r w:rsidRPr="00D235ED">
        <w:t>составе</w:t>
      </w:r>
      <w:r w:rsidRPr="00D235ED">
        <w:rPr>
          <w:spacing w:val="1"/>
        </w:rPr>
        <w:t xml:space="preserve"> </w:t>
      </w:r>
      <w:r w:rsidRPr="00D235ED">
        <w:t>комплексных</w:t>
      </w:r>
      <w:r w:rsidRPr="00D235ED">
        <w:rPr>
          <w:spacing w:val="1"/>
        </w:rPr>
        <w:t xml:space="preserve"> </w:t>
      </w:r>
      <w:r w:rsidRPr="00D235ED">
        <w:t>бригад,</w:t>
      </w:r>
      <w:r w:rsidRPr="00D235ED">
        <w:rPr>
          <w:spacing w:val="1"/>
        </w:rPr>
        <w:t xml:space="preserve"> </w:t>
      </w:r>
      <w:r w:rsidRPr="00D235ED">
        <w:t>помимо</w:t>
      </w:r>
      <w:r w:rsidRPr="00D235ED">
        <w:rPr>
          <w:spacing w:val="1"/>
        </w:rPr>
        <w:t xml:space="preserve"> </w:t>
      </w:r>
      <w:r w:rsidRPr="00D235ED">
        <w:t>выдаваемых им СИЗ по основной профессии, дополнительно выдаются другие</w:t>
      </w:r>
      <w:r w:rsidRPr="00D235ED">
        <w:rPr>
          <w:spacing w:val="1"/>
        </w:rPr>
        <w:t xml:space="preserve"> </w:t>
      </w:r>
      <w:r w:rsidRPr="00D235ED">
        <w:t>виды СИЗ, в зависимости от выполняемых работ, предусмотренные Нормами</w:t>
      </w:r>
      <w:r w:rsidRPr="00D235ED">
        <w:rPr>
          <w:spacing w:val="1"/>
        </w:rPr>
        <w:t xml:space="preserve"> </w:t>
      </w:r>
      <w:r w:rsidRPr="00D235ED">
        <w:t>для совмещаемой профессии (совмещаемому виду работ), с внесением отметки</w:t>
      </w:r>
      <w:r w:rsidRPr="00D235ED">
        <w:rPr>
          <w:spacing w:val="1"/>
        </w:rPr>
        <w:t xml:space="preserve"> </w:t>
      </w:r>
      <w:r w:rsidRPr="00D235ED">
        <w:t>о выданных</w:t>
      </w:r>
      <w:r w:rsidRPr="00D235ED">
        <w:rPr>
          <w:spacing w:val="1"/>
        </w:rPr>
        <w:t xml:space="preserve"> </w:t>
      </w:r>
      <w:r w:rsidRPr="00D235ED">
        <w:t>СИЗ в</w:t>
      </w:r>
      <w:r w:rsidRPr="00D235ED">
        <w:rPr>
          <w:spacing w:val="-2"/>
        </w:rPr>
        <w:t xml:space="preserve"> </w:t>
      </w:r>
      <w:r w:rsidRPr="00D235ED">
        <w:t>личную</w:t>
      </w:r>
      <w:r w:rsidRPr="00D235ED">
        <w:rPr>
          <w:spacing w:val="1"/>
        </w:rPr>
        <w:t xml:space="preserve"> </w:t>
      </w:r>
      <w:r w:rsidRPr="00D235ED">
        <w:t>карточку</w:t>
      </w:r>
      <w:r w:rsidRPr="00D235ED">
        <w:rPr>
          <w:spacing w:val="-2"/>
        </w:rPr>
        <w:t xml:space="preserve"> </w:t>
      </w:r>
      <w:r w:rsidRPr="00D235ED">
        <w:t>учета</w:t>
      </w:r>
      <w:r w:rsidRPr="00D235ED">
        <w:rPr>
          <w:spacing w:val="-1"/>
        </w:rPr>
        <w:t xml:space="preserve"> </w:t>
      </w:r>
      <w:r w:rsidRPr="00D235ED">
        <w:t>выдачи</w:t>
      </w:r>
      <w:r w:rsidRPr="00D235ED">
        <w:rPr>
          <w:spacing w:val="1"/>
        </w:rPr>
        <w:t xml:space="preserve"> </w:t>
      </w:r>
      <w:r w:rsidRPr="00D235ED">
        <w:t>СИЗ.</w:t>
      </w:r>
    </w:p>
    <w:p w:rsidR="00D235ED" w:rsidRPr="00D235ED" w:rsidRDefault="00D235ED" w:rsidP="00163705">
      <w:pPr>
        <w:pStyle w:val="af"/>
        <w:tabs>
          <w:tab w:val="left" w:pos="851"/>
        </w:tabs>
        <w:spacing w:before="10"/>
        <w:ind w:left="284"/>
      </w:pPr>
    </w:p>
    <w:p w:rsidR="00D235ED" w:rsidRPr="00D235ED" w:rsidRDefault="00D235ED" w:rsidP="00937A3F">
      <w:pPr>
        <w:pStyle w:val="210"/>
        <w:numPr>
          <w:ilvl w:val="0"/>
          <w:numId w:val="95"/>
        </w:numPr>
        <w:tabs>
          <w:tab w:val="left" w:pos="851"/>
        </w:tabs>
        <w:ind w:left="284" w:firstLine="0"/>
        <w:jc w:val="left"/>
        <w:rPr>
          <w:sz w:val="24"/>
          <w:szCs w:val="24"/>
        </w:rPr>
      </w:pPr>
      <w:r w:rsidRPr="00D235ED">
        <w:rPr>
          <w:sz w:val="24"/>
          <w:szCs w:val="24"/>
        </w:rPr>
        <w:t>Выдача</w:t>
      </w:r>
      <w:r w:rsidRPr="00D235ED">
        <w:rPr>
          <w:spacing w:val="-1"/>
          <w:sz w:val="24"/>
          <w:szCs w:val="24"/>
        </w:rPr>
        <w:t xml:space="preserve"> </w:t>
      </w:r>
      <w:r w:rsidRPr="00D235ED">
        <w:rPr>
          <w:sz w:val="24"/>
          <w:szCs w:val="24"/>
        </w:rPr>
        <w:t>смывающих средств</w:t>
      </w:r>
    </w:p>
    <w:p w:rsidR="00D235ED" w:rsidRPr="00D235ED" w:rsidRDefault="00D235ED" w:rsidP="00937A3F">
      <w:pPr>
        <w:pStyle w:val="aff1"/>
        <w:widowControl w:val="0"/>
        <w:numPr>
          <w:ilvl w:val="1"/>
          <w:numId w:val="86"/>
        </w:numPr>
        <w:tabs>
          <w:tab w:val="left" w:pos="851"/>
        </w:tabs>
        <w:autoSpaceDE w:val="0"/>
        <w:autoSpaceDN w:val="0"/>
        <w:spacing w:line="319" w:lineRule="exact"/>
        <w:ind w:left="284" w:firstLine="0"/>
      </w:pPr>
      <w:r w:rsidRPr="00D235ED">
        <w:t>В</w:t>
      </w:r>
      <w:r w:rsidRPr="00D235ED">
        <w:rPr>
          <w:spacing w:val="-4"/>
        </w:rPr>
        <w:t xml:space="preserve"> </w:t>
      </w:r>
      <w:r w:rsidRPr="00D235ED">
        <w:t xml:space="preserve"> МБДОУ 130 неустойчивые</w:t>
      </w:r>
      <w:r w:rsidRPr="00D235ED">
        <w:rPr>
          <w:spacing w:val="-2"/>
        </w:rPr>
        <w:t xml:space="preserve"> </w:t>
      </w:r>
      <w:r w:rsidRPr="00D235ED">
        <w:t>загрязнения.</w:t>
      </w:r>
    </w:p>
    <w:p w:rsidR="00D235ED" w:rsidRPr="00D235ED" w:rsidRDefault="00D235ED" w:rsidP="00163705">
      <w:pPr>
        <w:pStyle w:val="af"/>
        <w:tabs>
          <w:tab w:val="left" w:pos="851"/>
        </w:tabs>
        <w:ind w:left="284"/>
      </w:pPr>
      <w:r w:rsidRPr="00D235ED">
        <w:t>Работникам</w:t>
      </w:r>
      <w:r w:rsidRPr="00D235ED">
        <w:rPr>
          <w:spacing w:val="33"/>
        </w:rPr>
        <w:t xml:space="preserve"> </w:t>
      </w:r>
      <w:r w:rsidRPr="00D235ED">
        <w:t>выдаются</w:t>
      </w:r>
      <w:r w:rsidRPr="00D235ED">
        <w:rPr>
          <w:spacing w:val="33"/>
        </w:rPr>
        <w:t xml:space="preserve"> </w:t>
      </w:r>
      <w:r w:rsidRPr="00D235ED">
        <w:t>смывающие</w:t>
      </w:r>
      <w:r w:rsidRPr="00D235ED">
        <w:rPr>
          <w:spacing w:val="33"/>
        </w:rPr>
        <w:t xml:space="preserve"> </w:t>
      </w:r>
      <w:r w:rsidRPr="00D235ED">
        <w:t>средства</w:t>
      </w:r>
      <w:r w:rsidRPr="00D235ED">
        <w:rPr>
          <w:spacing w:val="32"/>
        </w:rPr>
        <w:t xml:space="preserve"> </w:t>
      </w:r>
      <w:r w:rsidRPr="00D235ED">
        <w:t>в</w:t>
      </w:r>
      <w:r w:rsidRPr="00D235ED">
        <w:rPr>
          <w:spacing w:val="32"/>
        </w:rPr>
        <w:t xml:space="preserve"> </w:t>
      </w:r>
      <w:r w:rsidRPr="00D235ED">
        <w:t>виде</w:t>
      </w:r>
      <w:r w:rsidRPr="00D235ED">
        <w:rPr>
          <w:spacing w:val="33"/>
        </w:rPr>
        <w:t xml:space="preserve"> </w:t>
      </w:r>
      <w:r w:rsidRPr="00D235ED">
        <w:t>жидких</w:t>
      </w:r>
      <w:r w:rsidRPr="00D235ED">
        <w:rPr>
          <w:spacing w:val="33"/>
        </w:rPr>
        <w:t xml:space="preserve"> </w:t>
      </w:r>
      <w:r w:rsidRPr="00D235ED">
        <w:t>моющих</w:t>
      </w:r>
      <w:r w:rsidR="00163705">
        <w:t xml:space="preserve"> </w:t>
      </w:r>
      <w:r w:rsidRPr="00D235ED">
        <w:rPr>
          <w:spacing w:val="-67"/>
        </w:rPr>
        <w:t xml:space="preserve"> </w:t>
      </w:r>
      <w:r w:rsidRPr="00D235ED">
        <w:t>средств.</w:t>
      </w:r>
    </w:p>
    <w:p w:rsidR="00D235ED" w:rsidRPr="00D235ED" w:rsidRDefault="00D235ED" w:rsidP="00937A3F">
      <w:pPr>
        <w:pStyle w:val="aff1"/>
        <w:widowControl w:val="0"/>
        <w:numPr>
          <w:ilvl w:val="1"/>
          <w:numId w:val="86"/>
        </w:numPr>
        <w:tabs>
          <w:tab w:val="left" w:pos="851"/>
          <w:tab w:val="left" w:pos="2087"/>
          <w:tab w:val="left" w:pos="7453"/>
        </w:tabs>
        <w:autoSpaceDE w:val="0"/>
        <w:autoSpaceDN w:val="0"/>
        <w:ind w:left="284" w:firstLine="0"/>
      </w:pPr>
      <w:r w:rsidRPr="00D235ED">
        <w:t>Работодатель</w:t>
      </w:r>
      <w:r w:rsidRPr="00D235ED">
        <w:rPr>
          <w:spacing w:val="31"/>
        </w:rPr>
        <w:t xml:space="preserve"> </w:t>
      </w:r>
      <w:r w:rsidRPr="00D235ED">
        <w:t>не</w:t>
      </w:r>
      <w:r w:rsidRPr="00D235ED">
        <w:rPr>
          <w:spacing w:val="34"/>
        </w:rPr>
        <w:t xml:space="preserve"> </w:t>
      </w:r>
      <w:r w:rsidRPr="00D235ED">
        <w:t>выдает</w:t>
      </w:r>
      <w:r w:rsidRPr="00D235ED">
        <w:rPr>
          <w:spacing w:val="35"/>
        </w:rPr>
        <w:t xml:space="preserve"> </w:t>
      </w:r>
      <w:r w:rsidRPr="00D235ED">
        <w:t>непосредственно</w:t>
      </w:r>
      <w:r w:rsidRPr="00D235ED">
        <w:rPr>
          <w:spacing w:val="35"/>
        </w:rPr>
        <w:t xml:space="preserve"> </w:t>
      </w:r>
      <w:r w:rsidRPr="00D235ED">
        <w:t>работнику</w:t>
      </w:r>
      <w:r w:rsidRPr="00D235ED">
        <w:rPr>
          <w:spacing w:val="30"/>
        </w:rPr>
        <w:t xml:space="preserve"> </w:t>
      </w:r>
      <w:r w:rsidRPr="00D235ED">
        <w:t>смывающие</w:t>
      </w:r>
      <w:r w:rsidRPr="00D235ED">
        <w:rPr>
          <w:spacing w:val="-67"/>
        </w:rPr>
        <w:t xml:space="preserve"> </w:t>
      </w:r>
      <w:r w:rsidRPr="00D235ED">
        <w:t>средства,</w:t>
      </w:r>
      <w:r w:rsidRPr="00D235ED">
        <w:rPr>
          <w:spacing w:val="127"/>
        </w:rPr>
        <w:t xml:space="preserve"> </w:t>
      </w:r>
      <w:r w:rsidRPr="00D235ED">
        <w:t>а</w:t>
      </w:r>
      <w:r w:rsidRPr="00D235ED">
        <w:rPr>
          <w:spacing w:val="129"/>
        </w:rPr>
        <w:t xml:space="preserve"> </w:t>
      </w:r>
      <w:r w:rsidRPr="00D235ED">
        <w:t>обеспечивает</w:t>
      </w:r>
      <w:r w:rsidRPr="00D235ED">
        <w:rPr>
          <w:spacing w:val="127"/>
        </w:rPr>
        <w:t xml:space="preserve"> </w:t>
      </w:r>
      <w:r w:rsidRPr="00D235ED">
        <w:t>их</w:t>
      </w:r>
      <w:r w:rsidRPr="00D235ED">
        <w:rPr>
          <w:spacing w:val="129"/>
        </w:rPr>
        <w:t xml:space="preserve"> </w:t>
      </w:r>
      <w:r w:rsidRPr="00D235ED">
        <w:t>постоянное</w:t>
      </w:r>
      <w:r w:rsidRPr="00D235ED">
        <w:rPr>
          <w:spacing w:val="128"/>
        </w:rPr>
        <w:t xml:space="preserve"> </w:t>
      </w:r>
      <w:r w:rsidR="00163705">
        <w:t xml:space="preserve">наличие </w:t>
      </w:r>
      <w:r w:rsidRPr="00D235ED">
        <w:t>в</w:t>
      </w:r>
      <w:r w:rsidRPr="00D235ED">
        <w:rPr>
          <w:spacing w:val="51"/>
        </w:rPr>
        <w:t xml:space="preserve"> </w:t>
      </w:r>
      <w:r w:rsidRPr="00D235ED">
        <w:t>туалетных</w:t>
      </w:r>
      <w:r w:rsidRPr="00D235ED">
        <w:rPr>
          <w:spacing w:val="51"/>
        </w:rPr>
        <w:t xml:space="preserve"> </w:t>
      </w:r>
      <w:r w:rsidRPr="00D235ED">
        <w:t>комнатах.</w:t>
      </w:r>
    </w:p>
    <w:p w:rsidR="00D235ED" w:rsidRPr="00D235ED" w:rsidRDefault="00D235ED" w:rsidP="00163705">
      <w:pPr>
        <w:pStyle w:val="af"/>
        <w:tabs>
          <w:tab w:val="left" w:pos="851"/>
        </w:tabs>
        <w:spacing w:before="67" w:line="242" w:lineRule="auto"/>
        <w:ind w:left="284"/>
      </w:pPr>
      <w:r w:rsidRPr="00D235ED">
        <w:t>Отметка</w:t>
      </w:r>
      <w:r w:rsidRPr="00D235ED">
        <w:rPr>
          <w:spacing w:val="36"/>
        </w:rPr>
        <w:t xml:space="preserve"> </w:t>
      </w:r>
      <w:r w:rsidRPr="00D235ED">
        <w:t>о</w:t>
      </w:r>
      <w:r w:rsidRPr="00D235ED">
        <w:rPr>
          <w:spacing w:val="37"/>
        </w:rPr>
        <w:t xml:space="preserve"> </w:t>
      </w:r>
      <w:r w:rsidRPr="00D235ED">
        <w:t>выдаче</w:t>
      </w:r>
      <w:r w:rsidRPr="00D235ED">
        <w:rPr>
          <w:spacing w:val="34"/>
        </w:rPr>
        <w:t xml:space="preserve"> </w:t>
      </w:r>
      <w:r w:rsidRPr="00D235ED">
        <w:t>на</w:t>
      </w:r>
      <w:r w:rsidRPr="00D235ED">
        <w:rPr>
          <w:spacing w:val="36"/>
        </w:rPr>
        <w:t xml:space="preserve"> </w:t>
      </w:r>
      <w:r w:rsidRPr="00D235ED">
        <w:t>данных</w:t>
      </w:r>
      <w:r w:rsidRPr="00D235ED">
        <w:rPr>
          <w:spacing w:val="37"/>
        </w:rPr>
        <w:t xml:space="preserve"> </w:t>
      </w:r>
      <w:r w:rsidRPr="00D235ED">
        <w:t>условиях</w:t>
      </w:r>
      <w:r w:rsidRPr="00D235ED">
        <w:rPr>
          <w:spacing w:val="37"/>
        </w:rPr>
        <w:t xml:space="preserve"> </w:t>
      </w:r>
      <w:r w:rsidRPr="00D235ED">
        <w:t>указанных</w:t>
      </w:r>
      <w:r w:rsidRPr="00D235ED">
        <w:rPr>
          <w:spacing w:val="37"/>
        </w:rPr>
        <w:t xml:space="preserve"> </w:t>
      </w:r>
      <w:r w:rsidRPr="00D235ED">
        <w:t>смывающих</w:t>
      </w:r>
      <w:r w:rsidRPr="00D235ED">
        <w:rPr>
          <w:spacing w:val="37"/>
        </w:rPr>
        <w:t xml:space="preserve"> </w:t>
      </w:r>
      <w:r w:rsidRPr="00D235ED">
        <w:t>средств</w:t>
      </w:r>
      <w:r w:rsidRPr="00D235ED">
        <w:rPr>
          <w:spacing w:val="35"/>
        </w:rPr>
        <w:t xml:space="preserve"> </w:t>
      </w:r>
      <w:r w:rsidRPr="00D235ED">
        <w:t>в</w:t>
      </w:r>
      <w:r w:rsidRPr="00D235ED">
        <w:rPr>
          <w:spacing w:val="-67"/>
        </w:rPr>
        <w:t xml:space="preserve"> </w:t>
      </w:r>
      <w:r w:rsidRPr="00D235ED">
        <w:t>личную</w:t>
      </w:r>
      <w:r w:rsidRPr="00D235ED">
        <w:rPr>
          <w:spacing w:val="-2"/>
        </w:rPr>
        <w:t xml:space="preserve"> </w:t>
      </w:r>
      <w:r w:rsidRPr="00D235ED">
        <w:t>карточку</w:t>
      </w:r>
      <w:r w:rsidRPr="00D235ED">
        <w:rPr>
          <w:spacing w:val="-2"/>
        </w:rPr>
        <w:t xml:space="preserve"> </w:t>
      </w:r>
      <w:r w:rsidRPr="00D235ED">
        <w:t>учета выдачи СИЗ не</w:t>
      </w:r>
      <w:r w:rsidRPr="00D235ED">
        <w:rPr>
          <w:spacing w:val="-3"/>
        </w:rPr>
        <w:t xml:space="preserve"> </w:t>
      </w:r>
      <w:r w:rsidRPr="00D235ED">
        <w:t>производится.</w:t>
      </w:r>
    </w:p>
    <w:p w:rsidR="00D235ED" w:rsidRPr="00D235ED" w:rsidRDefault="00D235ED" w:rsidP="00163705">
      <w:pPr>
        <w:pStyle w:val="af"/>
        <w:tabs>
          <w:tab w:val="left" w:pos="851"/>
        </w:tabs>
        <w:ind w:left="284"/>
        <w:jc w:val="both"/>
      </w:pPr>
      <w:r w:rsidRPr="00D235ED">
        <w:t>Контроль за исправностью дозирующих систем (дозаторов), их ремонт и</w:t>
      </w:r>
      <w:r w:rsidRPr="00D235ED">
        <w:rPr>
          <w:spacing w:val="1"/>
        </w:rPr>
        <w:t xml:space="preserve"> </w:t>
      </w:r>
      <w:r w:rsidRPr="00D235ED">
        <w:t>замена</w:t>
      </w:r>
      <w:r w:rsidRPr="00D235ED">
        <w:rPr>
          <w:spacing w:val="-4"/>
        </w:rPr>
        <w:t xml:space="preserve"> </w:t>
      </w:r>
      <w:r w:rsidRPr="00D235ED">
        <w:t>осуществляется работодателем.</w:t>
      </w:r>
    </w:p>
    <w:p w:rsidR="00D235ED" w:rsidRPr="00D235ED" w:rsidRDefault="00D235ED" w:rsidP="00D235ED">
      <w:pPr>
        <w:pStyle w:val="af"/>
        <w:spacing w:before="11"/>
        <w:ind w:left="284"/>
      </w:pPr>
    </w:p>
    <w:p w:rsidR="00D235ED" w:rsidRPr="00D235ED" w:rsidRDefault="00D235ED" w:rsidP="00937A3F">
      <w:pPr>
        <w:pStyle w:val="210"/>
        <w:numPr>
          <w:ilvl w:val="0"/>
          <w:numId w:val="95"/>
        </w:numPr>
        <w:tabs>
          <w:tab w:val="left" w:pos="851"/>
        </w:tabs>
        <w:ind w:left="284" w:firstLine="0"/>
        <w:jc w:val="both"/>
        <w:rPr>
          <w:sz w:val="24"/>
          <w:szCs w:val="24"/>
        </w:rPr>
      </w:pPr>
      <w:r w:rsidRPr="00D235ED">
        <w:rPr>
          <w:sz w:val="24"/>
          <w:szCs w:val="24"/>
        </w:rPr>
        <w:t>Выдача</w:t>
      </w:r>
      <w:r w:rsidRPr="00D235ED">
        <w:rPr>
          <w:spacing w:val="-1"/>
          <w:sz w:val="24"/>
          <w:szCs w:val="24"/>
        </w:rPr>
        <w:t xml:space="preserve"> </w:t>
      </w:r>
      <w:r w:rsidRPr="00D235ED">
        <w:rPr>
          <w:sz w:val="24"/>
          <w:szCs w:val="24"/>
        </w:rPr>
        <w:t>СИЗ</w:t>
      </w:r>
      <w:r w:rsidRPr="00D235ED">
        <w:rPr>
          <w:spacing w:val="-2"/>
          <w:sz w:val="24"/>
          <w:szCs w:val="24"/>
        </w:rPr>
        <w:t xml:space="preserve"> </w:t>
      </w:r>
      <w:r w:rsidRPr="00D235ED">
        <w:rPr>
          <w:sz w:val="24"/>
          <w:szCs w:val="24"/>
        </w:rPr>
        <w:t>с</w:t>
      </w:r>
      <w:r w:rsidRPr="00D235ED">
        <w:rPr>
          <w:spacing w:val="-4"/>
          <w:sz w:val="24"/>
          <w:szCs w:val="24"/>
        </w:rPr>
        <w:t xml:space="preserve"> </w:t>
      </w:r>
      <w:r w:rsidRPr="00D235ED">
        <w:rPr>
          <w:sz w:val="24"/>
          <w:szCs w:val="24"/>
        </w:rPr>
        <w:t>учетом</w:t>
      </w:r>
      <w:r w:rsidRPr="00D235ED">
        <w:rPr>
          <w:spacing w:val="-2"/>
          <w:sz w:val="24"/>
          <w:szCs w:val="24"/>
        </w:rPr>
        <w:t xml:space="preserve"> </w:t>
      </w:r>
      <w:r w:rsidRPr="00D235ED">
        <w:rPr>
          <w:sz w:val="24"/>
          <w:szCs w:val="24"/>
        </w:rPr>
        <w:t>климатических</w:t>
      </w:r>
      <w:r w:rsidRPr="00D235ED">
        <w:rPr>
          <w:spacing w:val="-1"/>
          <w:sz w:val="24"/>
          <w:szCs w:val="24"/>
        </w:rPr>
        <w:t xml:space="preserve"> </w:t>
      </w:r>
      <w:r w:rsidRPr="00D235ED">
        <w:rPr>
          <w:sz w:val="24"/>
          <w:szCs w:val="24"/>
        </w:rPr>
        <w:t>особенностей</w:t>
      </w:r>
      <w:r w:rsidRPr="00D235ED">
        <w:rPr>
          <w:spacing w:val="-3"/>
          <w:sz w:val="24"/>
          <w:szCs w:val="24"/>
        </w:rPr>
        <w:t xml:space="preserve"> </w:t>
      </w:r>
      <w:r w:rsidRPr="00D235ED">
        <w:rPr>
          <w:sz w:val="24"/>
          <w:szCs w:val="24"/>
        </w:rPr>
        <w:t>и</w:t>
      </w:r>
      <w:r w:rsidRPr="00D235ED">
        <w:rPr>
          <w:spacing w:val="-3"/>
          <w:sz w:val="24"/>
          <w:szCs w:val="24"/>
        </w:rPr>
        <w:t xml:space="preserve"> </w:t>
      </w:r>
      <w:r w:rsidRPr="00D235ED">
        <w:rPr>
          <w:sz w:val="24"/>
          <w:szCs w:val="24"/>
        </w:rPr>
        <w:t>сезонности</w:t>
      </w:r>
    </w:p>
    <w:p w:rsidR="00D235ED" w:rsidRPr="00D235ED" w:rsidRDefault="00D235ED" w:rsidP="00937A3F">
      <w:pPr>
        <w:pStyle w:val="aff1"/>
        <w:widowControl w:val="0"/>
        <w:numPr>
          <w:ilvl w:val="1"/>
          <w:numId w:val="85"/>
        </w:numPr>
        <w:autoSpaceDE w:val="0"/>
        <w:autoSpaceDN w:val="0"/>
        <w:ind w:left="284" w:firstLine="0"/>
        <w:jc w:val="both"/>
      </w:pPr>
      <w:r w:rsidRPr="00D235ED">
        <w:t>Работникам</w:t>
      </w:r>
      <w:r w:rsidRPr="00D235ED">
        <w:rPr>
          <w:spacing w:val="1"/>
        </w:rPr>
        <w:t xml:space="preserve"> </w:t>
      </w:r>
      <w:r w:rsidRPr="00D235ED">
        <w:t>для</w:t>
      </w:r>
      <w:r w:rsidRPr="00D235ED">
        <w:rPr>
          <w:spacing w:val="1"/>
        </w:rPr>
        <w:t xml:space="preserve"> </w:t>
      </w:r>
      <w:r w:rsidRPr="00D235ED">
        <w:t>использования</w:t>
      </w:r>
      <w:r w:rsidRPr="00D235ED">
        <w:rPr>
          <w:spacing w:val="1"/>
        </w:rPr>
        <w:t xml:space="preserve"> </w:t>
      </w:r>
      <w:r w:rsidRPr="00D235ED">
        <w:t>на</w:t>
      </w:r>
      <w:r w:rsidRPr="00D235ED">
        <w:rPr>
          <w:spacing w:val="1"/>
        </w:rPr>
        <w:t xml:space="preserve"> </w:t>
      </w:r>
      <w:r w:rsidRPr="00D235ED">
        <w:t>открытом</w:t>
      </w:r>
      <w:r w:rsidRPr="00D235ED">
        <w:rPr>
          <w:spacing w:val="1"/>
        </w:rPr>
        <w:t xml:space="preserve"> </w:t>
      </w:r>
      <w:r w:rsidRPr="00D235ED">
        <w:t>воздухе</w:t>
      </w:r>
      <w:r w:rsidRPr="00D235ED">
        <w:rPr>
          <w:spacing w:val="1"/>
        </w:rPr>
        <w:t xml:space="preserve"> </w:t>
      </w:r>
      <w:r w:rsidRPr="00D235ED">
        <w:t>и</w:t>
      </w:r>
      <w:r w:rsidRPr="00D235ED">
        <w:rPr>
          <w:spacing w:val="1"/>
        </w:rPr>
        <w:t xml:space="preserve"> </w:t>
      </w:r>
      <w:r w:rsidRPr="00D235ED">
        <w:t>в</w:t>
      </w:r>
      <w:r w:rsidRPr="00D235ED">
        <w:rPr>
          <w:spacing w:val="1"/>
        </w:rPr>
        <w:t xml:space="preserve"> </w:t>
      </w:r>
      <w:r w:rsidRPr="00D235ED">
        <w:t>иных</w:t>
      </w:r>
      <w:r w:rsidRPr="00D235ED">
        <w:rPr>
          <w:spacing w:val="1"/>
        </w:rPr>
        <w:t xml:space="preserve"> </w:t>
      </w:r>
      <w:r w:rsidRPr="00D235ED">
        <w:t>условиях</w:t>
      </w:r>
      <w:r w:rsidRPr="00D235ED">
        <w:rPr>
          <w:spacing w:val="1"/>
        </w:rPr>
        <w:t xml:space="preserve"> </w:t>
      </w:r>
      <w:r w:rsidRPr="00D235ED">
        <w:t>окружающей</w:t>
      </w:r>
      <w:r w:rsidRPr="00D235ED">
        <w:rPr>
          <w:spacing w:val="1"/>
        </w:rPr>
        <w:t xml:space="preserve"> </w:t>
      </w:r>
      <w:r w:rsidRPr="00D235ED">
        <w:t>среды,</w:t>
      </w:r>
      <w:r w:rsidRPr="00D235ED">
        <w:rPr>
          <w:spacing w:val="1"/>
        </w:rPr>
        <w:t xml:space="preserve"> </w:t>
      </w:r>
      <w:r w:rsidRPr="00D235ED">
        <w:t>вызывающих</w:t>
      </w:r>
      <w:r w:rsidRPr="00D235ED">
        <w:rPr>
          <w:spacing w:val="1"/>
        </w:rPr>
        <w:t xml:space="preserve"> </w:t>
      </w:r>
      <w:r w:rsidRPr="00D235ED">
        <w:t>общее</w:t>
      </w:r>
      <w:r w:rsidRPr="00D235ED">
        <w:rPr>
          <w:spacing w:val="1"/>
        </w:rPr>
        <w:t xml:space="preserve"> </w:t>
      </w:r>
      <w:r w:rsidRPr="00D235ED">
        <w:t>и</w:t>
      </w:r>
      <w:r w:rsidRPr="00D235ED">
        <w:rPr>
          <w:spacing w:val="1"/>
        </w:rPr>
        <w:t xml:space="preserve"> </w:t>
      </w:r>
      <w:r w:rsidRPr="00D235ED">
        <w:t>(или)</w:t>
      </w:r>
      <w:r w:rsidRPr="00D235ED">
        <w:rPr>
          <w:spacing w:val="1"/>
        </w:rPr>
        <w:t xml:space="preserve"> </w:t>
      </w:r>
      <w:r w:rsidRPr="00D235ED">
        <w:t>локальное</w:t>
      </w:r>
      <w:r w:rsidRPr="00D235ED">
        <w:rPr>
          <w:spacing w:val="1"/>
        </w:rPr>
        <w:t xml:space="preserve"> </w:t>
      </w:r>
      <w:r w:rsidRPr="00D235ED">
        <w:t>переохлаждение, выдаются специальная одежда, специальная обувь, головные</w:t>
      </w:r>
      <w:r w:rsidRPr="00D235ED">
        <w:rPr>
          <w:spacing w:val="1"/>
        </w:rPr>
        <w:t xml:space="preserve"> </w:t>
      </w:r>
      <w:r w:rsidRPr="00D235ED">
        <w:t>уборы,</w:t>
      </w:r>
      <w:r w:rsidRPr="00D235ED">
        <w:rPr>
          <w:spacing w:val="1"/>
        </w:rPr>
        <w:t xml:space="preserve"> </w:t>
      </w:r>
      <w:r w:rsidRPr="00D235ED">
        <w:t>дерматологические</w:t>
      </w:r>
      <w:r w:rsidRPr="00D235ED">
        <w:rPr>
          <w:spacing w:val="1"/>
        </w:rPr>
        <w:t xml:space="preserve"> </w:t>
      </w:r>
      <w:r w:rsidRPr="00D235ED">
        <w:t>СИЗ</w:t>
      </w:r>
      <w:r w:rsidRPr="00D235ED">
        <w:rPr>
          <w:spacing w:val="1"/>
        </w:rPr>
        <w:t xml:space="preserve"> </w:t>
      </w:r>
      <w:r w:rsidRPr="00D235ED">
        <w:t>и</w:t>
      </w:r>
      <w:r w:rsidRPr="00D235ED">
        <w:rPr>
          <w:spacing w:val="1"/>
        </w:rPr>
        <w:t xml:space="preserve"> </w:t>
      </w:r>
      <w:r w:rsidRPr="00D235ED">
        <w:t>СИЗ</w:t>
      </w:r>
      <w:r w:rsidRPr="00D235ED">
        <w:rPr>
          <w:spacing w:val="1"/>
        </w:rPr>
        <w:t xml:space="preserve"> </w:t>
      </w:r>
      <w:r w:rsidRPr="00D235ED">
        <w:t>рук,</w:t>
      </w:r>
      <w:r w:rsidRPr="00D235ED">
        <w:rPr>
          <w:spacing w:val="1"/>
        </w:rPr>
        <w:t xml:space="preserve"> </w:t>
      </w:r>
      <w:r w:rsidRPr="00D235ED">
        <w:t>иные</w:t>
      </w:r>
      <w:r w:rsidRPr="00D235ED">
        <w:rPr>
          <w:spacing w:val="1"/>
        </w:rPr>
        <w:t xml:space="preserve"> </w:t>
      </w:r>
      <w:r w:rsidRPr="00D235ED">
        <w:t>СИЗ,</w:t>
      </w:r>
      <w:r w:rsidRPr="00D235ED">
        <w:rPr>
          <w:spacing w:val="1"/>
        </w:rPr>
        <w:t xml:space="preserve"> </w:t>
      </w:r>
      <w:r w:rsidRPr="00D235ED">
        <w:t>необходимые</w:t>
      </w:r>
      <w:r w:rsidRPr="00D235ED">
        <w:rPr>
          <w:spacing w:val="70"/>
        </w:rPr>
        <w:t xml:space="preserve"> </w:t>
      </w:r>
      <w:r w:rsidRPr="00D235ED">
        <w:t>для</w:t>
      </w:r>
      <w:r w:rsidRPr="00D235ED">
        <w:rPr>
          <w:spacing w:val="1"/>
        </w:rPr>
        <w:t xml:space="preserve"> </w:t>
      </w:r>
      <w:r w:rsidRPr="00D235ED">
        <w:t>защиты</w:t>
      </w:r>
      <w:r w:rsidRPr="00D235ED">
        <w:rPr>
          <w:spacing w:val="1"/>
        </w:rPr>
        <w:t xml:space="preserve"> </w:t>
      </w:r>
      <w:r w:rsidRPr="00D235ED">
        <w:t>от</w:t>
      </w:r>
      <w:r w:rsidRPr="00D235ED">
        <w:rPr>
          <w:spacing w:val="1"/>
        </w:rPr>
        <w:t xml:space="preserve"> </w:t>
      </w:r>
      <w:r w:rsidRPr="00D235ED">
        <w:t>пониженных</w:t>
      </w:r>
      <w:r w:rsidRPr="00D235ED">
        <w:rPr>
          <w:spacing w:val="1"/>
        </w:rPr>
        <w:t xml:space="preserve"> </w:t>
      </w:r>
      <w:r w:rsidRPr="00D235ED">
        <w:t>температур,</w:t>
      </w:r>
      <w:r w:rsidRPr="00D235ED">
        <w:rPr>
          <w:spacing w:val="1"/>
        </w:rPr>
        <w:t xml:space="preserve"> </w:t>
      </w:r>
      <w:r w:rsidRPr="00D235ED">
        <w:t>с</w:t>
      </w:r>
      <w:r w:rsidRPr="00D235ED">
        <w:rPr>
          <w:spacing w:val="1"/>
        </w:rPr>
        <w:t xml:space="preserve"> </w:t>
      </w:r>
      <w:r w:rsidRPr="00D235ED">
        <w:t>классом</w:t>
      </w:r>
      <w:r w:rsidRPr="00D235ED">
        <w:rPr>
          <w:spacing w:val="1"/>
        </w:rPr>
        <w:t xml:space="preserve"> </w:t>
      </w:r>
      <w:r w:rsidRPr="00D235ED">
        <w:t>защиты</w:t>
      </w:r>
      <w:r w:rsidRPr="00D235ED">
        <w:rPr>
          <w:spacing w:val="1"/>
        </w:rPr>
        <w:t xml:space="preserve"> </w:t>
      </w:r>
      <w:r w:rsidRPr="00D235ED">
        <w:t>(при</w:t>
      </w:r>
      <w:r w:rsidRPr="00D235ED">
        <w:rPr>
          <w:spacing w:val="1"/>
        </w:rPr>
        <w:t xml:space="preserve"> </w:t>
      </w:r>
      <w:r w:rsidRPr="00D235ED">
        <w:t>наличии),</w:t>
      </w:r>
      <w:r w:rsidRPr="00D235ED">
        <w:rPr>
          <w:spacing w:val="1"/>
        </w:rPr>
        <w:t xml:space="preserve"> </w:t>
      </w:r>
      <w:r w:rsidRPr="00D235ED">
        <w:t>соответствующим</w:t>
      </w:r>
      <w:r w:rsidRPr="00D235ED">
        <w:rPr>
          <w:spacing w:val="-1"/>
        </w:rPr>
        <w:t xml:space="preserve"> </w:t>
      </w:r>
      <w:r w:rsidRPr="00D235ED">
        <w:t>2</w:t>
      </w:r>
      <w:r w:rsidRPr="00D235ED">
        <w:rPr>
          <w:spacing w:val="-2"/>
        </w:rPr>
        <w:t xml:space="preserve"> </w:t>
      </w:r>
      <w:r w:rsidRPr="00D235ED">
        <w:t>климатическому</w:t>
      </w:r>
      <w:r w:rsidRPr="00D235ED">
        <w:rPr>
          <w:spacing w:val="-4"/>
        </w:rPr>
        <w:t xml:space="preserve"> </w:t>
      </w:r>
      <w:r w:rsidRPr="00D235ED">
        <w:t>поясу</w:t>
      </w:r>
      <w:r w:rsidRPr="00D235ED">
        <w:rPr>
          <w:spacing w:val="-4"/>
        </w:rPr>
        <w:t xml:space="preserve"> </w:t>
      </w:r>
      <w:r w:rsidRPr="00D235ED">
        <w:rPr>
          <w:b/>
        </w:rPr>
        <w:t>(приложение</w:t>
      </w:r>
      <w:r w:rsidRPr="00D235ED">
        <w:rPr>
          <w:b/>
          <w:spacing w:val="1"/>
        </w:rPr>
        <w:t xml:space="preserve"> </w:t>
      </w:r>
      <w:r w:rsidRPr="00D235ED">
        <w:rPr>
          <w:b/>
        </w:rPr>
        <w:t>№</w:t>
      </w:r>
      <w:r w:rsidRPr="00D235ED">
        <w:rPr>
          <w:b/>
          <w:spacing w:val="1"/>
        </w:rPr>
        <w:t xml:space="preserve"> </w:t>
      </w:r>
      <w:r w:rsidRPr="00D235ED">
        <w:rPr>
          <w:b/>
        </w:rPr>
        <w:t>3)</w:t>
      </w:r>
      <w:r w:rsidRPr="00D235ED">
        <w:t>.</w:t>
      </w:r>
    </w:p>
    <w:p w:rsidR="00D235ED" w:rsidRPr="00D235ED" w:rsidRDefault="00D235ED" w:rsidP="00937A3F">
      <w:pPr>
        <w:pStyle w:val="aff1"/>
        <w:widowControl w:val="0"/>
        <w:numPr>
          <w:ilvl w:val="1"/>
          <w:numId w:val="85"/>
        </w:numPr>
        <w:autoSpaceDE w:val="0"/>
        <w:autoSpaceDN w:val="0"/>
        <w:ind w:left="284" w:firstLine="0"/>
        <w:jc w:val="both"/>
      </w:pPr>
      <w:r w:rsidRPr="00D235ED">
        <w:t>Работодатель</w:t>
      </w:r>
      <w:r w:rsidRPr="00D235ED">
        <w:rPr>
          <w:spacing w:val="1"/>
        </w:rPr>
        <w:t xml:space="preserve"> </w:t>
      </w:r>
      <w:r w:rsidRPr="00D235ED">
        <w:t>может</w:t>
      </w:r>
      <w:r w:rsidRPr="00D235ED">
        <w:rPr>
          <w:spacing w:val="1"/>
        </w:rPr>
        <w:t xml:space="preserve"> </w:t>
      </w:r>
      <w:r w:rsidRPr="00D235ED">
        <w:t>дополнительно</w:t>
      </w:r>
      <w:r w:rsidRPr="00D235ED">
        <w:rPr>
          <w:spacing w:val="1"/>
        </w:rPr>
        <w:t xml:space="preserve"> </w:t>
      </w:r>
      <w:r w:rsidRPr="00D235ED">
        <w:t>выдавать</w:t>
      </w:r>
      <w:r w:rsidRPr="00D235ED">
        <w:rPr>
          <w:spacing w:val="1"/>
        </w:rPr>
        <w:t xml:space="preserve"> </w:t>
      </w:r>
      <w:r w:rsidRPr="00D235ED">
        <w:t>работникам</w:t>
      </w:r>
      <w:r w:rsidRPr="00D235ED">
        <w:rPr>
          <w:spacing w:val="-67"/>
        </w:rPr>
        <w:t xml:space="preserve"> </w:t>
      </w:r>
      <w:r w:rsidRPr="00D235ED">
        <w:t>специальную</w:t>
      </w:r>
      <w:r w:rsidRPr="00D235ED">
        <w:rPr>
          <w:spacing w:val="1"/>
        </w:rPr>
        <w:t xml:space="preserve"> </w:t>
      </w:r>
      <w:r w:rsidRPr="00D235ED">
        <w:t>одежду</w:t>
      </w:r>
      <w:r w:rsidRPr="00D235ED">
        <w:rPr>
          <w:spacing w:val="1"/>
        </w:rPr>
        <w:t xml:space="preserve"> </w:t>
      </w:r>
      <w:r w:rsidRPr="00D235ED">
        <w:t>для</w:t>
      </w:r>
      <w:r w:rsidRPr="00D235ED">
        <w:rPr>
          <w:spacing w:val="1"/>
        </w:rPr>
        <w:t xml:space="preserve"> </w:t>
      </w:r>
      <w:r w:rsidRPr="00D235ED">
        <w:t>защиты</w:t>
      </w:r>
      <w:r w:rsidRPr="00D235ED">
        <w:rPr>
          <w:spacing w:val="1"/>
        </w:rPr>
        <w:t xml:space="preserve"> </w:t>
      </w:r>
      <w:r w:rsidRPr="00D235ED">
        <w:t>от</w:t>
      </w:r>
      <w:r w:rsidRPr="00D235ED">
        <w:rPr>
          <w:spacing w:val="1"/>
        </w:rPr>
        <w:t xml:space="preserve"> </w:t>
      </w:r>
      <w:r w:rsidRPr="00D235ED">
        <w:t>прохладной</w:t>
      </w:r>
      <w:r w:rsidRPr="00D235ED">
        <w:rPr>
          <w:spacing w:val="1"/>
        </w:rPr>
        <w:t xml:space="preserve"> </w:t>
      </w:r>
      <w:r w:rsidRPr="00D235ED">
        <w:t>окружающей</w:t>
      </w:r>
      <w:r w:rsidRPr="00D235ED">
        <w:rPr>
          <w:spacing w:val="1"/>
        </w:rPr>
        <w:t xml:space="preserve"> </w:t>
      </w:r>
      <w:r w:rsidRPr="00D235ED">
        <w:t>среды</w:t>
      </w:r>
      <w:r w:rsidRPr="00D235ED">
        <w:rPr>
          <w:spacing w:val="1"/>
        </w:rPr>
        <w:t xml:space="preserve"> </w:t>
      </w:r>
      <w:r w:rsidRPr="00D235ED">
        <w:t>(окружающая</w:t>
      </w:r>
      <w:r w:rsidRPr="00D235ED">
        <w:rPr>
          <w:spacing w:val="1"/>
        </w:rPr>
        <w:t xml:space="preserve"> </w:t>
      </w:r>
      <w:r w:rsidRPr="00D235ED">
        <w:t>среда,</w:t>
      </w:r>
      <w:r w:rsidRPr="00D235ED">
        <w:rPr>
          <w:spacing w:val="1"/>
        </w:rPr>
        <w:t xml:space="preserve"> </w:t>
      </w:r>
      <w:r w:rsidRPr="00D235ED">
        <w:t>характеризующаяся</w:t>
      </w:r>
      <w:r w:rsidRPr="00D235ED">
        <w:rPr>
          <w:spacing w:val="1"/>
        </w:rPr>
        <w:t xml:space="preserve"> </w:t>
      </w:r>
      <w:r w:rsidRPr="00D235ED">
        <w:lastRenderedPageBreak/>
        <w:t>сочетанием</w:t>
      </w:r>
      <w:r w:rsidRPr="00D235ED">
        <w:rPr>
          <w:spacing w:val="1"/>
        </w:rPr>
        <w:t xml:space="preserve"> </w:t>
      </w:r>
      <w:r w:rsidRPr="00D235ED">
        <w:t>влажности</w:t>
      </w:r>
      <w:r w:rsidRPr="00D235ED">
        <w:rPr>
          <w:spacing w:val="1"/>
        </w:rPr>
        <w:t xml:space="preserve"> </w:t>
      </w:r>
      <w:r w:rsidRPr="00D235ED">
        <w:t>и</w:t>
      </w:r>
      <w:r w:rsidRPr="00D235ED">
        <w:rPr>
          <w:spacing w:val="1"/>
        </w:rPr>
        <w:t xml:space="preserve"> </w:t>
      </w:r>
      <w:r w:rsidRPr="00D235ED">
        <w:t>ветра</w:t>
      </w:r>
      <w:r w:rsidRPr="00D235ED">
        <w:rPr>
          <w:spacing w:val="1"/>
        </w:rPr>
        <w:t xml:space="preserve"> </w:t>
      </w:r>
      <w:r w:rsidRPr="00D235ED">
        <w:t>при</w:t>
      </w:r>
      <w:r w:rsidRPr="00D235ED">
        <w:rPr>
          <w:spacing w:val="-67"/>
        </w:rPr>
        <w:t xml:space="preserve"> </w:t>
      </w:r>
      <w:r w:rsidRPr="00D235ED">
        <w:t>температуре</w:t>
      </w:r>
      <w:r w:rsidRPr="00D235ED">
        <w:rPr>
          <w:spacing w:val="-1"/>
        </w:rPr>
        <w:t xml:space="preserve"> </w:t>
      </w:r>
      <w:r w:rsidRPr="00D235ED">
        <w:t>воздуха выше минус 5°С).</w:t>
      </w:r>
    </w:p>
    <w:p w:rsidR="00D235ED" w:rsidRPr="00D235ED" w:rsidRDefault="00D235ED" w:rsidP="00937A3F">
      <w:pPr>
        <w:pStyle w:val="aff1"/>
        <w:widowControl w:val="0"/>
        <w:numPr>
          <w:ilvl w:val="1"/>
          <w:numId w:val="85"/>
        </w:numPr>
        <w:tabs>
          <w:tab w:val="left" w:pos="709"/>
        </w:tabs>
        <w:autoSpaceDE w:val="0"/>
        <w:autoSpaceDN w:val="0"/>
        <w:ind w:left="284" w:firstLine="0"/>
        <w:jc w:val="both"/>
      </w:pPr>
      <w:r w:rsidRPr="00D235ED">
        <w:t>СИЗ, предназначенные для использования на открытом воздухе для</w:t>
      </w:r>
      <w:r w:rsidRPr="00D235ED">
        <w:rPr>
          <w:spacing w:val="1"/>
        </w:rPr>
        <w:t xml:space="preserve"> </w:t>
      </w:r>
      <w:r w:rsidRPr="00D235ED">
        <w:t>защиты</w:t>
      </w:r>
      <w:r w:rsidRPr="00D235ED">
        <w:rPr>
          <w:spacing w:val="1"/>
        </w:rPr>
        <w:t xml:space="preserve"> </w:t>
      </w:r>
      <w:r w:rsidRPr="00D235ED">
        <w:t>от</w:t>
      </w:r>
      <w:r w:rsidRPr="00D235ED">
        <w:rPr>
          <w:spacing w:val="1"/>
        </w:rPr>
        <w:t xml:space="preserve"> </w:t>
      </w:r>
      <w:r w:rsidRPr="00D235ED">
        <w:t>пониженных</w:t>
      </w:r>
      <w:r w:rsidRPr="00D235ED">
        <w:rPr>
          <w:spacing w:val="1"/>
        </w:rPr>
        <w:t xml:space="preserve"> </w:t>
      </w:r>
      <w:r w:rsidRPr="00D235ED">
        <w:t>или</w:t>
      </w:r>
      <w:r w:rsidRPr="00D235ED">
        <w:rPr>
          <w:spacing w:val="1"/>
        </w:rPr>
        <w:t xml:space="preserve"> </w:t>
      </w:r>
      <w:r w:rsidRPr="00D235ED">
        <w:t>повышенных</w:t>
      </w:r>
      <w:r w:rsidRPr="00D235ED">
        <w:rPr>
          <w:spacing w:val="1"/>
        </w:rPr>
        <w:t xml:space="preserve"> </w:t>
      </w:r>
      <w:r w:rsidRPr="00D235ED">
        <w:t>температур,</w:t>
      </w:r>
      <w:r w:rsidRPr="00D235ED">
        <w:rPr>
          <w:spacing w:val="1"/>
        </w:rPr>
        <w:t xml:space="preserve"> </w:t>
      </w:r>
      <w:r w:rsidRPr="00D235ED">
        <w:t>обусловленных</w:t>
      </w:r>
      <w:r w:rsidRPr="00D235ED">
        <w:rPr>
          <w:spacing w:val="1"/>
        </w:rPr>
        <w:t xml:space="preserve"> </w:t>
      </w:r>
      <w:r w:rsidRPr="00D235ED">
        <w:t>ежегодными</w:t>
      </w:r>
      <w:r w:rsidRPr="00D235ED">
        <w:rPr>
          <w:spacing w:val="1"/>
        </w:rPr>
        <w:t xml:space="preserve"> </w:t>
      </w:r>
      <w:r w:rsidRPr="00D235ED">
        <w:t>сезонными</w:t>
      </w:r>
      <w:r w:rsidRPr="00D235ED">
        <w:rPr>
          <w:spacing w:val="1"/>
        </w:rPr>
        <w:t xml:space="preserve"> </w:t>
      </w:r>
      <w:r w:rsidRPr="00D235ED">
        <w:t>изменениями</w:t>
      </w:r>
      <w:r w:rsidRPr="00D235ED">
        <w:rPr>
          <w:spacing w:val="1"/>
        </w:rPr>
        <w:t xml:space="preserve"> </w:t>
      </w:r>
      <w:r w:rsidRPr="00D235ED">
        <w:t>температуры,</w:t>
      </w:r>
      <w:r w:rsidRPr="00D235ED">
        <w:rPr>
          <w:spacing w:val="1"/>
        </w:rPr>
        <w:t xml:space="preserve"> </w:t>
      </w:r>
      <w:r w:rsidRPr="00D235ED">
        <w:t>выдаются</w:t>
      </w:r>
      <w:r w:rsidRPr="00D235ED">
        <w:rPr>
          <w:spacing w:val="1"/>
        </w:rPr>
        <w:t xml:space="preserve"> </w:t>
      </w:r>
      <w:r w:rsidRPr="00D235ED">
        <w:t>работникам</w:t>
      </w:r>
      <w:r w:rsidRPr="00D235ED">
        <w:rPr>
          <w:spacing w:val="1"/>
        </w:rPr>
        <w:t xml:space="preserve"> </w:t>
      </w:r>
      <w:r w:rsidRPr="00D235ED">
        <w:t>с</w:t>
      </w:r>
      <w:r w:rsidRPr="00D235ED">
        <w:rPr>
          <w:spacing w:val="-67"/>
        </w:rPr>
        <w:t xml:space="preserve"> </w:t>
      </w:r>
      <w:r w:rsidRPr="00D235ED">
        <w:t>наступлением</w:t>
      </w:r>
      <w:r w:rsidRPr="00D235ED">
        <w:rPr>
          <w:spacing w:val="1"/>
        </w:rPr>
        <w:t xml:space="preserve"> </w:t>
      </w:r>
      <w:r w:rsidRPr="00D235ED">
        <w:t>соответствующего</w:t>
      </w:r>
      <w:r w:rsidRPr="00D235ED">
        <w:rPr>
          <w:spacing w:val="1"/>
        </w:rPr>
        <w:t xml:space="preserve"> </w:t>
      </w:r>
      <w:r w:rsidRPr="00D235ED">
        <w:t>периода</w:t>
      </w:r>
      <w:r w:rsidRPr="00D235ED">
        <w:rPr>
          <w:spacing w:val="1"/>
        </w:rPr>
        <w:t xml:space="preserve"> </w:t>
      </w:r>
      <w:r w:rsidRPr="00D235ED">
        <w:t>года,</w:t>
      </w:r>
      <w:r w:rsidRPr="00D235ED">
        <w:rPr>
          <w:spacing w:val="1"/>
        </w:rPr>
        <w:t xml:space="preserve"> </w:t>
      </w:r>
      <w:r w:rsidRPr="00D235ED">
        <w:t>а</w:t>
      </w:r>
      <w:r w:rsidRPr="00D235ED">
        <w:rPr>
          <w:spacing w:val="1"/>
        </w:rPr>
        <w:t xml:space="preserve"> </w:t>
      </w:r>
      <w:r w:rsidRPr="00D235ED">
        <w:t>с</w:t>
      </w:r>
      <w:r w:rsidRPr="00D235ED">
        <w:rPr>
          <w:spacing w:val="1"/>
        </w:rPr>
        <w:t xml:space="preserve"> </w:t>
      </w:r>
      <w:r w:rsidRPr="00D235ED">
        <w:t>его</w:t>
      </w:r>
      <w:r w:rsidRPr="00D235ED">
        <w:rPr>
          <w:spacing w:val="1"/>
        </w:rPr>
        <w:t xml:space="preserve"> </w:t>
      </w:r>
      <w:r w:rsidRPr="00D235ED">
        <w:t>окончанием</w:t>
      </w:r>
      <w:r w:rsidRPr="00D235ED">
        <w:rPr>
          <w:spacing w:val="1"/>
        </w:rPr>
        <w:t xml:space="preserve"> </w:t>
      </w:r>
      <w:r w:rsidRPr="00D235ED">
        <w:t>сдаются</w:t>
      </w:r>
      <w:r w:rsidRPr="00D235ED">
        <w:rPr>
          <w:spacing w:val="-67"/>
        </w:rPr>
        <w:t xml:space="preserve"> </w:t>
      </w:r>
      <w:r w:rsidRPr="00D235ED">
        <w:t>работодателю</w:t>
      </w:r>
      <w:r w:rsidRPr="00D235ED">
        <w:rPr>
          <w:spacing w:val="-2"/>
        </w:rPr>
        <w:t xml:space="preserve"> </w:t>
      </w:r>
      <w:r w:rsidRPr="00D235ED">
        <w:t>для</w:t>
      </w:r>
      <w:r w:rsidRPr="00D235ED">
        <w:rPr>
          <w:spacing w:val="-3"/>
        </w:rPr>
        <w:t xml:space="preserve"> </w:t>
      </w:r>
      <w:r w:rsidRPr="00D235ED">
        <w:t>хранения</w:t>
      </w:r>
      <w:r w:rsidRPr="00D235ED">
        <w:rPr>
          <w:spacing w:val="-3"/>
        </w:rPr>
        <w:t xml:space="preserve"> </w:t>
      </w:r>
      <w:r w:rsidRPr="00D235ED">
        <w:t>до</w:t>
      </w:r>
      <w:r w:rsidRPr="00D235ED">
        <w:rPr>
          <w:spacing w:val="1"/>
        </w:rPr>
        <w:t xml:space="preserve"> </w:t>
      </w:r>
      <w:r w:rsidRPr="00D235ED">
        <w:t>следующего</w:t>
      </w:r>
      <w:r w:rsidRPr="00D235ED">
        <w:rPr>
          <w:spacing w:val="1"/>
        </w:rPr>
        <w:t xml:space="preserve"> </w:t>
      </w:r>
      <w:r w:rsidRPr="00D235ED">
        <w:t>сезона.</w:t>
      </w:r>
    </w:p>
    <w:p w:rsidR="00D235ED" w:rsidRPr="00D235ED" w:rsidRDefault="00D235ED" w:rsidP="00163705">
      <w:pPr>
        <w:pStyle w:val="af"/>
        <w:ind w:left="284"/>
        <w:jc w:val="both"/>
      </w:pPr>
      <w:r w:rsidRPr="00D235ED">
        <w:t>Расчет</w:t>
      </w:r>
      <w:r w:rsidRPr="00D235ED">
        <w:rPr>
          <w:spacing w:val="1"/>
        </w:rPr>
        <w:t xml:space="preserve"> </w:t>
      </w:r>
      <w:r w:rsidRPr="00D235ED">
        <w:t>продолжительности</w:t>
      </w:r>
      <w:r w:rsidRPr="00D235ED">
        <w:rPr>
          <w:spacing w:val="1"/>
        </w:rPr>
        <w:t xml:space="preserve"> </w:t>
      </w:r>
      <w:r w:rsidRPr="00D235ED">
        <w:t>нормативного</w:t>
      </w:r>
      <w:r w:rsidRPr="00D235ED">
        <w:rPr>
          <w:spacing w:val="1"/>
        </w:rPr>
        <w:t xml:space="preserve"> </w:t>
      </w:r>
      <w:r w:rsidRPr="00D235ED">
        <w:t>срока</w:t>
      </w:r>
      <w:r w:rsidRPr="00D235ED">
        <w:rPr>
          <w:spacing w:val="71"/>
        </w:rPr>
        <w:t xml:space="preserve"> </w:t>
      </w:r>
      <w:r w:rsidRPr="00D235ED">
        <w:t>эксплуатации</w:t>
      </w:r>
      <w:r w:rsidRPr="00D235ED">
        <w:rPr>
          <w:spacing w:val="1"/>
        </w:rPr>
        <w:t xml:space="preserve"> </w:t>
      </w:r>
      <w:r w:rsidRPr="00D235ED">
        <w:t>исчисляется с момента выдачи специальной одежды работнику и не включает</w:t>
      </w:r>
      <w:r w:rsidRPr="00D235ED">
        <w:rPr>
          <w:spacing w:val="1"/>
        </w:rPr>
        <w:t xml:space="preserve"> </w:t>
      </w:r>
      <w:r w:rsidRPr="00D235ED">
        <w:t>время хранения специальной одежды, отпуска работника и период временной</w:t>
      </w:r>
      <w:r w:rsidRPr="00D235ED">
        <w:rPr>
          <w:spacing w:val="1"/>
        </w:rPr>
        <w:t xml:space="preserve"> </w:t>
      </w:r>
      <w:r w:rsidRPr="00D235ED">
        <w:t>нетрудоспособности</w:t>
      </w:r>
      <w:r w:rsidRPr="00D235ED">
        <w:rPr>
          <w:spacing w:val="-1"/>
        </w:rPr>
        <w:t xml:space="preserve"> </w:t>
      </w:r>
      <w:r w:rsidRPr="00D235ED">
        <w:t>работника,</w:t>
      </w:r>
      <w:r w:rsidRPr="00D235ED">
        <w:rPr>
          <w:spacing w:val="-1"/>
        </w:rPr>
        <w:t xml:space="preserve"> </w:t>
      </w:r>
      <w:r w:rsidRPr="00D235ED">
        <w:t>и</w:t>
      </w:r>
      <w:r w:rsidRPr="00D235ED">
        <w:rPr>
          <w:spacing w:val="-3"/>
        </w:rPr>
        <w:t xml:space="preserve"> </w:t>
      </w:r>
      <w:r w:rsidRPr="00D235ED">
        <w:t>не превышает</w:t>
      </w:r>
      <w:r w:rsidRPr="00D235ED">
        <w:rPr>
          <w:spacing w:val="-3"/>
        </w:rPr>
        <w:t xml:space="preserve"> </w:t>
      </w:r>
      <w:r w:rsidRPr="00D235ED">
        <w:t>2,5 года.</w:t>
      </w:r>
    </w:p>
    <w:p w:rsidR="00D235ED" w:rsidRPr="00D235ED" w:rsidRDefault="00D235ED" w:rsidP="00D235ED">
      <w:pPr>
        <w:pStyle w:val="af"/>
        <w:spacing w:before="5"/>
        <w:ind w:left="284"/>
      </w:pPr>
    </w:p>
    <w:p w:rsidR="00D235ED" w:rsidRPr="00D235ED" w:rsidRDefault="00163705" w:rsidP="00937A3F">
      <w:pPr>
        <w:pStyle w:val="210"/>
        <w:numPr>
          <w:ilvl w:val="0"/>
          <w:numId w:val="95"/>
        </w:numPr>
        <w:tabs>
          <w:tab w:val="left" w:pos="709"/>
        </w:tabs>
        <w:ind w:left="284" w:firstLine="0"/>
        <w:jc w:val="both"/>
        <w:rPr>
          <w:sz w:val="24"/>
          <w:szCs w:val="24"/>
        </w:rPr>
      </w:pPr>
      <w:r>
        <w:rPr>
          <w:sz w:val="24"/>
          <w:szCs w:val="24"/>
        </w:rPr>
        <w:t xml:space="preserve"> </w:t>
      </w:r>
      <w:r w:rsidR="00D235ED" w:rsidRPr="00D235ED">
        <w:rPr>
          <w:sz w:val="24"/>
          <w:szCs w:val="24"/>
        </w:rPr>
        <w:t>Эксплуатация</w:t>
      </w:r>
      <w:r w:rsidR="00D235ED" w:rsidRPr="00D235ED">
        <w:rPr>
          <w:spacing w:val="-6"/>
          <w:sz w:val="24"/>
          <w:szCs w:val="24"/>
        </w:rPr>
        <w:t xml:space="preserve"> </w:t>
      </w:r>
      <w:r w:rsidR="00D235ED" w:rsidRPr="00D235ED">
        <w:rPr>
          <w:sz w:val="24"/>
          <w:szCs w:val="24"/>
        </w:rPr>
        <w:t>СИЗ</w:t>
      </w:r>
    </w:p>
    <w:p w:rsidR="00D235ED" w:rsidRPr="00D235ED" w:rsidRDefault="00D235ED" w:rsidP="00937A3F">
      <w:pPr>
        <w:pStyle w:val="aff1"/>
        <w:widowControl w:val="0"/>
        <w:numPr>
          <w:ilvl w:val="1"/>
          <w:numId w:val="84"/>
        </w:numPr>
        <w:tabs>
          <w:tab w:val="left" w:pos="709"/>
          <w:tab w:val="left" w:pos="993"/>
        </w:tabs>
        <w:autoSpaceDE w:val="0"/>
        <w:autoSpaceDN w:val="0"/>
        <w:ind w:left="284" w:firstLine="0"/>
        <w:jc w:val="both"/>
      </w:pPr>
      <w:r w:rsidRPr="00D235ED">
        <w:t>Нормативные</w:t>
      </w:r>
      <w:r w:rsidRPr="00D235ED">
        <w:rPr>
          <w:spacing w:val="1"/>
        </w:rPr>
        <w:t xml:space="preserve"> </w:t>
      </w:r>
      <w:r w:rsidRPr="00D235ED">
        <w:t>сроки</w:t>
      </w:r>
      <w:r w:rsidRPr="00D235ED">
        <w:rPr>
          <w:spacing w:val="1"/>
        </w:rPr>
        <w:t xml:space="preserve"> </w:t>
      </w:r>
      <w:r w:rsidRPr="00D235ED">
        <w:t>эксплуатации</w:t>
      </w:r>
      <w:r w:rsidRPr="00D235ED">
        <w:rPr>
          <w:spacing w:val="1"/>
        </w:rPr>
        <w:t xml:space="preserve"> </w:t>
      </w:r>
      <w:r w:rsidRPr="00D235ED">
        <w:t>СИЗ</w:t>
      </w:r>
      <w:r w:rsidRPr="00D235ED">
        <w:rPr>
          <w:spacing w:val="1"/>
        </w:rPr>
        <w:t xml:space="preserve"> </w:t>
      </w:r>
      <w:r w:rsidRPr="00D235ED">
        <w:t>исчисляются</w:t>
      </w:r>
      <w:r w:rsidRPr="00D235ED">
        <w:rPr>
          <w:spacing w:val="1"/>
        </w:rPr>
        <w:t xml:space="preserve"> </w:t>
      </w:r>
      <w:r w:rsidRPr="00D235ED">
        <w:t>со</w:t>
      </w:r>
      <w:r w:rsidRPr="00D235ED">
        <w:rPr>
          <w:spacing w:val="1"/>
        </w:rPr>
        <w:t xml:space="preserve"> </w:t>
      </w:r>
      <w:r w:rsidRPr="00D235ED">
        <w:t>дня</w:t>
      </w:r>
      <w:r w:rsidRPr="00D235ED">
        <w:rPr>
          <w:spacing w:val="1"/>
        </w:rPr>
        <w:t xml:space="preserve"> </w:t>
      </w:r>
      <w:r w:rsidRPr="00D235ED">
        <w:t>фактической</w:t>
      </w:r>
      <w:r w:rsidRPr="00D235ED">
        <w:rPr>
          <w:spacing w:val="1"/>
        </w:rPr>
        <w:t xml:space="preserve"> </w:t>
      </w:r>
      <w:r w:rsidRPr="00D235ED">
        <w:t>выдачи</w:t>
      </w:r>
      <w:r w:rsidRPr="00D235ED">
        <w:rPr>
          <w:spacing w:val="1"/>
        </w:rPr>
        <w:t xml:space="preserve"> </w:t>
      </w:r>
      <w:r w:rsidRPr="00D235ED">
        <w:t>их</w:t>
      </w:r>
      <w:r w:rsidRPr="00D235ED">
        <w:rPr>
          <w:spacing w:val="1"/>
        </w:rPr>
        <w:t xml:space="preserve"> </w:t>
      </w:r>
      <w:r w:rsidRPr="00D235ED">
        <w:t>работникам,</w:t>
      </w:r>
      <w:r w:rsidRPr="00D235ED">
        <w:rPr>
          <w:spacing w:val="1"/>
        </w:rPr>
        <w:t xml:space="preserve"> </w:t>
      </w:r>
      <w:r w:rsidRPr="00D235ED">
        <w:t>указанного</w:t>
      </w:r>
      <w:r w:rsidRPr="00D235ED">
        <w:rPr>
          <w:spacing w:val="1"/>
        </w:rPr>
        <w:t xml:space="preserve"> </w:t>
      </w:r>
      <w:r w:rsidRPr="00D235ED">
        <w:t>в</w:t>
      </w:r>
      <w:r w:rsidRPr="00D235ED">
        <w:rPr>
          <w:spacing w:val="1"/>
        </w:rPr>
        <w:t xml:space="preserve"> </w:t>
      </w:r>
      <w:r w:rsidRPr="00D235ED">
        <w:t>личной</w:t>
      </w:r>
      <w:r w:rsidRPr="00D235ED">
        <w:rPr>
          <w:spacing w:val="1"/>
        </w:rPr>
        <w:t xml:space="preserve"> </w:t>
      </w:r>
      <w:r w:rsidRPr="00D235ED">
        <w:t>карточке</w:t>
      </w:r>
      <w:r w:rsidRPr="00D235ED">
        <w:rPr>
          <w:spacing w:val="1"/>
        </w:rPr>
        <w:t xml:space="preserve"> </w:t>
      </w:r>
      <w:r w:rsidRPr="00D235ED">
        <w:t>учета</w:t>
      </w:r>
      <w:r w:rsidRPr="00D235ED">
        <w:rPr>
          <w:spacing w:val="1"/>
        </w:rPr>
        <w:t xml:space="preserve"> </w:t>
      </w:r>
      <w:r w:rsidRPr="00D235ED">
        <w:t>выдачи СИЗ.</w:t>
      </w:r>
    </w:p>
    <w:p w:rsidR="00D235ED" w:rsidRPr="00D235ED" w:rsidRDefault="00D235ED" w:rsidP="00937A3F">
      <w:pPr>
        <w:pStyle w:val="aff1"/>
        <w:widowControl w:val="0"/>
        <w:numPr>
          <w:ilvl w:val="1"/>
          <w:numId w:val="84"/>
        </w:numPr>
        <w:tabs>
          <w:tab w:val="left" w:pos="709"/>
          <w:tab w:val="left" w:pos="993"/>
          <w:tab w:val="left" w:pos="2178"/>
        </w:tabs>
        <w:autoSpaceDE w:val="0"/>
        <w:autoSpaceDN w:val="0"/>
        <w:ind w:left="284" w:firstLine="0"/>
        <w:jc w:val="both"/>
      </w:pPr>
      <w:r w:rsidRPr="00D235ED">
        <w:t>В процессе эксплуатации СИЗ работникам запрещается выносить</w:t>
      </w:r>
      <w:r w:rsidRPr="00D235ED">
        <w:rPr>
          <w:spacing w:val="1"/>
        </w:rPr>
        <w:t xml:space="preserve"> </w:t>
      </w:r>
      <w:r w:rsidRPr="00D235ED">
        <w:t>СИЗ</w:t>
      </w:r>
      <w:r w:rsidRPr="00D235ED">
        <w:rPr>
          <w:spacing w:val="1"/>
        </w:rPr>
        <w:t xml:space="preserve"> </w:t>
      </w:r>
      <w:r w:rsidRPr="00D235ED">
        <w:t>по</w:t>
      </w:r>
      <w:r w:rsidRPr="00D235ED">
        <w:rPr>
          <w:spacing w:val="1"/>
        </w:rPr>
        <w:t xml:space="preserve"> </w:t>
      </w:r>
      <w:r w:rsidRPr="00D235ED">
        <w:t>окончании</w:t>
      </w:r>
      <w:r w:rsidRPr="00D235ED">
        <w:rPr>
          <w:spacing w:val="1"/>
        </w:rPr>
        <w:t xml:space="preserve"> </w:t>
      </w:r>
      <w:r w:rsidRPr="00D235ED">
        <w:t>рабочего</w:t>
      </w:r>
      <w:r w:rsidRPr="00D235ED">
        <w:rPr>
          <w:spacing w:val="1"/>
        </w:rPr>
        <w:t xml:space="preserve"> </w:t>
      </w:r>
      <w:r w:rsidRPr="00D235ED">
        <w:t>дня</w:t>
      </w:r>
      <w:r w:rsidRPr="00D235ED">
        <w:rPr>
          <w:spacing w:val="1"/>
        </w:rPr>
        <w:t xml:space="preserve"> </w:t>
      </w:r>
      <w:r w:rsidRPr="00D235ED">
        <w:t>за</w:t>
      </w:r>
      <w:r w:rsidRPr="00D235ED">
        <w:rPr>
          <w:spacing w:val="1"/>
        </w:rPr>
        <w:t xml:space="preserve"> </w:t>
      </w:r>
      <w:r w:rsidRPr="00D235ED">
        <w:t>пределы</w:t>
      </w:r>
      <w:r w:rsidRPr="00D235ED">
        <w:rPr>
          <w:spacing w:val="1"/>
        </w:rPr>
        <w:t xml:space="preserve"> </w:t>
      </w:r>
      <w:r w:rsidRPr="00D235ED">
        <w:t>территории</w:t>
      </w:r>
      <w:r w:rsidRPr="00D235ED">
        <w:rPr>
          <w:spacing w:val="1"/>
        </w:rPr>
        <w:t xml:space="preserve"> </w:t>
      </w:r>
      <w:r w:rsidRPr="00D235ED">
        <w:t>работодателя</w:t>
      </w:r>
      <w:r w:rsidRPr="00D235ED">
        <w:rPr>
          <w:spacing w:val="1"/>
        </w:rPr>
        <w:t xml:space="preserve"> </w:t>
      </w:r>
      <w:r w:rsidRPr="00D235ED">
        <w:t>или</w:t>
      </w:r>
      <w:r w:rsidRPr="00D235ED">
        <w:rPr>
          <w:spacing w:val="1"/>
        </w:rPr>
        <w:t xml:space="preserve"> </w:t>
      </w:r>
      <w:r w:rsidRPr="00D235ED">
        <w:t>территории</w:t>
      </w:r>
      <w:r w:rsidRPr="00D235ED">
        <w:rPr>
          <w:spacing w:val="-1"/>
        </w:rPr>
        <w:t xml:space="preserve"> </w:t>
      </w:r>
      <w:r w:rsidRPr="00D235ED">
        <w:t>выполнения работ.</w:t>
      </w:r>
    </w:p>
    <w:p w:rsidR="00D235ED" w:rsidRPr="00D235ED" w:rsidRDefault="00D235ED" w:rsidP="00937A3F">
      <w:pPr>
        <w:pStyle w:val="aff1"/>
        <w:widowControl w:val="0"/>
        <w:numPr>
          <w:ilvl w:val="1"/>
          <w:numId w:val="84"/>
        </w:numPr>
        <w:tabs>
          <w:tab w:val="left" w:pos="709"/>
          <w:tab w:val="left" w:pos="993"/>
          <w:tab w:val="left" w:pos="2245"/>
        </w:tabs>
        <w:autoSpaceDE w:val="0"/>
        <w:autoSpaceDN w:val="0"/>
        <w:ind w:left="284" w:firstLine="0"/>
        <w:jc w:val="both"/>
      </w:pPr>
      <w:r w:rsidRPr="00D235ED">
        <w:t>Все</w:t>
      </w:r>
      <w:r w:rsidRPr="00D235ED">
        <w:rPr>
          <w:spacing w:val="1"/>
        </w:rPr>
        <w:t xml:space="preserve"> </w:t>
      </w:r>
      <w:r w:rsidRPr="00D235ED">
        <w:t>СИЗ</w:t>
      </w:r>
      <w:r w:rsidRPr="00D235ED">
        <w:rPr>
          <w:spacing w:val="1"/>
        </w:rPr>
        <w:t xml:space="preserve"> </w:t>
      </w:r>
      <w:r w:rsidRPr="00D235ED">
        <w:t>должны</w:t>
      </w:r>
      <w:r w:rsidRPr="00D235ED">
        <w:rPr>
          <w:spacing w:val="1"/>
        </w:rPr>
        <w:t xml:space="preserve"> </w:t>
      </w:r>
      <w:r w:rsidRPr="00D235ED">
        <w:t>эксплуатироваться</w:t>
      </w:r>
      <w:r w:rsidRPr="00D235ED">
        <w:rPr>
          <w:spacing w:val="1"/>
        </w:rPr>
        <w:t xml:space="preserve"> </w:t>
      </w:r>
      <w:r w:rsidRPr="00D235ED">
        <w:t>строго</w:t>
      </w:r>
      <w:r w:rsidRPr="00D235ED">
        <w:rPr>
          <w:spacing w:val="1"/>
        </w:rPr>
        <w:t xml:space="preserve"> </w:t>
      </w:r>
      <w:r w:rsidRPr="00D235ED">
        <w:t>в</w:t>
      </w:r>
      <w:r w:rsidRPr="00D235ED">
        <w:rPr>
          <w:spacing w:val="1"/>
        </w:rPr>
        <w:t xml:space="preserve"> </w:t>
      </w:r>
      <w:r w:rsidRPr="00D235ED">
        <w:t>соответствии</w:t>
      </w:r>
      <w:r w:rsidRPr="00D235ED">
        <w:rPr>
          <w:spacing w:val="1"/>
        </w:rPr>
        <w:t xml:space="preserve"> </w:t>
      </w:r>
      <w:r w:rsidRPr="00D235ED">
        <w:t>с</w:t>
      </w:r>
      <w:r w:rsidRPr="00D235ED">
        <w:rPr>
          <w:spacing w:val="1"/>
        </w:rPr>
        <w:t xml:space="preserve"> </w:t>
      </w:r>
      <w:r w:rsidRPr="00D235ED">
        <w:t>указаниями в</w:t>
      </w:r>
      <w:r w:rsidRPr="00D235ED">
        <w:rPr>
          <w:spacing w:val="-1"/>
        </w:rPr>
        <w:t xml:space="preserve"> </w:t>
      </w:r>
      <w:r w:rsidRPr="00D235ED">
        <w:t>эксплуатационной</w:t>
      </w:r>
      <w:r w:rsidRPr="00D235ED">
        <w:rPr>
          <w:spacing w:val="-3"/>
        </w:rPr>
        <w:t xml:space="preserve"> </w:t>
      </w:r>
      <w:r w:rsidRPr="00D235ED">
        <w:t>документации.</w:t>
      </w:r>
    </w:p>
    <w:p w:rsidR="00D235ED" w:rsidRPr="00D235ED" w:rsidRDefault="00D235ED" w:rsidP="00D235ED">
      <w:pPr>
        <w:pStyle w:val="aff1"/>
        <w:tabs>
          <w:tab w:val="left" w:pos="2245"/>
        </w:tabs>
        <w:ind w:left="284"/>
      </w:pPr>
    </w:p>
    <w:p w:rsidR="00D235ED" w:rsidRPr="00D235ED" w:rsidRDefault="00D235ED" w:rsidP="00D235ED">
      <w:pPr>
        <w:pStyle w:val="af"/>
        <w:spacing w:before="1"/>
        <w:ind w:left="284"/>
      </w:pPr>
    </w:p>
    <w:p w:rsidR="00D235ED" w:rsidRPr="00D235ED" w:rsidRDefault="00163705" w:rsidP="00937A3F">
      <w:pPr>
        <w:pStyle w:val="210"/>
        <w:numPr>
          <w:ilvl w:val="0"/>
          <w:numId w:val="95"/>
        </w:numPr>
        <w:tabs>
          <w:tab w:val="left" w:pos="709"/>
        </w:tabs>
        <w:spacing w:before="1" w:line="320" w:lineRule="exact"/>
        <w:ind w:left="284" w:firstLine="0"/>
        <w:jc w:val="both"/>
        <w:rPr>
          <w:sz w:val="24"/>
          <w:szCs w:val="24"/>
        </w:rPr>
      </w:pPr>
      <w:r>
        <w:rPr>
          <w:sz w:val="24"/>
          <w:szCs w:val="24"/>
        </w:rPr>
        <w:t xml:space="preserve">   </w:t>
      </w:r>
      <w:r w:rsidR="00D235ED" w:rsidRPr="00D235ED">
        <w:rPr>
          <w:sz w:val="24"/>
          <w:szCs w:val="24"/>
        </w:rPr>
        <w:t>Вывод</w:t>
      </w:r>
      <w:r w:rsidR="00D235ED" w:rsidRPr="00D235ED">
        <w:rPr>
          <w:spacing w:val="-3"/>
          <w:sz w:val="24"/>
          <w:szCs w:val="24"/>
        </w:rPr>
        <w:t xml:space="preserve"> </w:t>
      </w:r>
      <w:r w:rsidR="00D235ED" w:rsidRPr="00D235ED">
        <w:rPr>
          <w:sz w:val="24"/>
          <w:szCs w:val="24"/>
        </w:rPr>
        <w:t>СИЗ</w:t>
      </w:r>
      <w:r w:rsidR="00D235ED" w:rsidRPr="00D235ED">
        <w:rPr>
          <w:spacing w:val="-1"/>
          <w:sz w:val="24"/>
          <w:szCs w:val="24"/>
        </w:rPr>
        <w:t xml:space="preserve"> </w:t>
      </w:r>
      <w:r w:rsidR="00D235ED" w:rsidRPr="00D235ED">
        <w:rPr>
          <w:sz w:val="24"/>
          <w:szCs w:val="24"/>
        </w:rPr>
        <w:t>из</w:t>
      </w:r>
      <w:r w:rsidR="00D235ED" w:rsidRPr="00D235ED">
        <w:rPr>
          <w:spacing w:val="-1"/>
          <w:sz w:val="24"/>
          <w:szCs w:val="24"/>
        </w:rPr>
        <w:t xml:space="preserve"> </w:t>
      </w:r>
      <w:r w:rsidR="00D235ED" w:rsidRPr="00D235ED">
        <w:rPr>
          <w:sz w:val="24"/>
          <w:szCs w:val="24"/>
        </w:rPr>
        <w:t>эксплуатации</w:t>
      </w:r>
      <w:r w:rsidR="00D235ED" w:rsidRPr="00D235ED">
        <w:rPr>
          <w:spacing w:val="-3"/>
          <w:sz w:val="24"/>
          <w:szCs w:val="24"/>
        </w:rPr>
        <w:t xml:space="preserve"> </w:t>
      </w:r>
      <w:r w:rsidR="00D235ED" w:rsidRPr="00D235ED">
        <w:rPr>
          <w:sz w:val="24"/>
          <w:szCs w:val="24"/>
        </w:rPr>
        <w:t>и</w:t>
      </w:r>
      <w:r w:rsidR="00D235ED" w:rsidRPr="00D235ED">
        <w:rPr>
          <w:spacing w:val="-3"/>
          <w:sz w:val="24"/>
          <w:szCs w:val="24"/>
        </w:rPr>
        <w:t xml:space="preserve"> </w:t>
      </w:r>
      <w:r w:rsidR="00D235ED" w:rsidRPr="00D235ED">
        <w:rPr>
          <w:sz w:val="24"/>
          <w:szCs w:val="24"/>
        </w:rPr>
        <w:t>их замена</w:t>
      </w:r>
    </w:p>
    <w:p w:rsidR="00D235ED" w:rsidRPr="00D235ED" w:rsidRDefault="00D235ED" w:rsidP="00937A3F">
      <w:pPr>
        <w:pStyle w:val="aff1"/>
        <w:widowControl w:val="0"/>
        <w:numPr>
          <w:ilvl w:val="1"/>
          <w:numId w:val="83"/>
        </w:numPr>
        <w:tabs>
          <w:tab w:val="left" w:pos="993"/>
        </w:tabs>
        <w:autoSpaceDE w:val="0"/>
        <w:autoSpaceDN w:val="0"/>
        <w:ind w:left="284" w:firstLine="0"/>
        <w:jc w:val="both"/>
      </w:pPr>
      <w:r w:rsidRPr="00D235ED">
        <w:t>По</w:t>
      </w:r>
      <w:r w:rsidRPr="00D235ED">
        <w:rPr>
          <w:spacing w:val="1"/>
        </w:rPr>
        <w:t xml:space="preserve"> </w:t>
      </w:r>
      <w:r w:rsidRPr="00D235ED">
        <w:t>истечение</w:t>
      </w:r>
      <w:r w:rsidRPr="00D235ED">
        <w:rPr>
          <w:spacing w:val="1"/>
        </w:rPr>
        <w:t xml:space="preserve"> </w:t>
      </w:r>
      <w:r w:rsidRPr="00D235ED">
        <w:t>нормативных</w:t>
      </w:r>
      <w:r w:rsidRPr="00D235ED">
        <w:rPr>
          <w:spacing w:val="1"/>
        </w:rPr>
        <w:t xml:space="preserve"> </w:t>
      </w:r>
      <w:r w:rsidRPr="00D235ED">
        <w:t>сроков</w:t>
      </w:r>
      <w:r w:rsidRPr="00D235ED">
        <w:rPr>
          <w:spacing w:val="1"/>
        </w:rPr>
        <w:t xml:space="preserve"> </w:t>
      </w:r>
      <w:r w:rsidRPr="00D235ED">
        <w:t>эксплуатации</w:t>
      </w:r>
      <w:r w:rsidRPr="00D235ED">
        <w:rPr>
          <w:spacing w:val="1"/>
        </w:rPr>
        <w:t xml:space="preserve"> </w:t>
      </w:r>
      <w:r w:rsidRPr="00D235ED">
        <w:t>или</w:t>
      </w:r>
      <w:r w:rsidRPr="00D235ED">
        <w:rPr>
          <w:spacing w:val="1"/>
        </w:rPr>
        <w:t xml:space="preserve"> </w:t>
      </w:r>
      <w:r w:rsidRPr="00D235ED">
        <w:t>сроков</w:t>
      </w:r>
      <w:r w:rsidRPr="00D235ED">
        <w:rPr>
          <w:spacing w:val="-67"/>
        </w:rPr>
        <w:t xml:space="preserve"> </w:t>
      </w:r>
      <w:r w:rsidRPr="00D235ED">
        <w:t>годности СИЗ работник обязан вернуть СИЗ работодателю, за исключением</w:t>
      </w:r>
      <w:r w:rsidRPr="00D235ED">
        <w:rPr>
          <w:spacing w:val="1"/>
        </w:rPr>
        <w:t xml:space="preserve"> </w:t>
      </w:r>
      <w:r w:rsidRPr="00D235ED">
        <w:t>СИЗ</w:t>
      </w:r>
      <w:r w:rsidRPr="00D235ED">
        <w:rPr>
          <w:spacing w:val="-1"/>
        </w:rPr>
        <w:t xml:space="preserve"> </w:t>
      </w:r>
      <w:r w:rsidRPr="00D235ED">
        <w:t>однократного</w:t>
      </w:r>
      <w:r w:rsidRPr="00D235ED">
        <w:rPr>
          <w:spacing w:val="-3"/>
        </w:rPr>
        <w:t xml:space="preserve"> </w:t>
      </w:r>
      <w:r w:rsidRPr="00D235ED">
        <w:t>применения.</w:t>
      </w:r>
    </w:p>
    <w:p w:rsidR="00D235ED" w:rsidRPr="00D235ED" w:rsidRDefault="00D235ED" w:rsidP="00937A3F">
      <w:pPr>
        <w:pStyle w:val="aff1"/>
        <w:widowControl w:val="0"/>
        <w:numPr>
          <w:ilvl w:val="1"/>
          <w:numId w:val="83"/>
        </w:numPr>
        <w:tabs>
          <w:tab w:val="left" w:pos="993"/>
          <w:tab w:val="left" w:pos="2356"/>
        </w:tabs>
        <w:autoSpaceDE w:val="0"/>
        <w:autoSpaceDN w:val="0"/>
        <w:ind w:left="284" w:firstLine="0"/>
        <w:jc w:val="both"/>
      </w:pPr>
      <w:r w:rsidRPr="00D235ED">
        <w:t>Контроль</w:t>
      </w:r>
      <w:r w:rsidRPr="00D235ED">
        <w:rPr>
          <w:spacing w:val="1"/>
        </w:rPr>
        <w:t xml:space="preserve"> </w:t>
      </w:r>
      <w:r w:rsidRPr="00D235ED">
        <w:t>за</w:t>
      </w:r>
      <w:r w:rsidRPr="00D235ED">
        <w:rPr>
          <w:spacing w:val="1"/>
        </w:rPr>
        <w:t xml:space="preserve"> </w:t>
      </w:r>
      <w:r w:rsidRPr="00D235ED">
        <w:t>своевременной</w:t>
      </w:r>
      <w:r w:rsidRPr="00D235ED">
        <w:rPr>
          <w:spacing w:val="1"/>
        </w:rPr>
        <w:t xml:space="preserve"> </w:t>
      </w:r>
      <w:r w:rsidRPr="00D235ED">
        <w:t>заменой</w:t>
      </w:r>
      <w:r w:rsidRPr="00D235ED">
        <w:rPr>
          <w:spacing w:val="1"/>
        </w:rPr>
        <w:t xml:space="preserve"> </w:t>
      </w:r>
      <w:r w:rsidRPr="00D235ED">
        <w:t>СИЗ</w:t>
      </w:r>
      <w:r w:rsidRPr="00D235ED">
        <w:rPr>
          <w:spacing w:val="1"/>
        </w:rPr>
        <w:t xml:space="preserve"> </w:t>
      </w:r>
      <w:r w:rsidRPr="00D235ED">
        <w:t>по</w:t>
      </w:r>
      <w:r w:rsidRPr="00D235ED">
        <w:rPr>
          <w:spacing w:val="1"/>
        </w:rPr>
        <w:t xml:space="preserve"> </w:t>
      </w:r>
      <w:r w:rsidRPr="00D235ED">
        <w:t>истечении</w:t>
      </w:r>
      <w:r w:rsidRPr="00D235ED">
        <w:rPr>
          <w:spacing w:val="1"/>
        </w:rPr>
        <w:t xml:space="preserve"> </w:t>
      </w:r>
      <w:r w:rsidRPr="00D235ED">
        <w:t>нормативных</w:t>
      </w:r>
      <w:r w:rsidRPr="00D235ED">
        <w:rPr>
          <w:spacing w:val="1"/>
        </w:rPr>
        <w:t xml:space="preserve"> </w:t>
      </w:r>
      <w:r w:rsidRPr="00D235ED">
        <w:t>сроков</w:t>
      </w:r>
      <w:r w:rsidRPr="00D235ED">
        <w:rPr>
          <w:spacing w:val="1"/>
        </w:rPr>
        <w:t xml:space="preserve"> </w:t>
      </w:r>
      <w:r w:rsidRPr="00D235ED">
        <w:t>эксплуатации</w:t>
      </w:r>
      <w:r w:rsidRPr="00D235ED">
        <w:rPr>
          <w:spacing w:val="1"/>
        </w:rPr>
        <w:t xml:space="preserve"> </w:t>
      </w:r>
      <w:r w:rsidRPr="00D235ED">
        <w:t>и</w:t>
      </w:r>
      <w:r w:rsidRPr="00D235ED">
        <w:rPr>
          <w:spacing w:val="1"/>
        </w:rPr>
        <w:t xml:space="preserve"> </w:t>
      </w:r>
      <w:r w:rsidRPr="00D235ED">
        <w:t>сроков</w:t>
      </w:r>
      <w:r w:rsidRPr="00D235ED">
        <w:rPr>
          <w:spacing w:val="1"/>
        </w:rPr>
        <w:t xml:space="preserve"> </w:t>
      </w:r>
      <w:r w:rsidRPr="00D235ED">
        <w:t>годности</w:t>
      </w:r>
      <w:r w:rsidRPr="00D235ED">
        <w:rPr>
          <w:spacing w:val="1"/>
        </w:rPr>
        <w:t xml:space="preserve"> </w:t>
      </w:r>
      <w:r w:rsidRPr="00D235ED">
        <w:t>СИЗ</w:t>
      </w:r>
      <w:r w:rsidRPr="00D235ED">
        <w:rPr>
          <w:spacing w:val="1"/>
        </w:rPr>
        <w:t xml:space="preserve"> </w:t>
      </w:r>
      <w:r w:rsidRPr="00D235ED">
        <w:t>возлагается</w:t>
      </w:r>
      <w:r w:rsidRPr="00D235ED">
        <w:rPr>
          <w:spacing w:val="1"/>
        </w:rPr>
        <w:t xml:space="preserve"> </w:t>
      </w:r>
      <w:r w:rsidRPr="00D235ED">
        <w:t>на</w:t>
      </w:r>
      <w:r w:rsidRPr="00D235ED">
        <w:rPr>
          <w:spacing w:val="1"/>
        </w:rPr>
        <w:t xml:space="preserve"> </w:t>
      </w:r>
      <w:r w:rsidRPr="00D235ED">
        <w:t>работодателя.</w:t>
      </w:r>
    </w:p>
    <w:p w:rsidR="00D235ED" w:rsidRPr="00D235ED" w:rsidRDefault="00D235ED" w:rsidP="00937A3F">
      <w:pPr>
        <w:pStyle w:val="aff1"/>
        <w:widowControl w:val="0"/>
        <w:numPr>
          <w:ilvl w:val="1"/>
          <w:numId w:val="83"/>
        </w:numPr>
        <w:tabs>
          <w:tab w:val="left" w:pos="993"/>
          <w:tab w:val="left" w:pos="2121"/>
        </w:tabs>
        <w:autoSpaceDE w:val="0"/>
        <w:autoSpaceDN w:val="0"/>
        <w:ind w:left="284" w:firstLine="0"/>
        <w:jc w:val="both"/>
      </w:pPr>
      <w:r w:rsidRPr="00D235ED">
        <w:t>Работодатель обеспечивает своевременную замену СИЗ, утративших</w:t>
      </w:r>
      <w:r w:rsidRPr="00D235ED">
        <w:rPr>
          <w:spacing w:val="-67"/>
        </w:rPr>
        <w:t xml:space="preserve"> </w:t>
      </w:r>
      <w:r w:rsidRPr="00D235ED">
        <w:t>целостность</w:t>
      </w:r>
      <w:r w:rsidRPr="00D235ED">
        <w:rPr>
          <w:spacing w:val="5"/>
        </w:rPr>
        <w:t xml:space="preserve"> </w:t>
      </w:r>
      <w:r w:rsidRPr="00D235ED">
        <w:t>или</w:t>
      </w:r>
      <w:r w:rsidRPr="00D235ED">
        <w:rPr>
          <w:spacing w:val="6"/>
        </w:rPr>
        <w:t xml:space="preserve"> </w:t>
      </w:r>
      <w:r w:rsidRPr="00D235ED">
        <w:t>защитные</w:t>
      </w:r>
      <w:r w:rsidRPr="00D235ED">
        <w:rPr>
          <w:spacing w:val="7"/>
        </w:rPr>
        <w:t xml:space="preserve"> </w:t>
      </w:r>
      <w:r w:rsidRPr="00D235ED">
        <w:t>свойства,</w:t>
      </w:r>
      <w:r w:rsidRPr="00D235ED">
        <w:rPr>
          <w:spacing w:val="5"/>
        </w:rPr>
        <w:t xml:space="preserve"> </w:t>
      </w:r>
      <w:r w:rsidRPr="00D235ED">
        <w:t>испорченных,</w:t>
      </w:r>
      <w:r w:rsidRPr="00D235ED">
        <w:rPr>
          <w:spacing w:val="6"/>
        </w:rPr>
        <w:t xml:space="preserve"> </w:t>
      </w:r>
      <w:r w:rsidRPr="00D235ED">
        <w:t>утраченных</w:t>
      </w:r>
      <w:r w:rsidRPr="00D235ED">
        <w:rPr>
          <w:spacing w:val="5"/>
        </w:rPr>
        <w:t xml:space="preserve"> </w:t>
      </w:r>
      <w:r w:rsidRPr="00D235ED">
        <w:t>или</w:t>
      </w:r>
      <w:r w:rsidRPr="00D235ED">
        <w:rPr>
          <w:spacing w:val="7"/>
        </w:rPr>
        <w:t xml:space="preserve"> </w:t>
      </w:r>
      <w:r w:rsidRPr="00D235ED">
        <w:t>пропавших</w:t>
      </w:r>
    </w:p>
    <w:p w:rsidR="00D235ED" w:rsidRPr="00D235ED" w:rsidRDefault="00D235ED" w:rsidP="00163705">
      <w:pPr>
        <w:pStyle w:val="af"/>
        <w:tabs>
          <w:tab w:val="left" w:pos="993"/>
        </w:tabs>
        <w:spacing w:before="67" w:line="242" w:lineRule="auto"/>
        <w:ind w:left="284"/>
        <w:jc w:val="both"/>
      </w:pPr>
      <w:r w:rsidRPr="00D235ED">
        <w:t>из</w:t>
      </w:r>
      <w:r w:rsidRPr="00D235ED">
        <w:rPr>
          <w:spacing w:val="1"/>
        </w:rPr>
        <w:t xml:space="preserve"> </w:t>
      </w:r>
      <w:r w:rsidRPr="00D235ED">
        <w:t>установленных</w:t>
      </w:r>
      <w:r w:rsidRPr="00D235ED">
        <w:rPr>
          <w:spacing w:val="1"/>
        </w:rPr>
        <w:t xml:space="preserve"> </w:t>
      </w:r>
      <w:r w:rsidRPr="00D235ED">
        <w:t>мест</w:t>
      </w:r>
      <w:r w:rsidRPr="00D235ED">
        <w:rPr>
          <w:spacing w:val="1"/>
        </w:rPr>
        <w:t xml:space="preserve"> </w:t>
      </w:r>
      <w:r w:rsidRPr="00D235ED">
        <w:t>хранения</w:t>
      </w:r>
      <w:r w:rsidRPr="00D235ED">
        <w:rPr>
          <w:spacing w:val="1"/>
        </w:rPr>
        <w:t xml:space="preserve"> </w:t>
      </w:r>
      <w:r w:rsidRPr="00D235ED">
        <w:t>до</w:t>
      </w:r>
      <w:r w:rsidRPr="00D235ED">
        <w:rPr>
          <w:spacing w:val="1"/>
        </w:rPr>
        <w:t xml:space="preserve"> </w:t>
      </w:r>
      <w:r w:rsidRPr="00D235ED">
        <w:t>окончания</w:t>
      </w:r>
      <w:r w:rsidRPr="00D235ED">
        <w:rPr>
          <w:spacing w:val="1"/>
        </w:rPr>
        <w:t xml:space="preserve"> </w:t>
      </w:r>
      <w:r w:rsidRPr="00D235ED">
        <w:t>нормативного</w:t>
      </w:r>
      <w:r w:rsidRPr="00D235ED">
        <w:rPr>
          <w:spacing w:val="1"/>
        </w:rPr>
        <w:t xml:space="preserve"> </w:t>
      </w:r>
      <w:r w:rsidRPr="00D235ED">
        <w:t>срока</w:t>
      </w:r>
      <w:r w:rsidRPr="00D235ED">
        <w:rPr>
          <w:spacing w:val="-67"/>
        </w:rPr>
        <w:t xml:space="preserve"> </w:t>
      </w:r>
      <w:r w:rsidRPr="00D235ED">
        <w:t>эксплуатации.</w:t>
      </w:r>
    </w:p>
    <w:p w:rsidR="00D235ED" w:rsidRPr="00D235ED" w:rsidRDefault="00D235ED" w:rsidP="00937A3F">
      <w:pPr>
        <w:pStyle w:val="aff1"/>
        <w:widowControl w:val="0"/>
        <w:numPr>
          <w:ilvl w:val="1"/>
          <w:numId w:val="83"/>
        </w:numPr>
        <w:tabs>
          <w:tab w:val="left" w:pos="993"/>
          <w:tab w:val="left" w:pos="2185"/>
        </w:tabs>
        <w:autoSpaceDE w:val="0"/>
        <w:autoSpaceDN w:val="0"/>
        <w:ind w:left="284" w:firstLine="0"/>
        <w:jc w:val="both"/>
      </w:pPr>
      <w:r w:rsidRPr="00D235ED">
        <w:t>Списание СИЗ, утративших</w:t>
      </w:r>
      <w:r w:rsidRPr="00D235ED">
        <w:rPr>
          <w:spacing w:val="1"/>
        </w:rPr>
        <w:t xml:space="preserve"> </w:t>
      </w:r>
      <w:r w:rsidRPr="00D235ED">
        <w:t>целостность или защитные свойства,</w:t>
      </w:r>
      <w:r w:rsidRPr="00D235ED">
        <w:rPr>
          <w:spacing w:val="1"/>
        </w:rPr>
        <w:t xml:space="preserve"> </w:t>
      </w:r>
      <w:r w:rsidRPr="00D235ED">
        <w:t>испорченных, утраченных или пропавших из установленных мест хранения до</w:t>
      </w:r>
      <w:r w:rsidRPr="00D235ED">
        <w:rPr>
          <w:spacing w:val="1"/>
        </w:rPr>
        <w:t xml:space="preserve"> </w:t>
      </w:r>
      <w:r w:rsidRPr="00D235ED">
        <w:t>окончания</w:t>
      </w:r>
      <w:r w:rsidRPr="00D235ED">
        <w:rPr>
          <w:spacing w:val="1"/>
        </w:rPr>
        <w:t xml:space="preserve"> </w:t>
      </w:r>
      <w:r w:rsidRPr="00D235ED">
        <w:t>нормативного</w:t>
      </w:r>
      <w:r w:rsidRPr="00D235ED">
        <w:rPr>
          <w:spacing w:val="1"/>
        </w:rPr>
        <w:t xml:space="preserve"> </w:t>
      </w:r>
      <w:r w:rsidRPr="00D235ED">
        <w:t>срока</w:t>
      </w:r>
      <w:r w:rsidRPr="00D235ED">
        <w:rPr>
          <w:spacing w:val="1"/>
        </w:rPr>
        <w:t xml:space="preserve"> </w:t>
      </w:r>
      <w:r w:rsidRPr="00D235ED">
        <w:t>эксплуатации,</w:t>
      </w:r>
      <w:r w:rsidRPr="00D235ED">
        <w:rPr>
          <w:spacing w:val="1"/>
        </w:rPr>
        <w:t xml:space="preserve"> </w:t>
      </w:r>
      <w:r w:rsidRPr="00D235ED">
        <w:t>производится</w:t>
      </w:r>
      <w:r w:rsidRPr="00D235ED">
        <w:rPr>
          <w:spacing w:val="1"/>
        </w:rPr>
        <w:t xml:space="preserve"> </w:t>
      </w:r>
      <w:r w:rsidRPr="00D235ED">
        <w:t>в</w:t>
      </w:r>
      <w:r w:rsidRPr="00D235ED">
        <w:rPr>
          <w:spacing w:val="1"/>
        </w:rPr>
        <w:t xml:space="preserve"> </w:t>
      </w:r>
      <w:r w:rsidRPr="00D235ED">
        <w:t>порядке,</w:t>
      </w:r>
      <w:r w:rsidRPr="00D235ED">
        <w:rPr>
          <w:spacing w:val="1"/>
        </w:rPr>
        <w:t xml:space="preserve"> </w:t>
      </w:r>
      <w:r w:rsidRPr="00D235ED">
        <w:t>установленном</w:t>
      </w:r>
      <w:r w:rsidRPr="00D235ED">
        <w:rPr>
          <w:spacing w:val="-4"/>
        </w:rPr>
        <w:t xml:space="preserve"> </w:t>
      </w:r>
      <w:r w:rsidRPr="00D235ED">
        <w:t>работодателем.</w:t>
      </w:r>
    </w:p>
    <w:p w:rsidR="00D235ED" w:rsidRPr="00D235ED" w:rsidRDefault="00D235ED" w:rsidP="00163705">
      <w:pPr>
        <w:pStyle w:val="af"/>
        <w:tabs>
          <w:tab w:val="left" w:pos="993"/>
        </w:tabs>
        <w:spacing w:before="1"/>
        <w:ind w:left="284"/>
      </w:pPr>
    </w:p>
    <w:p w:rsidR="00D235ED" w:rsidRDefault="00D235ED" w:rsidP="00D235ED">
      <w:pPr>
        <w:pStyle w:val="210"/>
        <w:ind w:left="284" w:firstLine="0"/>
        <w:rPr>
          <w:sz w:val="24"/>
          <w:szCs w:val="24"/>
        </w:rPr>
      </w:pPr>
      <w:r w:rsidRPr="00D235ED">
        <w:rPr>
          <w:sz w:val="24"/>
          <w:szCs w:val="24"/>
        </w:rPr>
        <w:t>12.</w:t>
      </w:r>
      <w:r w:rsidRPr="00D235ED">
        <w:rPr>
          <w:spacing w:val="-3"/>
          <w:sz w:val="24"/>
          <w:szCs w:val="24"/>
        </w:rPr>
        <w:t xml:space="preserve"> </w:t>
      </w:r>
      <w:r w:rsidRPr="00D235ED">
        <w:rPr>
          <w:sz w:val="24"/>
          <w:szCs w:val="24"/>
        </w:rPr>
        <w:t>Организация</w:t>
      </w:r>
      <w:r w:rsidRPr="00D235ED">
        <w:rPr>
          <w:spacing w:val="-4"/>
          <w:sz w:val="24"/>
          <w:szCs w:val="24"/>
        </w:rPr>
        <w:t xml:space="preserve"> </w:t>
      </w:r>
      <w:r w:rsidRPr="00D235ED">
        <w:rPr>
          <w:sz w:val="24"/>
          <w:szCs w:val="24"/>
        </w:rPr>
        <w:t>работы</w:t>
      </w:r>
      <w:r w:rsidRPr="00D235ED">
        <w:rPr>
          <w:spacing w:val="-3"/>
          <w:sz w:val="24"/>
          <w:szCs w:val="24"/>
        </w:rPr>
        <w:t xml:space="preserve"> </w:t>
      </w:r>
      <w:r w:rsidRPr="00D235ED">
        <w:rPr>
          <w:sz w:val="24"/>
          <w:szCs w:val="24"/>
        </w:rPr>
        <w:t>по</w:t>
      </w:r>
      <w:r w:rsidRPr="00D235ED">
        <w:rPr>
          <w:spacing w:val="-1"/>
          <w:sz w:val="24"/>
          <w:szCs w:val="24"/>
        </w:rPr>
        <w:t xml:space="preserve"> </w:t>
      </w:r>
      <w:r w:rsidRPr="00D235ED">
        <w:rPr>
          <w:sz w:val="24"/>
          <w:szCs w:val="24"/>
        </w:rPr>
        <w:t>обеспечению</w:t>
      </w:r>
      <w:r w:rsidRPr="00D235ED">
        <w:rPr>
          <w:spacing w:val="-3"/>
          <w:sz w:val="24"/>
          <w:szCs w:val="24"/>
        </w:rPr>
        <w:t xml:space="preserve"> </w:t>
      </w:r>
      <w:r w:rsidRPr="00D235ED">
        <w:rPr>
          <w:sz w:val="24"/>
          <w:szCs w:val="24"/>
        </w:rPr>
        <w:t>работников</w:t>
      </w:r>
      <w:r w:rsidRPr="00D235ED">
        <w:rPr>
          <w:spacing w:val="-3"/>
          <w:sz w:val="24"/>
          <w:szCs w:val="24"/>
        </w:rPr>
        <w:t xml:space="preserve"> </w:t>
      </w:r>
      <w:r w:rsidRPr="00D235ED">
        <w:rPr>
          <w:sz w:val="24"/>
          <w:szCs w:val="24"/>
        </w:rPr>
        <w:t>СИЗ</w:t>
      </w:r>
    </w:p>
    <w:p w:rsidR="00163705" w:rsidRPr="00D235ED" w:rsidRDefault="00163705" w:rsidP="00D235ED">
      <w:pPr>
        <w:pStyle w:val="210"/>
        <w:ind w:left="284" w:firstLine="0"/>
        <w:rPr>
          <w:sz w:val="24"/>
          <w:szCs w:val="24"/>
        </w:rPr>
      </w:pPr>
    </w:p>
    <w:p w:rsidR="00D235ED" w:rsidRPr="00D235ED" w:rsidRDefault="00D235ED" w:rsidP="00D235ED">
      <w:pPr>
        <w:tabs>
          <w:tab w:val="left" w:pos="2301"/>
        </w:tabs>
        <w:ind w:left="284"/>
        <w:jc w:val="both"/>
      </w:pPr>
      <w:r w:rsidRPr="00D235ED">
        <w:t xml:space="preserve"> 12.1Для</w:t>
      </w:r>
      <w:r w:rsidRPr="00D235ED">
        <w:rPr>
          <w:spacing w:val="1"/>
        </w:rPr>
        <w:t xml:space="preserve"> </w:t>
      </w:r>
      <w:r w:rsidRPr="00D235ED">
        <w:t>организации</w:t>
      </w:r>
      <w:r w:rsidRPr="00D235ED">
        <w:rPr>
          <w:spacing w:val="1"/>
        </w:rPr>
        <w:t xml:space="preserve"> </w:t>
      </w:r>
      <w:r w:rsidRPr="00D235ED">
        <w:t>работы</w:t>
      </w:r>
      <w:r w:rsidRPr="00D235ED">
        <w:rPr>
          <w:spacing w:val="1"/>
        </w:rPr>
        <w:t xml:space="preserve"> </w:t>
      </w:r>
      <w:r w:rsidRPr="00D235ED">
        <w:t>по</w:t>
      </w:r>
      <w:r w:rsidRPr="00D235ED">
        <w:rPr>
          <w:spacing w:val="1"/>
        </w:rPr>
        <w:t xml:space="preserve"> </w:t>
      </w:r>
      <w:r w:rsidRPr="00D235ED">
        <w:t>обеспечению</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работодатель</w:t>
      </w:r>
      <w:r w:rsidRPr="00D235ED">
        <w:rPr>
          <w:spacing w:val="1"/>
        </w:rPr>
        <w:t xml:space="preserve"> </w:t>
      </w:r>
      <w:r w:rsidRPr="00D235ED">
        <w:t>разработал</w:t>
      </w:r>
      <w:r w:rsidRPr="00D235ED">
        <w:rPr>
          <w:spacing w:val="1"/>
        </w:rPr>
        <w:t xml:space="preserve"> </w:t>
      </w:r>
      <w:r w:rsidRPr="00D235ED">
        <w:t>локальный</w:t>
      </w:r>
      <w:r w:rsidRPr="00D235ED">
        <w:rPr>
          <w:spacing w:val="1"/>
        </w:rPr>
        <w:t xml:space="preserve"> </w:t>
      </w:r>
      <w:r w:rsidRPr="00D235ED">
        <w:t>нормативный</w:t>
      </w:r>
      <w:r w:rsidRPr="00D235ED">
        <w:rPr>
          <w:spacing w:val="1"/>
        </w:rPr>
        <w:t xml:space="preserve"> </w:t>
      </w:r>
      <w:r w:rsidRPr="00D235ED">
        <w:t>акт,</w:t>
      </w:r>
      <w:r w:rsidRPr="00D235ED">
        <w:rPr>
          <w:spacing w:val="1"/>
        </w:rPr>
        <w:t xml:space="preserve"> </w:t>
      </w:r>
      <w:r w:rsidRPr="00D235ED">
        <w:t>устанавливающий</w:t>
      </w:r>
      <w:r w:rsidRPr="00D235ED">
        <w:rPr>
          <w:spacing w:val="1"/>
        </w:rPr>
        <w:t xml:space="preserve"> </w:t>
      </w:r>
      <w:r w:rsidRPr="00D235ED">
        <w:t>порядок</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с</w:t>
      </w:r>
      <w:r w:rsidRPr="00D235ED">
        <w:rPr>
          <w:spacing w:val="1"/>
        </w:rPr>
        <w:t xml:space="preserve"> </w:t>
      </w:r>
      <w:r w:rsidRPr="00D235ED">
        <w:t>учетом</w:t>
      </w:r>
      <w:r w:rsidRPr="00D235ED">
        <w:rPr>
          <w:spacing w:val="1"/>
        </w:rPr>
        <w:t xml:space="preserve"> </w:t>
      </w:r>
      <w:r w:rsidRPr="00D235ED">
        <w:t>особенностей</w:t>
      </w:r>
      <w:r w:rsidRPr="00D235ED">
        <w:rPr>
          <w:spacing w:val="1"/>
        </w:rPr>
        <w:t xml:space="preserve"> </w:t>
      </w:r>
      <w:r w:rsidRPr="00D235ED">
        <w:t>структуры</w:t>
      </w:r>
      <w:r w:rsidRPr="00D235ED">
        <w:rPr>
          <w:spacing w:val="1"/>
        </w:rPr>
        <w:t xml:space="preserve"> </w:t>
      </w:r>
      <w:r w:rsidRPr="00D235ED">
        <w:t>управления.</w:t>
      </w:r>
    </w:p>
    <w:p w:rsidR="00D235ED" w:rsidRPr="00D235ED" w:rsidRDefault="00D235ED" w:rsidP="00D235ED">
      <w:pPr>
        <w:tabs>
          <w:tab w:val="left" w:pos="2195"/>
        </w:tabs>
        <w:ind w:left="284"/>
        <w:jc w:val="both"/>
      </w:pPr>
      <w:r w:rsidRPr="00D235ED">
        <w:t>12.2.Порядок</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включает</w:t>
      </w:r>
      <w:r w:rsidRPr="00D235ED">
        <w:rPr>
          <w:spacing w:val="1"/>
        </w:rPr>
        <w:t xml:space="preserve"> </w:t>
      </w:r>
      <w:r w:rsidRPr="00D235ED">
        <w:t>в</w:t>
      </w:r>
      <w:r w:rsidRPr="00D235ED">
        <w:rPr>
          <w:spacing w:val="1"/>
        </w:rPr>
        <w:t xml:space="preserve"> </w:t>
      </w:r>
      <w:r w:rsidRPr="00D235ED">
        <w:t>себя</w:t>
      </w:r>
      <w:r w:rsidRPr="00D235ED">
        <w:rPr>
          <w:spacing w:val="1"/>
        </w:rPr>
        <w:t xml:space="preserve"> </w:t>
      </w:r>
      <w:r w:rsidRPr="00D235ED">
        <w:t>порядок</w:t>
      </w:r>
      <w:r w:rsidRPr="00D235ED">
        <w:rPr>
          <w:spacing w:val="-67"/>
        </w:rPr>
        <w:t xml:space="preserve"> </w:t>
      </w:r>
      <w:r w:rsidRPr="00D235ED">
        <w:t>выявления</w:t>
      </w:r>
      <w:r w:rsidRPr="00D235ED">
        <w:rPr>
          <w:spacing w:val="1"/>
        </w:rPr>
        <w:t xml:space="preserve"> </w:t>
      </w:r>
      <w:r w:rsidRPr="00D235ED">
        <w:t>потребности</w:t>
      </w:r>
      <w:r w:rsidRPr="00D235ED">
        <w:rPr>
          <w:spacing w:val="1"/>
        </w:rPr>
        <w:t xml:space="preserve"> </w:t>
      </w:r>
      <w:r w:rsidRPr="00D235ED">
        <w:t>работников</w:t>
      </w:r>
      <w:r w:rsidRPr="00D235ED">
        <w:rPr>
          <w:spacing w:val="1"/>
        </w:rPr>
        <w:t xml:space="preserve"> </w:t>
      </w:r>
      <w:r w:rsidRPr="00D235ED">
        <w:t>в</w:t>
      </w:r>
      <w:r w:rsidRPr="00D235ED">
        <w:rPr>
          <w:spacing w:val="1"/>
        </w:rPr>
        <w:t xml:space="preserve"> </w:t>
      </w:r>
      <w:r w:rsidRPr="00D235ED">
        <w:t>СИЗ,</w:t>
      </w:r>
      <w:r w:rsidRPr="00D235ED">
        <w:rPr>
          <w:spacing w:val="1"/>
        </w:rPr>
        <w:t xml:space="preserve"> </w:t>
      </w:r>
      <w:r w:rsidRPr="00D235ED">
        <w:t>порядок</w:t>
      </w:r>
      <w:r w:rsidRPr="00D235ED">
        <w:rPr>
          <w:spacing w:val="1"/>
        </w:rPr>
        <w:t xml:space="preserve"> </w:t>
      </w:r>
      <w:r w:rsidRPr="00D235ED">
        <w:t>выдачи,</w:t>
      </w:r>
      <w:r w:rsidRPr="00D235ED">
        <w:rPr>
          <w:spacing w:val="1"/>
        </w:rPr>
        <w:t xml:space="preserve"> </w:t>
      </w:r>
      <w:r w:rsidRPr="00D235ED">
        <w:t>эксплуатации</w:t>
      </w:r>
      <w:r w:rsidRPr="00D235ED">
        <w:rPr>
          <w:spacing w:val="1"/>
        </w:rPr>
        <w:t xml:space="preserve"> </w:t>
      </w:r>
      <w:r w:rsidRPr="00D235ED">
        <w:t>(использования), входного контроля, хранения, ухода (обслуживания), вывода</w:t>
      </w:r>
      <w:r w:rsidRPr="00D235ED">
        <w:rPr>
          <w:spacing w:val="1"/>
        </w:rPr>
        <w:t xml:space="preserve"> </w:t>
      </w:r>
      <w:r w:rsidRPr="00D235ED">
        <w:t>из</w:t>
      </w:r>
      <w:r w:rsidRPr="00D235ED">
        <w:rPr>
          <w:spacing w:val="1"/>
        </w:rPr>
        <w:t xml:space="preserve"> </w:t>
      </w:r>
      <w:r w:rsidRPr="00D235ED">
        <w:t>эксплуатации</w:t>
      </w:r>
      <w:r w:rsidRPr="00D235ED">
        <w:rPr>
          <w:spacing w:val="1"/>
        </w:rPr>
        <w:t xml:space="preserve"> </w:t>
      </w:r>
      <w:r w:rsidRPr="00D235ED">
        <w:t>и</w:t>
      </w:r>
      <w:r w:rsidRPr="00D235ED">
        <w:rPr>
          <w:spacing w:val="1"/>
        </w:rPr>
        <w:t xml:space="preserve"> </w:t>
      </w:r>
      <w:r w:rsidRPr="00D235ED">
        <w:t>утилизации</w:t>
      </w:r>
      <w:r w:rsidRPr="00D235ED">
        <w:rPr>
          <w:spacing w:val="1"/>
        </w:rPr>
        <w:t xml:space="preserve"> </w:t>
      </w:r>
      <w:r w:rsidRPr="00D235ED">
        <w:t>СИЗ,</w:t>
      </w:r>
      <w:r w:rsidRPr="00D235ED">
        <w:rPr>
          <w:spacing w:val="1"/>
        </w:rPr>
        <w:t xml:space="preserve"> </w:t>
      </w:r>
      <w:r w:rsidRPr="00D235ED">
        <w:t>а</w:t>
      </w:r>
      <w:r w:rsidRPr="00D235ED">
        <w:rPr>
          <w:spacing w:val="1"/>
        </w:rPr>
        <w:t xml:space="preserve"> </w:t>
      </w:r>
      <w:r w:rsidRPr="00D235ED">
        <w:t>также</w:t>
      </w:r>
      <w:r w:rsidRPr="00D235ED">
        <w:rPr>
          <w:spacing w:val="1"/>
        </w:rPr>
        <w:t xml:space="preserve"> </w:t>
      </w:r>
      <w:r w:rsidRPr="00D235ED">
        <w:t>порядок</w:t>
      </w:r>
      <w:r w:rsidRPr="00D235ED">
        <w:rPr>
          <w:spacing w:val="1"/>
        </w:rPr>
        <w:t xml:space="preserve"> </w:t>
      </w:r>
      <w:r w:rsidRPr="00D235ED">
        <w:t>информирования</w:t>
      </w:r>
      <w:r w:rsidRPr="00D235ED">
        <w:rPr>
          <w:spacing w:val="1"/>
        </w:rPr>
        <w:t xml:space="preserve"> </w:t>
      </w:r>
      <w:r w:rsidRPr="00D235ED">
        <w:t>работников</w:t>
      </w:r>
      <w:r w:rsidRPr="00D235ED">
        <w:rPr>
          <w:spacing w:val="-5"/>
        </w:rPr>
        <w:t xml:space="preserve"> </w:t>
      </w:r>
      <w:r w:rsidRPr="00D235ED">
        <w:t>по</w:t>
      </w:r>
      <w:r w:rsidRPr="00D235ED">
        <w:rPr>
          <w:spacing w:val="1"/>
        </w:rPr>
        <w:t xml:space="preserve"> </w:t>
      </w:r>
      <w:r w:rsidRPr="00D235ED">
        <w:t>вопросам</w:t>
      </w:r>
      <w:r w:rsidRPr="00D235ED">
        <w:rPr>
          <w:spacing w:val="-3"/>
        </w:rPr>
        <w:t xml:space="preserve"> </w:t>
      </w:r>
      <w:r w:rsidRPr="00D235ED">
        <w:t>обеспечения СИЗ.</w:t>
      </w:r>
    </w:p>
    <w:p w:rsidR="00D235ED" w:rsidRPr="00D235ED" w:rsidRDefault="00D235ED" w:rsidP="00D235ED">
      <w:pPr>
        <w:pStyle w:val="aff1"/>
        <w:tabs>
          <w:tab w:val="left" w:pos="2214"/>
        </w:tabs>
        <w:ind w:left="284"/>
      </w:pPr>
      <w:r w:rsidRPr="00D235ED">
        <w:t>12.3.Порядок</w:t>
      </w:r>
      <w:r w:rsidRPr="00D235ED">
        <w:rPr>
          <w:spacing w:val="1"/>
        </w:rPr>
        <w:t xml:space="preserve"> </w:t>
      </w:r>
      <w:r w:rsidRPr="00D235ED">
        <w:t>обеспечения</w:t>
      </w:r>
      <w:r w:rsidRPr="00D235ED">
        <w:rPr>
          <w:spacing w:val="1"/>
        </w:rPr>
        <w:t xml:space="preserve"> </w:t>
      </w:r>
      <w:r w:rsidRPr="00D235ED">
        <w:t>работников</w:t>
      </w:r>
      <w:r w:rsidRPr="00D235ED">
        <w:rPr>
          <w:spacing w:val="1"/>
        </w:rPr>
        <w:t xml:space="preserve"> </w:t>
      </w:r>
      <w:r w:rsidRPr="00D235ED">
        <w:t>СИЗ</w:t>
      </w:r>
      <w:r w:rsidRPr="00D235ED">
        <w:rPr>
          <w:spacing w:val="1"/>
        </w:rPr>
        <w:t xml:space="preserve"> </w:t>
      </w:r>
      <w:r w:rsidRPr="00D235ED">
        <w:t>содержит</w:t>
      </w:r>
      <w:r w:rsidRPr="00D235ED">
        <w:rPr>
          <w:spacing w:val="1"/>
        </w:rPr>
        <w:t xml:space="preserve"> </w:t>
      </w:r>
      <w:r w:rsidRPr="00D235ED">
        <w:t>требования</w:t>
      </w:r>
      <w:r w:rsidRPr="00D235ED">
        <w:rPr>
          <w:spacing w:val="1"/>
        </w:rPr>
        <w:t xml:space="preserve"> </w:t>
      </w:r>
      <w:r w:rsidRPr="00D235ED">
        <w:t>по</w:t>
      </w:r>
      <w:r w:rsidRPr="00D235ED">
        <w:rPr>
          <w:spacing w:val="1"/>
        </w:rPr>
        <w:t xml:space="preserve"> </w:t>
      </w:r>
      <w:r w:rsidRPr="00D235ED">
        <w:t>организации</w:t>
      </w:r>
      <w:r w:rsidRPr="00D235ED">
        <w:rPr>
          <w:spacing w:val="-2"/>
        </w:rPr>
        <w:t xml:space="preserve"> </w:t>
      </w:r>
      <w:r w:rsidRPr="00D235ED">
        <w:t>отдельных этапов</w:t>
      </w:r>
      <w:r w:rsidRPr="00D235ED">
        <w:rPr>
          <w:spacing w:val="-3"/>
        </w:rPr>
        <w:t xml:space="preserve"> </w:t>
      </w:r>
      <w:r w:rsidRPr="00D235ED">
        <w:t>процесса</w:t>
      </w:r>
      <w:r w:rsidRPr="00D235ED">
        <w:rPr>
          <w:spacing w:val="-2"/>
        </w:rPr>
        <w:t xml:space="preserve"> </w:t>
      </w:r>
      <w:r w:rsidRPr="00D235ED">
        <w:t>обеспечения</w:t>
      </w:r>
      <w:r w:rsidRPr="00D235ED">
        <w:rPr>
          <w:spacing w:val="-1"/>
        </w:rPr>
        <w:t xml:space="preserve"> </w:t>
      </w:r>
      <w:r w:rsidRPr="00D235ED">
        <w:t>работников</w:t>
      </w:r>
      <w:r w:rsidRPr="00D235ED">
        <w:rPr>
          <w:spacing w:val="-3"/>
        </w:rPr>
        <w:t xml:space="preserve"> </w:t>
      </w:r>
      <w:r w:rsidRPr="00D235ED">
        <w:t>СИЗ:</w:t>
      </w:r>
    </w:p>
    <w:p w:rsidR="00D235ED" w:rsidRPr="00D235ED" w:rsidRDefault="00D235ED" w:rsidP="00D235ED">
      <w:pPr>
        <w:pStyle w:val="af"/>
        <w:spacing w:line="321" w:lineRule="exact"/>
        <w:ind w:left="284"/>
        <w:jc w:val="both"/>
      </w:pPr>
      <w:r w:rsidRPr="00D235ED">
        <w:t xml:space="preserve">  -планирование</w:t>
      </w:r>
      <w:r w:rsidRPr="00D235ED">
        <w:rPr>
          <w:spacing w:val="-6"/>
        </w:rPr>
        <w:t xml:space="preserve"> </w:t>
      </w:r>
      <w:r w:rsidRPr="00D235ED">
        <w:t>потребности</w:t>
      </w:r>
      <w:r w:rsidRPr="00D235ED">
        <w:rPr>
          <w:spacing w:val="-2"/>
        </w:rPr>
        <w:t xml:space="preserve"> </w:t>
      </w:r>
      <w:r w:rsidRPr="00D235ED">
        <w:t>в</w:t>
      </w:r>
      <w:r w:rsidRPr="00D235ED">
        <w:rPr>
          <w:spacing w:val="-4"/>
        </w:rPr>
        <w:t xml:space="preserve"> </w:t>
      </w:r>
      <w:r w:rsidRPr="00D235ED">
        <w:t>СИЗ,</w:t>
      </w:r>
      <w:r w:rsidRPr="00D235ED">
        <w:rPr>
          <w:spacing w:val="-3"/>
        </w:rPr>
        <w:t xml:space="preserve"> </w:t>
      </w:r>
      <w:r w:rsidRPr="00D235ED">
        <w:t>включая</w:t>
      </w:r>
      <w:r w:rsidRPr="00D235ED">
        <w:rPr>
          <w:spacing w:val="-3"/>
        </w:rPr>
        <w:t xml:space="preserve"> </w:t>
      </w:r>
      <w:r w:rsidRPr="00D235ED">
        <w:t>подбор</w:t>
      </w:r>
      <w:r w:rsidRPr="00D235ED">
        <w:rPr>
          <w:spacing w:val="-1"/>
        </w:rPr>
        <w:t xml:space="preserve"> </w:t>
      </w:r>
      <w:r w:rsidRPr="00D235ED">
        <w:t>СИЗ;</w:t>
      </w:r>
    </w:p>
    <w:p w:rsidR="00D235ED" w:rsidRPr="00D235ED" w:rsidRDefault="00D235ED" w:rsidP="00D235ED">
      <w:pPr>
        <w:pStyle w:val="af"/>
        <w:ind w:left="284"/>
        <w:jc w:val="both"/>
      </w:pPr>
      <w:r w:rsidRPr="00D235ED">
        <w:t>-обеспечение</w:t>
      </w:r>
      <w:r w:rsidRPr="00D235ED">
        <w:rPr>
          <w:spacing w:val="37"/>
        </w:rPr>
        <w:t xml:space="preserve"> </w:t>
      </w:r>
      <w:r w:rsidRPr="00D235ED">
        <w:t>работников</w:t>
      </w:r>
      <w:r w:rsidRPr="00D235ED">
        <w:rPr>
          <w:spacing w:val="39"/>
        </w:rPr>
        <w:t xml:space="preserve"> </w:t>
      </w:r>
      <w:r w:rsidRPr="00D235ED">
        <w:t>СИЗ</w:t>
      </w:r>
      <w:r w:rsidRPr="00D235ED">
        <w:rPr>
          <w:spacing w:val="40"/>
        </w:rPr>
        <w:t xml:space="preserve"> </w:t>
      </w:r>
      <w:r w:rsidRPr="00D235ED">
        <w:t>(выдача,</w:t>
      </w:r>
      <w:r w:rsidRPr="00D235ED">
        <w:rPr>
          <w:spacing w:val="39"/>
        </w:rPr>
        <w:t xml:space="preserve"> </w:t>
      </w:r>
      <w:r w:rsidRPr="00D235ED">
        <w:t>эксплуатация,</w:t>
      </w:r>
      <w:r w:rsidRPr="00D235ED">
        <w:rPr>
          <w:spacing w:val="39"/>
        </w:rPr>
        <w:t xml:space="preserve"> </w:t>
      </w:r>
      <w:r w:rsidRPr="00D235ED">
        <w:t>хранение,</w:t>
      </w:r>
      <w:r w:rsidRPr="00D235ED">
        <w:rPr>
          <w:spacing w:val="39"/>
        </w:rPr>
        <w:t xml:space="preserve"> </w:t>
      </w:r>
      <w:r w:rsidRPr="00D235ED">
        <w:t>уход</w:t>
      </w:r>
      <w:r w:rsidRPr="00D235ED">
        <w:rPr>
          <w:spacing w:val="-67"/>
        </w:rPr>
        <w:t xml:space="preserve"> </w:t>
      </w:r>
      <w:r w:rsidRPr="00D235ED">
        <w:t>(обслуживание),</w:t>
      </w:r>
      <w:r w:rsidRPr="00D235ED">
        <w:rPr>
          <w:spacing w:val="-2"/>
        </w:rPr>
        <w:t xml:space="preserve"> </w:t>
      </w:r>
      <w:r w:rsidRPr="00D235ED">
        <w:t>вывод</w:t>
      </w:r>
      <w:r w:rsidRPr="00D235ED">
        <w:rPr>
          <w:spacing w:val="-2"/>
        </w:rPr>
        <w:t xml:space="preserve"> </w:t>
      </w:r>
      <w:r w:rsidRPr="00D235ED">
        <w:t>из</w:t>
      </w:r>
      <w:r w:rsidRPr="00D235ED">
        <w:rPr>
          <w:spacing w:val="-1"/>
        </w:rPr>
        <w:t xml:space="preserve"> </w:t>
      </w:r>
      <w:r w:rsidRPr="00D235ED">
        <w:t>эксплуатации);</w:t>
      </w:r>
    </w:p>
    <w:p w:rsidR="00D235ED" w:rsidRDefault="00D235ED" w:rsidP="00D235ED">
      <w:pPr>
        <w:pStyle w:val="af"/>
        <w:ind w:left="284"/>
        <w:jc w:val="both"/>
      </w:pPr>
      <w:r w:rsidRPr="00D235ED">
        <w:t>-контроль за обеспеченностью работников СИЗ и их применением, а также</w:t>
      </w:r>
      <w:r w:rsidRPr="00D235ED">
        <w:rPr>
          <w:spacing w:val="-67"/>
        </w:rPr>
        <w:t xml:space="preserve"> </w:t>
      </w:r>
      <w:r w:rsidRPr="00D235ED">
        <w:t>анализ</w:t>
      </w:r>
      <w:r w:rsidRPr="00D235ED">
        <w:rPr>
          <w:spacing w:val="-5"/>
        </w:rPr>
        <w:t xml:space="preserve"> </w:t>
      </w:r>
      <w:r w:rsidRPr="00D235ED">
        <w:t>результатов контроля</w:t>
      </w:r>
      <w:r w:rsidR="00163705">
        <w:t>.</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163705" w:rsidTr="00EF2164">
        <w:tc>
          <w:tcPr>
            <w:tcW w:w="4361" w:type="dxa"/>
          </w:tcPr>
          <w:p w:rsidR="00163705" w:rsidRDefault="00163705" w:rsidP="00EF2164">
            <w:pPr>
              <w:jc w:val="center"/>
              <w:rPr>
                <w:b/>
                <w:sz w:val="20"/>
                <w:szCs w:val="20"/>
              </w:rPr>
            </w:pPr>
            <w:r>
              <w:rPr>
                <w:b/>
                <w:sz w:val="20"/>
                <w:szCs w:val="20"/>
              </w:rPr>
              <w:lastRenderedPageBreak/>
              <w:t xml:space="preserve">СОГЛАСОВАНО </w:t>
            </w:r>
          </w:p>
        </w:tc>
        <w:tc>
          <w:tcPr>
            <w:tcW w:w="4961" w:type="dxa"/>
          </w:tcPr>
          <w:p w:rsidR="00163705" w:rsidRDefault="00163705" w:rsidP="00EF2164">
            <w:pPr>
              <w:jc w:val="center"/>
              <w:rPr>
                <w:b/>
                <w:sz w:val="20"/>
                <w:szCs w:val="20"/>
              </w:rPr>
            </w:pPr>
            <w:r>
              <w:rPr>
                <w:b/>
                <w:sz w:val="20"/>
                <w:szCs w:val="20"/>
              </w:rPr>
              <w:t>УТВЕРЖДЕНО</w:t>
            </w:r>
          </w:p>
        </w:tc>
      </w:tr>
      <w:tr w:rsidR="00163705" w:rsidTr="00EF2164">
        <w:tc>
          <w:tcPr>
            <w:tcW w:w="4361" w:type="dxa"/>
          </w:tcPr>
          <w:p w:rsidR="00163705" w:rsidRDefault="00163705" w:rsidP="00EF2164">
            <w:pPr>
              <w:jc w:val="center"/>
              <w:rPr>
                <w:b/>
                <w:sz w:val="20"/>
                <w:szCs w:val="20"/>
              </w:rPr>
            </w:pPr>
            <w:r>
              <w:rPr>
                <w:b/>
                <w:sz w:val="20"/>
                <w:szCs w:val="20"/>
              </w:rPr>
              <w:t>Председатель первичной профсоюзной организации МБДОУ «_________________»</w:t>
            </w:r>
          </w:p>
          <w:p w:rsidR="00163705" w:rsidRDefault="00163705" w:rsidP="00EF2164">
            <w:pPr>
              <w:jc w:val="center"/>
              <w:rPr>
                <w:b/>
                <w:sz w:val="20"/>
                <w:szCs w:val="20"/>
              </w:rPr>
            </w:pPr>
            <w:r>
              <w:rPr>
                <w:b/>
                <w:sz w:val="20"/>
                <w:szCs w:val="20"/>
              </w:rPr>
              <w:t xml:space="preserve"> __________________ района г.Казани</w:t>
            </w:r>
          </w:p>
          <w:p w:rsidR="00163705" w:rsidRDefault="00163705" w:rsidP="00EF2164">
            <w:pPr>
              <w:jc w:val="center"/>
              <w:rPr>
                <w:b/>
                <w:sz w:val="20"/>
                <w:szCs w:val="20"/>
              </w:rPr>
            </w:pPr>
            <w:r>
              <w:rPr>
                <w:b/>
                <w:sz w:val="20"/>
                <w:szCs w:val="20"/>
              </w:rPr>
              <w:t>Протокол от "_____" _________ 20_ г. № ___</w:t>
            </w:r>
          </w:p>
        </w:tc>
        <w:tc>
          <w:tcPr>
            <w:tcW w:w="4961" w:type="dxa"/>
          </w:tcPr>
          <w:p w:rsidR="00163705" w:rsidRDefault="00163705" w:rsidP="00EF2164">
            <w:pPr>
              <w:jc w:val="center"/>
              <w:rPr>
                <w:b/>
                <w:sz w:val="20"/>
                <w:szCs w:val="20"/>
              </w:rPr>
            </w:pPr>
            <w:r>
              <w:rPr>
                <w:b/>
                <w:sz w:val="20"/>
                <w:szCs w:val="20"/>
              </w:rPr>
              <w:t>Приказом заведующего   МБДОУ 130</w:t>
            </w:r>
          </w:p>
          <w:p w:rsidR="00163705" w:rsidRDefault="00163705" w:rsidP="00EF2164">
            <w:pPr>
              <w:jc w:val="center"/>
              <w:rPr>
                <w:b/>
                <w:sz w:val="20"/>
                <w:szCs w:val="20"/>
              </w:rPr>
            </w:pPr>
            <w:r>
              <w:rPr>
                <w:b/>
                <w:sz w:val="20"/>
                <w:szCs w:val="20"/>
              </w:rPr>
              <w:t>«________________</w:t>
            </w:r>
          </w:p>
          <w:p w:rsidR="00163705" w:rsidRDefault="00163705" w:rsidP="00EF2164">
            <w:pPr>
              <w:jc w:val="center"/>
              <w:rPr>
                <w:b/>
                <w:sz w:val="20"/>
                <w:szCs w:val="20"/>
              </w:rPr>
            </w:pPr>
            <w:r>
              <w:rPr>
                <w:b/>
                <w:sz w:val="20"/>
                <w:szCs w:val="20"/>
              </w:rPr>
              <w:t xml:space="preserve">_____» </w:t>
            </w:r>
          </w:p>
          <w:p w:rsidR="00163705" w:rsidRDefault="00163705" w:rsidP="00EF2164">
            <w:pPr>
              <w:jc w:val="center"/>
              <w:rPr>
                <w:b/>
                <w:sz w:val="20"/>
                <w:szCs w:val="20"/>
              </w:rPr>
            </w:pPr>
            <w:r>
              <w:rPr>
                <w:b/>
                <w:sz w:val="20"/>
                <w:szCs w:val="20"/>
              </w:rPr>
              <w:t>____________ района г.Казани</w:t>
            </w:r>
          </w:p>
          <w:p w:rsidR="00163705" w:rsidRDefault="00163705" w:rsidP="00EF2164">
            <w:pPr>
              <w:jc w:val="center"/>
              <w:rPr>
                <w:b/>
                <w:sz w:val="20"/>
                <w:szCs w:val="20"/>
              </w:rPr>
            </w:pPr>
            <w:r>
              <w:rPr>
                <w:b/>
                <w:sz w:val="20"/>
                <w:szCs w:val="20"/>
              </w:rPr>
              <w:t>от "____" ______ 20___ г. № ___</w:t>
            </w:r>
          </w:p>
        </w:tc>
      </w:tr>
      <w:tr w:rsidR="00163705" w:rsidTr="00EF2164">
        <w:tc>
          <w:tcPr>
            <w:tcW w:w="4361" w:type="dxa"/>
          </w:tcPr>
          <w:p w:rsidR="00163705" w:rsidRDefault="00163705" w:rsidP="00EF2164">
            <w:pPr>
              <w:jc w:val="center"/>
              <w:rPr>
                <w:b/>
                <w:sz w:val="20"/>
                <w:szCs w:val="20"/>
              </w:rPr>
            </w:pPr>
          </w:p>
          <w:p w:rsidR="00163705" w:rsidRDefault="00163705" w:rsidP="00EF2164">
            <w:pPr>
              <w:jc w:val="center"/>
              <w:rPr>
                <w:b/>
                <w:sz w:val="20"/>
                <w:szCs w:val="20"/>
              </w:rPr>
            </w:pPr>
            <w:r>
              <w:rPr>
                <w:b/>
                <w:sz w:val="20"/>
                <w:szCs w:val="20"/>
              </w:rPr>
              <w:t>________________/______________</w:t>
            </w:r>
          </w:p>
          <w:p w:rsidR="00163705" w:rsidRDefault="00163705" w:rsidP="00EF2164">
            <w:pPr>
              <w:rPr>
                <w:b/>
                <w:sz w:val="20"/>
                <w:szCs w:val="20"/>
              </w:rPr>
            </w:pPr>
            <w:r>
              <w:rPr>
                <w:b/>
                <w:sz w:val="20"/>
                <w:szCs w:val="20"/>
              </w:rPr>
              <w:t xml:space="preserve">               (подпись, ФИО) </w:t>
            </w:r>
          </w:p>
        </w:tc>
        <w:tc>
          <w:tcPr>
            <w:tcW w:w="4961" w:type="dxa"/>
          </w:tcPr>
          <w:p w:rsidR="00163705" w:rsidRDefault="00163705" w:rsidP="00EF2164">
            <w:pPr>
              <w:jc w:val="center"/>
              <w:rPr>
                <w:b/>
                <w:sz w:val="20"/>
                <w:szCs w:val="20"/>
              </w:rPr>
            </w:pPr>
          </w:p>
          <w:p w:rsidR="00163705" w:rsidRDefault="00163705" w:rsidP="00EF2164">
            <w:pPr>
              <w:jc w:val="center"/>
              <w:rPr>
                <w:b/>
                <w:sz w:val="20"/>
                <w:szCs w:val="20"/>
              </w:rPr>
            </w:pPr>
            <w:r>
              <w:rPr>
                <w:b/>
                <w:sz w:val="20"/>
                <w:szCs w:val="20"/>
              </w:rPr>
              <w:t xml:space="preserve">________________/______________ </w:t>
            </w:r>
          </w:p>
          <w:p w:rsidR="00163705" w:rsidRDefault="00163705" w:rsidP="00EF2164">
            <w:pPr>
              <w:rPr>
                <w:b/>
                <w:sz w:val="20"/>
                <w:szCs w:val="20"/>
              </w:rPr>
            </w:pPr>
            <w:r>
              <w:rPr>
                <w:b/>
                <w:sz w:val="20"/>
                <w:szCs w:val="20"/>
              </w:rPr>
              <w:t xml:space="preserve">                       ( подпись, ФИО)</w:t>
            </w:r>
          </w:p>
        </w:tc>
      </w:tr>
    </w:tbl>
    <w:p w:rsidR="00163705" w:rsidRDefault="00163705" w:rsidP="00163705">
      <w:pPr>
        <w:jc w:val="right"/>
      </w:pPr>
      <w:r>
        <w:t xml:space="preserve"> </w:t>
      </w:r>
    </w:p>
    <w:p w:rsidR="00163705" w:rsidRPr="00B84395" w:rsidRDefault="00163705" w:rsidP="00163705">
      <w:pPr>
        <w:pStyle w:val="27"/>
        <w:ind w:left="0" w:firstLine="567"/>
        <w:jc w:val="both"/>
        <w:rPr>
          <w:rFonts w:ascii="Bradley Hand ITC" w:hAnsi="Bradley Hand ITC"/>
        </w:rPr>
      </w:pPr>
    </w:p>
    <w:p w:rsidR="00163705" w:rsidRDefault="00163705" w:rsidP="00163705">
      <w:pPr>
        <w:ind w:left="426"/>
        <w:jc w:val="center"/>
        <w:rPr>
          <w:b/>
        </w:rPr>
      </w:pPr>
      <w:r>
        <w:rPr>
          <w:b/>
        </w:rPr>
        <w:t xml:space="preserve">ПОЛОЖЕНИЕ </w:t>
      </w:r>
    </w:p>
    <w:p w:rsidR="00163705" w:rsidRDefault="00163705" w:rsidP="00163705">
      <w:pPr>
        <w:ind w:left="426"/>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163705" w:rsidRDefault="00163705" w:rsidP="00163705">
      <w:pPr>
        <w:widowControl w:val="0"/>
        <w:suppressAutoHyphens/>
        <w:autoSpaceDE w:val="0"/>
        <w:ind w:left="426"/>
        <w:jc w:val="center"/>
        <w:rPr>
          <w:b/>
          <w:bCs/>
          <w:color w:val="000000"/>
          <w:lang w:eastAsia="ar-SA"/>
        </w:rPr>
      </w:pPr>
    </w:p>
    <w:p w:rsidR="00163705" w:rsidRDefault="00163705" w:rsidP="00163705">
      <w:pPr>
        <w:widowControl w:val="0"/>
        <w:suppressAutoHyphens/>
        <w:autoSpaceDE w:val="0"/>
        <w:ind w:left="426"/>
        <w:jc w:val="center"/>
        <w:rPr>
          <w:b/>
          <w:bCs/>
          <w:color w:val="000000"/>
          <w:lang w:eastAsia="ar-SA"/>
        </w:rPr>
      </w:pPr>
      <w:r w:rsidRPr="009E10F3">
        <w:rPr>
          <w:b/>
          <w:bCs/>
          <w:color w:val="000000"/>
          <w:lang w:eastAsia="ar-SA"/>
        </w:rPr>
        <w:t xml:space="preserve">Муниципального </w:t>
      </w:r>
      <w:r>
        <w:rPr>
          <w:b/>
          <w:bCs/>
          <w:color w:val="000000"/>
          <w:lang w:eastAsia="ar-SA"/>
        </w:rPr>
        <w:t xml:space="preserve">бюджетного дошкольного </w:t>
      </w:r>
      <w:r w:rsidRPr="009E10F3">
        <w:rPr>
          <w:b/>
          <w:bCs/>
          <w:color w:val="000000"/>
          <w:lang w:eastAsia="ar-SA"/>
        </w:rPr>
        <w:t>образовательног</w:t>
      </w:r>
      <w:r>
        <w:rPr>
          <w:b/>
          <w:bCs/>
          <w:color w:val="000000"/>
          <w:lang w:eastAsia="ar-SA"/>
        </w:rPr>
        <w:t>о учреждения</w:t>
      </w:r>
    </w:p>
    <w:p w:rsidR="00163705" w:rsidRDefault="00163705" w:rsidP="00163705">
      <w:pPr>
        <w:widowControl w:val="0"/>
        <w:suppressAutoHyphens/>
        <w:autoSpaceDE w:val="0"/>
        <w:ind w:left="426"/>
        <w:jc w:val="center"/>
        <w:rPr>
          <w:b/>
          <w:bCs/>
          <w:color w:val="000000"/>
          <w:lang w:eastAsia="ar-SA"/>
        </w:rPr>
      </w:pPr>
      <w:r>
        <w:rPr>
          <w:b/>
          <w:bCs/>
          <w:color w:val="000000"/>
          <w:lang w:eastAsia="ar-SA"/>
        </w:rPr>
        <w:t xml:space="preserve"> «Детский сад №130 комбинированного вида с татарским языком воспитания и обучения Приволжского района г. Казани</w:t>
      </w:r>
    </w:p>
    <w:p w:rsidR="00163705" w:rsidRPr="009E10F3" w:rsidRDefault="00163705" w:rsidP="00163705">
      <w:pPr>
        <w:widowControl w:val="0"/>
        <w:suppressAutoHyphens/>
        <w:autoSpaceDE w:val="0"/>
        <w:ind w:left="426"/>
        <w:jc w:val="center"/>
        <w:rPr>
          <w:b/>
          <w:bCs/>
          <w:color w:val="000000"/>
          <w:lang w:eastAsia="ar-SA"/>
        </w:rPr>
      </w:pPr>
    </w:p>
    <w:p w:rsidR="00163705" w:rsidRDefault="00163705" w:rsidP="00163705">
      <w:pPr>
        <w:tabs>
          <w:tab w:val="left" w:pos="5624"/>
        </w:tabs>
        <w:ind w:left="426"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163705" w:rsidRDefault="00163705" w:rsidP="00163705">
      <w:pPr>
        <w:widowControl w:val="0"/>
        <w:shd w:val="clear" w:color="auto" w:fill="FFFFFF"/>
        <w:tabs>
          <w:tab w:val="left" w:pos="1109"/>
        </w:tabs>
        <w:autoSpaceDE w:val="0"/>
        <w:autoSpaceDN w:val="0"/>
        <w:adjustRightInd w:val="0"/>
        <w:ind w:left="426"/>
        <w:jc w:val="center"/>
        <w:rPr>
          <w:b/>
          <w:spacing w:val="2"/>
        </w:rPr>
      </w:pPr>
    </w:p>
    <w:p w:rsidR="00163705" w:rsidRPr="005659F7" w:rsidRDefault="00163705" w:rsidP="00163705">
      <w:pPr>
        <w:tabs>
          <w:tab w:val="left" w:pos="5624"/>
        </w:tabs>
        <w:ind w:left="426"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163705" w:rsidRPr="005659F7" w:rsidRDefault="00163705" w:rsidP="00163705">
      <w:pPr>
        <w:shd w:val="clear" w:color="auto" w:fill="FFFFFF"/>
        <w:ind w:left="426"/>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163705" w:rsidRDefault="00163705" w:rsidP="00163705">
      <w:pPr>
        <w:pStyle w:val="27"/>
        <w:tabs>
          <w:tab w:val="left" w:pos="5624"/>
        </w:tabs>
        <w:ind w:left="426"/>
        <w:jc w:val="both"/>
        <w:outlineLvl w:val="1"/>
        <w:rPr>
          <w:kern w:val="36"/>
        </w:rPr>
      </w:pPr>
      <w:bookmarkStart w:id="40" w:name="l1"/>
      <w:bookmarkStart w:id="41" w:name="h29"/>
      <w:bookmarkEnd w:id="40"/>
      <w:bookmarkEnd w:id="41"/>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163705" w:rsidRDefault="00163705" w:rsidP="00163705">
      <w:pPr>
        <w:pStyle w:val="27"/>
        <w:tabs>
          <w:tab w:val="left" w:pos="5624"/>
        </w:tabs>
        <w:ind w:left="426"/>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163705" w:rsidRDefault="00163705" w:rsidP="00163705">
      <w:pPr>
        <w:pStyle w:val="27"/>
        <w:tabs>
          <w:tab w:val="left" w:pos="5624"/>
        </w:tabs>
        <w:ind w:left="426"/>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163705" w:rsidRDefault="00163705" w:rsidP="00163705">
      <w:pPr>
        <w:pStyle w:val="27"/>
        <w:tabs>
          <w:tab w:val="left" w:pos="5624"/>
        </w:tabs>
        <w:ind w:left="426" w:firstLine="567"/>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163705" w:rsidRDefault="00163705" w:rsidP="00163705">
      <w:pPr>
        <w:pStyle w:val="27"/>
        <w:tabs>
          <w:tab w:val="left" w:pos="5624"/>
        </w:tabs>
        <w:ind w:left="426"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163705" w:rsidRDefault="00163705" w:rsidP="00163705">
      <w:pPr>
        <w:pStyle w:val="27"/>
        <w:tabs>
          <w:tab w:val="left" w:pos="5624"/>
        </w:tabs>
        <w:ind w:left="426"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163705" w:rsidRDefault="00163705" w:rsidP="00163705">
      <w:pPr>
        <w:pStyle w:val="27"/>
        <w:tabs>
          <w:tab w:val="left" w:pos="5624"/>
        </w:tabs>
        <w:ind w:left="426"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163705" w:rsidRDefault="00163705" w:rsidP="00163705">
      <w:pPr>
        <w:pStyle w:val="27"/>
        <w:tabs>
          <w:tab w:val="left" w:pos="5624"/>
        </w:tabs>
        <w:ind w:left="426" w:firstLine="567"/>
        <w:jc w:val="both"/>
        <w:outlineLvl w:val="1"/>
        <w:rPr>
          <w:kern w:val="36"/>
        </w:rPr>
      </w:pPr>
      <w:r>
        <w:rPr>
          <w:kern w:val="36"/>
        </w:rPr>
        <w:t>5) предупреждения несчастных случаев на производстве.</w:t>
      </w:r>
    </w:p>
    <w:p w:rsidR="00163705" w:rsidRDefault="00163705" w:rsidP="00163705">
      <w:pPr>
        <w:pStyle w:val="27"/>
        <w:tabs>
          <w:tab w:val="left" w:pos="5624"/>
        </w:tabs>
        <w:ind w:left="426"/>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163705" w:rsidRDefault="00163705" w:rsidP="00163705">
      <w:pPr>
        <w:pStyle w:val="27"/>
        <w:tabs>
          <w:tab w:val="left" w:pos="5624"/>
        </w:tabs>
        <w:ind w:left="426"/>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163705" w:rsidRPr="00E0648A" w:rsidRDefault="00163705" w:rsidP="00163705">
      <w:pPr>
        <w:pStyle w:val="27"/>
        <w:ind w:left="426" w:firstLine="567"/>
        <w:jc w:val="both"/>
        <w:rPr>
          <w:kern w:val="36"/>
        </w:rPr>
      </w:pPr>
      <w:r>
        <w:rPr>
          <w:kern w:val="36"/>
        </w:rPr>
        <w:t>Обязанности по организации проведения предварительных и периодических осмотров работников возлагаются на руководителя МБДОУ «130</w:t>
      </w:r>
      <w:r w:rsidRPr="00E0648A">
        <w:rPr>
          <w:kern w:val="36"/>
        </w:rPr>
        <w:t xml:space="preserve">» </w:t>
      </w:r>
      <w:r>
        <w:rPr>
          <w:kern w:val="36"/>
        </w:rPr>
        <w:t xml:space="preserve">Приволжского </w:t>
      </w:r>
      <w:r w:rsidRPr="00E0648A">
        <w:rPr>
          <w:kern w:val="36"/>
        </w:rPr>
        <w:t xml:space="preserve"> района г. Казани</w:t>
      </w:r>
    </w:p>
    <w:p w:rsidR="00163705" w:rsidRDefault="00163705" w:rsidP="00163705">
      <w:pPr>
        <w:pStyle w:val="27"/>
        <w:ind w:left="426"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163705" w:rsidRDefault="00163705" w:rsidP="00163705">
      <w:pPr>
        <w:pStyle w:val="27"/>
        <w:ind w:left="426" w:firstLine="567"/>
        <w:jc w:val="both"/>
        <w:rPr>
          <w:kern w:val="36"/>
        </w:rPr>
      </w:pPr>
    </w:p>
    <w:p w:rsidR="00163705" w:rsidRDefault="00163705" w:rsidP="00163705">
      <w:pPr>
        <w:pStyle w:val="27"/>
        <w:ind w:left="426" w:firstLine="567"/>
        <w:jc w:val="center"/>
        <w:rPr>
          <w:b/>
        </w:rPr>
      </w:pPr>
      <w:r>
        <w:rPr>
          <w:b/>
        </w:rPr>
        <w:t>II. ПОРЯДОК ПРОВЕДЕНИЯ ПРЕДВАРИТЕЛЬНЫХ ОСМОТРОВ</w:t>
      </w:r>
    </w:p>
    <w:p w:rsidR="00163705" w:rsidRDefault="00163705" w:rsidP="00163705">
      <w:pPr>
        <w:pStyle w:val="27"/>
        <w:ind w:left="426" w:firstLine="567"/>
        <w:jc w:val="center"/>
        <w:rPr>
          <w:b/>
        </w:rPr>
      </w:pPr>
    </w:p>
    <w:p w:rsidR="00163705" w:rsidRDefault="00163705" w:rsidP="00163705">
      <w:pPr>
        <w:pStyle w:val="27"/>
        <w:tabs>
          <w:tab w:val="left" w:pos="851"/>
        </w:tabs>
        <w:spacing w:after="200" w:line="276" w:lineRule="auto"/>
        <w:ind w:left="426"/>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163705" w:rsidRDefault="00163705" w:rsidP="00163705">
      <w:pPr>
        <w:pStyle w:val="27"/>
        <w:tabs>
          <w:tab w:val="left" w:pos="851"/>
        </w:tabs>
        <w:spacing w:after="200" w:line="276" w:lineRule="auto"/>
        <w:ind w:left="426"/>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163705" w:rsidRDefault="00163705" w:rsidP="00163705">
      <w:pPr>
        <w:pStyle w:val="27"/>
        <w:tabs>
          <w:tab w:val="left" w:pos="851"/>
        </w:tabs>
        <w:spacing w:after="200" w:line="276" w:lineRule="auto"/>
        <w:ind w:left="426"/>
        <w:contextualSpacing/>
        <w:jc w:val="both"/>
      </w:pPr>
      <w:r>
        <w:t xml:space="preserve">2.3 В направлении указываются: </w:t>
      </w:r>
    </w:p>
    <w:p w:rsidR="00163705" w:rsidRDefault="00163705" w:rsidP="00163705">
      <w:pPr>
        <w:pStyle w:val="27"/>
        <w:tabs>
          <w:tab w:val="left" w:pos="851"/>
        </w:tabs>
        <w:ind w:left="426" w:firstLine="567"/>
        <w:jc w:val="both"/>
      </w:pPr>
      <w:r>
        <w:t>-наименование образовательной организации, фактический адрес ее местонахождения, электронный адрес, контактный телефон;</w:t>
      </w:r>
    </w:p>
    <w:p w:rsidR="00163705" w:rsidRDefault="00163705" w:rsidP="00163705">
      <w:pPr>
        <w:pStyle w:val="27"/>
        <w:tabs>
          <w:tab w:val="left" w:pos="851"/>
        </w:tabs>
        <w:ind w:left="426"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163705" w:rsidRDefault="00163705" w:rsidP="00163705">
      <w:pPr>
        <w:pStyle w:val="27"/>
        <w:tabs>
          <w:tab w:val="left" w:pos="851"/>
        </w:tabs>
        <w:ind w:left="426" w:firstLine="567"/>
        <w:jc w:val="both"/>
      </w:pPr>
      <w:r>
        <w:t>-вид медицинского осмотра (предварительный или периодический)</w:t>
      </w:r>
    </w:p>
    <w:p w:rsidR="00163705" w:rsidRDefault="00163705" w:rsidP="00163705">
      <w:pPr>
        <w:pStyle w:val="27"/>
        <w:tabs>
          <w:tab w:val="left" w:pos="851"/>
        </w:tabs>
        <w:ind w:left="426" w:firstLine="567"/>
        <w:jc w:val="both"/>
      </w:pPr>
      <w:r>
        <w:t>-фамилия, имя, отчество (при наличии) лица,  пол работника, дата рождения, поступающего на работу (работника);</w:t>
      </w:r>
    </w:p>
    <w:p w:rsidR="00163705" w:rsidRDefault="00163705" w:rsidP="00163705">
      <w:pPr>
        <w:pStyle w:val="27"/>
        <w:tabs>
          <w:tab w:val="left" w:pos="851"/>
        </w:tabs>
        <w:ind w:left="426" w:firstLine="567"/>
        <w:jc w:val="both"/>
      </w:pPr>
      <w:r>
        <w:t>-номер медицинского страхового полиса;</w:t>
      </w:r>
    </w:p>
    <w:p w:rsidR="00163705" w:rsidRDefault="00163705" w:rsidP="00163705">
      <w:pPr>
        <w:pStyle w:val="27"/>
        <w:tabs>
          <w:tab w:val="left" w:pos="851"/>
        </w:tabs>
        <w:ind w:left="426" w:firstLine="567"/>
        <w:jc w:val="both"/>
      </w:pPr>
      <w:r>
        <w:t>-   наименование должности (профессии) согласно штатному расписанию или вида работы;</w:t>
      </w:r>
    </w:p>
    <w:p w:rsidR="00163705" w:rsidRDefault="00163705" w:rsidP="00163705">
      <w:pPr>
        <w:pStyle w:val="27"/>
        <w:tabs>
          <w:tab w:val="left" w:pos="851"/>
        </w:tabs>
        <w:ind w:left="426"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163705" w:rsidRDefault="00163705" w:rsidP="00163705">
      <w:pPr>
        <w:pStyle w:val="27"/>
        <w:tabs>
          <w:tab w:val="left" w:pos="851"/>
        </w:tabs>
        <w:spacing w:after="200" w:line="276" w:lineRule="auto"/>
        <w:ind w:left="426"/>
        <w:contextualSpacing/>
        <w:jc w:val="both"/>
      </w:pPr>
      <w:r>
        <w:t>2.4.Направление подписывается руководителем учреждения с указанием его должности, фамилии, инициалов.</w:t>
      </w:r>
    </w:p>
    <w:p w:rsidR="00163705" w:rsidRDefault="00163705" w:rsidP="00163705">
      <w:pPr>
        <w:pStyle w:val="27"/>
        <w:tabs>
          <w:tab w:val="left" w:pos="851"/>
        </w:tabs>
        <w:spacing w:after="200" w:line="276" w:lineRule="auto"/>
        <w:ind w:left="426"/>
        <w:contextualSpacing/>
        <w:jc w:val="both"/>
      </w:pPr>
      <w:r>
        <w:lastRenderedPageBreak/>
        <w:t>2.5.Направление выдается лицу, поступающему на работу (работнику), под роспись.</w:t>
      </w:r>
    </w:p>
    <w:p w:rsidR="00163705" w:rsidRDefault="00163705" w:rsidP="00163705">
      <w:pPr>
        <w:pStyle w:val="27"/>
        <w:tabs>
          <w:tab w:val="left" w:pos="851"/>
        </w:tabs>
        <w:spacing w:after="200" w:line="276" w:lineRule="auto"/>
        <w:ind w:left="426"/>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163705" w:rsidRDefault="00163705" w:rsidP="00163705">
      <w:pPr>
        <w:pStyle w:val="27"/>
        <w:tabs>
          <w:tab w:val="left" w:pos="851"/>
        </w:tabs>
        <w:spacing w:after="200" w:line="276" w:lineRule="auto"/>
        <w:ind w:left="426"/>
        <w:contextualSpacing/>
        <w:jc w:val="both"/>
      </w:pPr>
      <w:r>
        <w:t>2.7.Работодатель обязан организовать учет выданных  бумажных и электронных направлений.</w:t>
      </w:r>
    </w:p>
    <w:p w:rsidR="00163705" w:rsidRDefault="00163705" w:rsidP="00163705">
      <w:pPr>
        <w:pStyle w:val="27"/>
        <w:tabs>
          <w:tab w:val="left" w:pos="851"/>
        </w:tabs>
        <w:spacing w:after="200" w:line="276" w:lineRule="auto"/>
        <w:ind w:left="426"/>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163705" w:rsidRDefault="00163705" w:rsidP="00163705">
      <w:pPr>
        <w:pStyle w:val="27"/>
        <w:tabs>
          <w:tab w:val="left" w:pos="851"/>
        </w:tabs>
        <w:ind w:left="426" w:firstLine="567"/>
        <w:jc w:val="both"/>
      </w:pPr>
      <w:r>
        <w:t>-направление;</w:t>
      </w:r>
    </w:p>
    <w:p w:rsidR="00163705" w:rsidRDefault="00163705" w:rsidP="00163705">
      <w:pPr>
        <w:pStyle w:val="27"/>
        <w:tabs>
          <w:tab w:val="left" w:pos="851"/>
        </w:tabs>
        <w:ind w:left="426" w:firstLine="567"/>
        <w:jc w:val="both"/>
      </w:pPr>
      <w:r>
        <w:t>- паспорт (или другой документ установленного образца, удостоверяющий его личность);</w:t>
      </w:r>
    </w:p>
    <w:p w:rsidR="00163705" w:rsidRDefault="00163705" w:rsidP="00163705">
      <w:pPr>
        <w:pStyle w:val="27"/>
        <w:tabs>
          <w:tab w:val="left" w:pos="851"/>
        </w:tabs>
        <w:ind w:left="426" w:firstLine="567"/>
        <w:jc w:val="both"/>
      </w:pPr>
      <w:r>
        <w:t xml:space="preserve"> -паспорт здоровья работника (при наличии) или медицинскую книжку; </w:t>
      </w:r>
    </w:p>
    <w:p w:rsidR="00163705" w:rsidRDefault="00163705" w:rsidP="00163705">
      <w:pPr>
        <w:pStyle w:val="27"/>
        <w:tabs>
          <w:tab w:val="left" w:pos="851"/>
        </w:tabs>
        <w:ind w:left="426"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163705" w:rsidRDefault="00163705" w:rsidP="00163705">
      <w:pPr>
        <w:pStyle w:val="27"/>
        <w:tabs>
          <w:tab w:val="left" w:pos="851"/>
        </w:tabs>
        <w:ind w:left="426" w:firstLine="567"/>
        <w:jc w:val="both"/>
      </w:pPr>
      <w:r>
        <w:t>-решение врачебной комиссии, проводившей обязательное психиатрическое освидетельствование;</w:t>
      </w:r>
    </w:p>
    <w:p w:rsidR="00163705" w:rsidRDefault="00163705" w:rsidP="00163705">
      <w:pPr>
        <w:pStyle w:val="27"/>
        <w:tabs>
          <w:tab w:val="left" w:pos="851"/>
        </w:tabs>
        <w:ind w:left="426" w:firstLine="567"/>
        <w:jc w:val="both"/>
      </w:pPr>
      <w:r>
        <w:t>- полис обязательного  (добровольного) медицинского страхования</w:t>
      </w:r>
    </w:p>
    <w:p w:rsidR="00163705" w:rsidRDefault="00163705" w:rsidP="00163705">
      <w:pPr>
        <w:pStyle w:val="27"/>
        <w:tabs>
          <w:tab w:val="left" w:pos="851"/>
        </w:tabs>
        <w:ind w:left="426"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163705" w:rsidRDefault="00163705" w:rsidP="00163705">
      <w:pPr>
        <w:pStyle w:val="27"/>
        <w:tabs>
          <w:tab w:val="left" w:pos="851"/>
        </w:tabs>
        <w:ind w:left="426"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163705" w:rsidRDefault="00163705" w:rsidP="00163705">
      <w:pPr>
        <w:pStyle w:val="27"/>
        <w:tabs>
          <w:tab w:val="left" w:pos="851"/>
        </w:tabs>
        <w:ind w:left="426"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163705" w:rsidRDefault="00163705" w:rsidP="00163705">
      <w:pPr>
        <w:pStyle w:val="27"/>
        <w:tabs>
          <w:tab w:val="left" w:pos="851"/>
        </w:tabs>
        <w:ind w:left="426"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163705" w:rsidRDefault="00163705" w:rsidP="00163705">
      <w:pPr>
        <w:pStyle w:val="27"/>
        <w:tabs>
          <w:tab w:val="left" w:pos="851"/>
        </w:tabs>
        <w:ind w:left="426"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163705" w:rsidRDefault="00163705" w:rsidP="00163705">
      <w:pPr>
        <w:pStyle w:val="27"/>
        <w:tabs>
          <w:tab w:val="left" w:pos="851"/>
        </w:tabs>
        <w:ind w:left="426"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163705" w:rsidRDefault="00163705" w:rsidP="00163705">
      <w:pPr>
        <w:pStyle w:val="27"/>
        <w:tabs>
          <w:tab w:val="left" w:pos="851"/>
        </w:tabs>
        <w:ind w:left="426" w:firstLine="567"/>
        <w:jc w:val="both"/>
      </w:pPr>
      <w:r>
        <w:t>2.15..Организация и сроки проведения.</w:t>
      </w:r>
    </w:p>
    <w:p w:rsidR="00163705" w:rsidRDefault="00163705" w:rsidP="00163705">
      <w:pPr>
        <w:pStyle w:val="27"/>
        <w:tabs>
          <w:tab w:val="left" w:pos="851"/>
        </w:tabs>
        <w:ind w:left="426"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163705" w:rsidRDefault="00163705" w:rsidP="00163705">
      <w:pPr>
        <w:pStyle w:val="27"/>
        <w:tabs>
          <w:tab w:val="left" w:pos="851"/>
        </w:tabs>
        <w:ind w:left="426" w:firstLine="567"/>
        <w:jc w:val="both"/>
      </w:pPr>
      <w:r>
        <w:t>- общий анализ крови</w:t>
      </w:r>
    </w:p>
    <w:p w:rsidR="00163705" w:rsidRDefault="00163705" w:rsidP="00163705">
      <w:pPr>
        <w:pStyle w:val="27"/>
        <w:tabs>
          <w:tab w:val="left" w:pos="851"/>
        </w:tabs>
        <w:ind w:left="426" w:firstLine="567"/>
        <w:jc w:val="both"/>
      </w:pPr>
      <w:r>
        <w:lastRenderedPageBreak/>
        <w:t>- общий анализ мочи</w:t>
      </w:r>
    </w:p>
    <w:p w:rsidR="00163705" w:rsidRDefault="00163705" w:rsidP="00163705">
      <w:pPr>
        <w:pStyle w:val="27"/>
        <w:tabs>
          <w:tab w:val="left" w:pos="851"/>
        </w:tabs>
        <w:ind w:left="426" w:firstLine="567"/>
        <w:jc w:val="both"/>
      </w:pPr>
      <w:r>
        <w:t>- электрокардиография</w:t>
      </w:r>
    </w:p>
    <w:p w:rsidR="00163705" w:rsidRDefault="00163705" w:rsidP="00163705">
      <w:pPr>
        <w:pStyle w:val="27"/>
        <w:ind w:left="426" w:firstLine="567"/>
        <w:jc w:val="both"/>
      </w:pPr>
      <w:r>
        <w:t>- цифровая флюорография или ренгенография легких.</w:t>
      </w:r>
    </w:p>
    <w:p w:rsidR="00163705" w:rsidRDefault="00163705" w:rsidP="00163705">
      <w:pPr>
        <w:pStyle w:val="27"/>
        <w:ind w:left="426"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163705" w:rsidRDefault="00163705" w:rsidP="00163705">
      <w:pPr>
        <w:pStyle w:val="27"/>
        <w:ind w:left="426"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163705" w:rsidRDefault="00163705" w:rsidP="00163705">
      <w:pPr>
        <w:pStyle w:val="27"/>
        <w:ind w:left="426"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163705" w:rsidRDefault="00163705" w:rsidP="00163705">
      <w:pPr>
        <w:pStyle w:val="27"/>
        <w:ind w:left="426" w:firstLine="567"/>
        <w:jc w:val="both"/>
      </w:pPr>
      <w:r>
        <w:t>- дерматовенеролог,</w:t>
      </w:r>
    </w:p>
    <w:p w:rsidR="00163705" w:rsidRDefault="00163705" w:rsidP="00163705">
      <w:pPr>
        <w:pStyle w:val="27"/>
        <w:ind w:left="426" w:firstLine="567"/>
        <w:jc w:val="both"/>
      </w:pPr>
      <w:r>
        <w:t>- отоларинголог,</w:t>
      </w:r>
    </w:p>
    <w:p w:rsidR="00163705" w:rsidRDefault="00163705" w:rsidP="00163705">
      <w:pPr>
        <w:pStyle w:val="27"/>
        <w:ind w:left="426" w:firstLine="567"/>
        <w:jc w:val="both"/>
      </w:pPr>
      <w:r>
        <w:t>- стоматолог.</w:t>
      </w:r>
    </w:p>
    <w:p w:rsidR="00163705" w:rsidRDefault="00163705" w:rsidP="00163705">
      <w:pPr>
        <w:pStyle w:val="27"/>
        <w:ind w:left="426"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МБДОУ </w:t>
      </w:r>
      <w:r w:rsidRPr="00E0648A">
        <w:rPr>
          <w:kern w:val="36"/>
        </w:rPr>
        <w:t>«</w:t>
      </w:r>
      <w:r>
        <w:rPr>
          <w:kern w:val="36"/>
        </w:rPr>
        <w:t>130</w:t>
      </w:r>
      <w:r w:rsidRPr="00E0648A">
        <w:rPr>
          <w:kern w:val="36"/>
        </w:rPr>
        <w:t xml:space="preserve">» </w:t>
      </w:r>
      <w:r>
        <w:rPr>
          <w:kern w:val="36"/>
        </w:rPr>
        <w:t>Приволжского</w:t>
      </w:r>
      <w:r w:rsidRPr="00E0648A">
        <w:rPr>
          <w:kern w:val="36"/>
        </w:rPr>
        <w:t xml:space="preserve"> района г. Казани</w:t>
      </w:r>
      <w:r>
        <w:t>.</w:t>
      </w:r>
    </w:p>
    <w:p w:rsidR="00163705" w:rsidRDefault="00163705" w:rsidP="00163705">
      <w:pPr>
        <w:pStyle w:val="27"/>
        <w:ind w:left="426" w:firstLine="567"/>
        <w:jc w:val="both"/>
      </w:pPr>
      <w:r>
        <w:t xml:space="preserve">  1 раз в год проводятся лабораторные и функциональные исследования, предусмотренные законодательством.</w:t>
      </w:r>
    </w:p>
    <w:p w:rsidR="00163705" w:rsidRDefault="00163705" w:rsidP="00163705">
      <w:pPr>
        <w:pStyle w:val="27"/>
        <w:ind w:left="426"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163705" w:rsidRDefault="00163705" w:rsidP="00163705">
      <w:pPr>
        <w:pStyle w:val="27"/>
        <w:ind w:left="426" w:firstLine="567"/>
        <w:jc w:val="both"/>
      </w:pPr>
      <w:r>
        <w:t>Заболевания и бактерионосительство:</w:t>
      </w:r>
    </w:p>
    <w:p w:rsidR="00163705" w:rsidRDefault="00163705" w:rsidP="00163705">
      <w:pPr>
        <w:pStyle w:val="27"/>
        <w:tabs>
          <w:tab w:val="left" w:pos="851"/>
        </w:tabs>
        <w:ind w:left="426" w:firstLine="567"/>
        <w:jc w:val="both"/>
      </w:pPr>
      <w:r>
        <w:t>1)</w:t>
      </w:r>
      <w:r>
        <w:tab/>
        <w:t>брюшной тиф, паратифы, сальмонеллез, дизентерия;</w:t>
      </w:r>
    </w:p>
    <w:p w:rsidR="00163705" w:rsidRDefault="00163705" w:rsidP="00163705">
      <w:pPr>
        <w:pStyle w:val="27"/>
        <w:tabs>
          <w:tab w:val="left" w:pos="851"/>
        </w:tabs>
        <w:ind w:left="426" w:firstLine="567"/>
        <w:jc w:val="both"/>
      </w:pPr>
      <w:r>
        <w:t>2)</w:t>
      </w:r>
      <w:r>
        <w:tab/>
        <w:t>гельминтозы;</w:t>
      </w:r>
    </w:p>
    <w:p w:rsidR="00163705" w:rsidRDefault="00163705" w:rsidP="00163705">
      <w:pPr>
        <w:pStyle w:val="27"/>
        <w:tabs>
          <w:tab w:val="left" w:pos="851"/>
        </w:tabs>
        <w:ind w:left="426"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163705" w:rsidRDefault="00163705" w:rsidP="00163705">
      <w:pPr>
        <w:pStyle w:val="27"/>
        <w:tabs>
          <w:tab w:val="left" w:pos="851"/>
        </w:tabs>
        <w:ind w:left="426"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163705" w:rsidRDefault="00163705" w:rsidP="00163705">
      <w:pPr>
        <w:pStyle w:val="27"/>
        <w:tabs>
          <w:tab w:val="left" w:pos="851"/>
        </w:tabs>
        <w:ind w:left="426"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163705" w:rsidRDefault="00163705" w:rsidP="00163705">
      <w:pPr>
        <w:pStyle w:val="27"/>
        <w:ind w:left="426"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163705" w:rsidRDefault="00163705" w:rsidP="00163705">
      <w:pPr>
        <w:pStyle w:val="27"/>
        <w:ind w:left="426"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163705" w:rsidRDefault="00163705" w:rsidP="00163705">
      <w:pPr>
        <w:pStyle w:val="27"/>
        <w:ind w:left="426" w:firstLine="567"/>
        <w:jc w:val="both"/>
      </w:pPr>
      <w:r>
        <w:t>2.18. В Заключении указывается:</w:t>
      </w:r>
    </w:p>
    <w:p w:rsidR="00163705" w:rsidRDefault="00163705" w:rsidP="00163705">
      <w:pPr>
        <w:pStyle w:val="27"/>
        <w:ind w:left="426" w:firstLine="567"/>
        <w:jc w:val="both"/>
      </w:pPr>
      <w:r>
        <w:t>-  дата выдачи Заключения;</w:t>
      </w:r>
    </w:p>
    <w:p w:rsidR="00163705" w:rsidRDefault="00163705" w:rsidP="00163705">
      <w:pPr>
        <w:pStyle w:val="27"/>
        <w:ind w:left="426" w:firstLine="567"/>
        <w:jc w:val="both"/>
      </w:pPr>
      <w:r>
        <w:t xml:space="preserve">-  фамилия, имя, отчество, дата рождения, пол лица, поступающего на работу (работника); </w:t>
      </w:r>
    </w:p>
    <w:p w:rsidR="00163705" w:rsidRDefault="00163705" w:rsidP="00163705">
      <w:pPr>
        <w:pStyle w:val="27"/>
        <w:ind w:left="426" w:firstLine="567"/>
        <w:jc w:val="both"/>
      </w:pPr>
      <w:r>
        <w:t>-  наименование учреждения работодателя;</w:t>
      </w:r>
    </w:p>
    <w:p w:rsidR="00163705" w:rsidRDefault="00163705" w:rsidP="00163705">
      <w:pPr>
        <w:pStyle w:val="27"/>
        <w:ind w:left="426" w:firstLine="567"/>
        <w:jc w:val="both"/>
      </w:pPr>
      <w:r>
        <w:t>-  наименование должности (профессии) или вида работы;</w:t>
      </w:r>
    </w:p>
    <w:p w:rsidR="00163705" w:rsidRDefault="00163705" w:rsidP="00163705">
      <w:pPr>
        <w:pStyle w:val="27"/>
        <w:ind w:left="426" w:firstLine="567"/>
        <w:jc w:val="both"/>
      </w:pPr>
      <w:r>
        <w:t>-  наименование вредного производственного фактора(-ов) и (или) вида работы;</w:t>
      </w:r>
    </w:p>
    <w:p w:rsidR="00163705" w:rsidRDefault="00163705" w:rsidP="00163705">
      <w:pPr>
        <w:pStyle w:val="27"/>
        <w:ind w:left="426" w:firstLine="567"/>
        <w:jc w:val="both"/>
      </w:pPr>
      <w:r>
        <w:t xml:space="preserve">- результат медицинского осмотра (медицинские противопоказания выявлены, не выявлены). </w:t>
      </w:r>
    </w:p>
    <w:p w:rsidR="00163705" w:rsidRDefault="00163705" w:rsidP="00163705">
      <w:pPr>
        <w:pStyle w:val="27"/>
        <w:ind w:left="426" w:firstLine="567"/>
        <w:jc w:val="both"/>
      </w:pPr>
      <w:r>
        <w:lastRenderedPageBreak/>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163705" w:rsidRDefault="00163705" w:rsidP="00163705">
      <w:pPr>
        <w:pStyle w:val="27"/>
        <w:ind w:left="426"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163705" w:rsidRDefault="00163705" w:rsidP="00163705">
      <w:pPr>
        <w:pStyle w:val="27"/>
        <w:ind w:left="426"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163705" w:rsidRPr="006457DA" w:rsidRDefault="00163705" w:rsidP="00163705">
      <w:pPr>
        <w:pStyle w:val="27"/>
        <w:ind w:left="426"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163705" w:rsidRDefault="00163705" w:rsidP="00163705">
      <w:pPr>
        <w:pStyle w:val="27"/>
        <w:ind w:left="426" w:firstLine="567"/>
        <w:jc w:val="center"/>
        <w:rPr>
          <w:b/>
        </w:rPr>
      </w:pPr>
    </w:p>
    <w:p w:rsidR="00163705" w:rsidRPr="00EB1C21" w:rsidRDefault="00163705" w:rsidP="00163705">
      <w:pPr>
        <w:pStyle w:val="27"/>
        <w:ind w:left="426" w:firstLine="567"/>
        <w:jc w:val="center"/>
        <w:rPr>
          <w:b/>
          <w:sz w:val="28"/>
          <w:szCs w:val="28"/>
        </w:rPr>
      </w:pPr>
      <w:r>
        <w:rPr>
          <w:b/>
        </w:rPr>
        <w:t xml:space="preserve">III. ПОРЯДОК ПРОВЕДЕНИЯ ПЕРИОДИЧЕСКИХ ОСМОТРОВ </w:t>
      </w:r>
      <w:r>
        <w:rPr>
          <w:b/>
          <w:sz w:val="28"/>
          <w:szCs w:val="28"/>
        </w:rPr>
        <w:t xml:space="preserve">  </w:t>
      </w:r>
    </w:p>
    <w:p w:rsidR="00163705" w:rsidRDefault="00163705" w:rsidP="00163705">
      <w:pPr>
        <w:pStyle w:val="27"/>
        <w:ind w:left="426"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163705" w:rsidRDefault="00163705" w:rsidP="00163705">
      <w:pPr>
        <w:pStyle w:val="27"/>
        <w:ind w:left="426" w:firstLine="567"/>
        <w:jc w:val="both"/>
      </w:pPr>
      <w:r>
        <w:t xml:space="preserve">  Периодические осмотры проводятся не реже, чем в сроки, указанные в Перечне факторов и  Перечне работ.</w:t>
      </w:r>
    </w:p>
    <w:p w:rsidR="00163705" w:rsidRDefault="00163705" w:rsidP="00163705">
      <w:pPr>
        <w:pStyle w:val="27"/>
        <w:ind w:left="426"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163705" w:rsidRDefault="00163705" w:rsidP="00163705">
      <w:pPr>
        <w:pStyle w:val="27"/>
        <w:ind w:left="426"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163705" w:rsidRDefault="00163705" w:rsidP="00163705">
      <w:pPr>
        <w:pStyle w:val="27"/>
        <w:ind w:left="426" w:firstLine="567"/>
        <w:jc w:val="both"/>
      </w:pPr>
      <w:r>
        <w:t>3.3.  В поименном списке указывается:</w:t>
      </w:r>
    </w:p>
    <w:p w:rsidR="00163705" w:rsidRDefault="00163705" w:rsidP="00163705">
      <w:pPr>
        <w:pStyle w:val="27"/>
        <w:ind w:left="426" w:firstLine="567"/>
        <w:jc w:val="both"/>
      </w:pPr>
      <w:r>
        <w:t>- ФИО работника школы;</w:t>
      </w:r>
    </w:p>
    <w:p w:rsidR="00163705" w:rsidRDefault="00163705" w:rsidP="00163705">
      <w:pPr>
        <w:pStyle w:val="27"/>
        <w:ind w:left="426" w:firstLine="567"/>
        <w:jc w:val="both"/>
      </w:pPr>
      <w:r>
        <w:t>-должность, стаж работы в образовательной организации;</w:t>
      </w:r>
    </w:p>
    <w:p w:rsidR="00163705" w:rsidRDefault="00163705" w:rsidP="00163705">
      <w:pPr>
        <w:pStyle w:val="27"/>
        <w:ind w:left="426" w:firstLine="567"/>
        <w:jc w:val="both"/>
      </w:pPr>
      <w:r>
        <w:t>- наименование профессии (должности) работника согласно штатному расписанию;</w:t>
      </w:r>
    </w:p>
    <w:p w:rsidR="00163705" w:rsidRDefault="00163705" w:rsidP="00163705">
      <w:pPr>
        <w:pStyle w:val="27"/>
        <w:ind w:left="426"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163705" w:rsidRDefault="00163705" w:rsidP="00163705">
      <w:pPr>
        <w:pStyle w:val="27"/>
        <w:ind w:left="426"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МБДОУ </w:t>
      </w:r>
      <w:r w:rsidRPr="00E0648A">
        <w:rPr>
          <w:kern w:val="36"/>
        </w:rPr>
        <w:t>«</w:t>
      </w:r>
      <w:r>
        <w:rPr>
          <w:kern w:val="36"/>
        </w:rPr>
        <w:t>130</w:t>
      </w:r>
      <w:r w:rsidRPr="00E0648A">
        <w:rPr>
          <w:kern w:val="36"/>
        </w:rPr>
        <w:t xml:space="preserve">» </w:t>
      </w:r>
      <w:r>
        <w:rPr>
          <w:kern w:val="36"/>
        </w:rPr>
        <w:t xml:space="preserve">Приволжского </w:t>
      </w:r>
      <w:r w:rsidRPr="00E0648A">
        <w:rPr>
          <w:kern w:val="36"/>
        </w:rPr>
        <w:t xml:space="preserve"> района г. Казани</w:t>
      </w:r>
      <w:r>
        <w:rPr>
          <w:kern w:val="36"/>
        </w:rPr>
        <w:t>.</w:t>
      </w:r>
    </w:p>
    <w:p w:rsidR="00163705" w:rsidRDefault="00163705" w:rsidP="00163705">
      <w:pPr>
        <w:pStyle w:val="27"/>
        <w:ind w:left="426"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w:t>
      </w:r>
      <w:r>
        <w:lastRenderedPageBreak/>
        <w:t>основании поименного списка составляет календарный план проведения периодического осмотра.</w:t>
      </w:r>
    </w:p>
    <w:p w:rsidR="00163705" w:rsidRDefault="00163705" w:rsidP="00163705">
      <w:pPr>
        <w:pStyle w:val="27"/>
        <w:ind w:left="426"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163705" w:rsidRDefault="00163705" w:rsidP="00163705">
      <w:pPr>
        <w:pStyle w:val="27"/>
        <w:ind w:left="426"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163705" w:rsidRDefault="00163705" w:rsidP="00163705">
      <w:pPr>
        <w:pStyle w:val="27"/>
        <w:ind w:left="426" w:firstLine="567"/>
        <w:jc w:val="both"/>
      </w:pPr>
      <w:r>
        <w:t>3.8. На работника, проходящего периодический осмотр, в медицинской организации оформляются следующие документы:</w:t>
      </w:r>
    </w:p>
    <w:p w:rsidR="00163705" w:rsidRDefault="00163705" w:rsidP="00163705">
      <w:pPr>
        <w:pStyle w:val="27"/>
        <w:ind w:left="426" w:firstLine="567"/>
        <w:jc w:val="both"/>
      </w:pPr>
      <w:r>
        <w:t>-медицинская карта амбулаторного больного (медицинская карта хранится в установленном порядке медицинской организации);</w:t>
      </w:r>
    </w:p>
    <w:p w:rsidR="00163705" w:rsidRDefault="00163705" w:rsidP="00163705">
      <w:pPr>
        <w:pStyle w:val="27"/>
        <w:ind w:left="426"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163705" w:rsidRDefault="00163705" w:rsidP="00163705">
      <w:pPr>
        <w:pStyle w:val="27"/>
        <w:ind w:left="426"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163705" w:rsidRDefault="00163705" w:rsidP="00163705">
      <w:pPr>
        <w:pStyle w:val="27"/>
        <w:ind w:left="426"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163705" w:rsidRDefault="00163705" w:rsidP="00163705">
      <w:pPr>
        <w:pStyle w:val="27"/>
        <w:ind w:left="426"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163705" w:rsidRDefault="00163705" w:rsidP="00163705">
      <w:pPr>
        <w:pStyle w:val="27"/>
        <w:ind w:left="426"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163705" w:rsidRDefault="00163705" w:rsidP="00163705">
      <w:pPr>
        <w:pStyle w:val="27"/>
        <w:ind w:left="426"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163705" w:rsidRDefault="00163705" w:rsidP="00163705">
      <w:pPr>
        <w:pStyle w:val="27"/>
        <w:ind w:left="426"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163705" w:rsidRPr="004D57BD" w:rsidRDefault="00163705" w:rsidP="00163705">
      <w:pPr>
        <w:pStyle w:val="27"/>
        <w:ind w:left="426"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163705" w:rsidRPr="004D57BD" w:rsidRDefault="00163705" w:rsidP="00163705">
      <w:pPr>
        <w:pStyle w:val="27"/>
        <w:ind w:left="426" w:firstLine="567"/>
        <w:jc w:val="both"/>
      </w:pPr>
      <w:r w:rsidRPr="004D57BD">
        <w:lastRenderedPageBreak/>
        <w:t>3.14.</w:t>
      </w:r>
      <w:r>
        <w:t xml:space="preserve"> В заключительный акт должен содержать:</w:t>
      </w:r>
    </w:p>
    <w:p w:rsidR="00163705" w:rsidRDefault="00163705" w:rsidP="00163705">
      <w:pPr>
        <w:pStyle w:val="27"/>
        <w:ind w:left="426" w:firstLine="567"/>
        <w:jc w:val="both"/>
      </w:pPr>
      <w:r>
        <w:t>-наименование медицинской организации, проводившей предварительный осмотр, адрес ее местонахождения и код по ОГРН;</w:t>
      </w:r>
    </w:p>
    <w:p w:rsidR="00163705" w:rsidRDefault="00163705" w:rsidP="00163705">
      <w:pPr>
        <w:pStyle w:val="27"/>
        <w:ind w:left="426" w:firstLine="567"/>
        <w:jc w:val="both"/>
      </w:pPr>
      <w:r>
        <w:t>-дату составления акта;</w:t>
      </w:r>
    </w:p>
    <w:p w:rsidR="00163705" w:rsidRDefault="00163705" w:rsidP="00163705">
      <w:pPr>
        <w:pStyle w:val="27"/>
        <w:ind w:left="426" w:firstLine="567"/>
        <w:jc w:val="both"/>
      </w:pPr>
      <w:r>
        <w:t>-наименование учреждения работодателя;</w:t>
      </w:r>
    </w:p>
    <w:p w:rsidR="00163705" w:rsidRDefault="00163705" w:rsidP="00163705">
      <w:pPr>
        <w:pStyle w:val="27"/>
        <w:ind w:left="426"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163705" w:rsidRDefault="00163705" w:rsidP="00163705">
      <w:pPr>
        <w:pStyle w:val="27"/>
        <w:ind w:left="426" w:firstLine="567"/>
        <w:jc w:val="both"/>
      </w:pPr>
      <w:r>
        <w:t>-численность работников,  занятых на тяжелых работах и на работах с вредными и (или) опасными условиями труда;</w:t>
      </w:r>
    </w:p>
    <w:p w:rsidR="00163705" w:rsidRDefault="00163705" w:rsidP="00163705">
      <w:pPr>
        <w:pStyle w:val="27"/>
        <w:ind w:left="426"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163705" w:rsidRDefault="00163705" w:rsidP="00163705">
      <w:pPr>
        <w:pStyle w:val="27"/>
        <w:ind w:left="426"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163705" w:rsidRDefault="00163705" w:rsidP="00163705">
      <w:pPr>
        <w:pStyle w:val="27"/>
        <w:ind w:left="426" w:firstLine="567"/>
        <w:jc w:val="both"/>
      </w:pPr>
      <w:r>
        <w:t>-процент охвата  работников периодическим медицинским осмотром;</w:t>
      </w:r>
    </w:p>
    <w:p w:rsidR="00163705" w:rsidRDefault="00163705" w:rsidP="00163705">
      <w:pPr>
        <w:pStyle w:val="27"/>
        <w:ind w:left="426"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163705" w:rsidRDefault="00163705" w:rsidP="00163705">
      <w:pPr>
        <w:pStyle w:val="27"/>
        <w:ind w:left="426"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163705" w:rsidRDefault="00163705" w:rsidP="00163705">
      <w:pPr>
        <w:pStyle w:val="27"/>
        <w:ind w:left="426"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163705" w:rsidRDefault="00163705" w:rsidP="00163705">
      <w:pPr>
        <w:pStyle w:val="27"/>
        <w:ind w:left="426" w:firstLine="567"/>
        <w:jc w:val="both"/>
      </w:pPr>
      <w:r>
        <w:t xml:space="preserve">-список работников, не прошедших периодический медицинский осмотр; </w:t>
      </w:r>
    </w:p>
    <w:p w:rsidR="00163705" w:rsidRDefault="00163705" w:rsidP="00163705">
      <w:pPr>
        <w:pStyle w:val="27"/>
        <w:ind w:left="426" w:firstLine="567"/>
        <w:jc w:val="both"/>
      </w:pPr>
      <w:r>
        <w:t>-численность работников, не имеющих медицинские противопоказания к работе;</w:t>
      </w:r>
    </w:p>
    <w:p w:rsidR="00163705" w:rsidRDefault="00163705" w:rsidP="00163705">
      <w:pPr>
        <w:pStyle w:val="27"/>
        <w:ind w:left="426" w:firstLine="567"/>
        <w:jc w:val="both"/>
      </w:pPr>
      <w:r>
        <w:t>- численность работников, имеющих временные медицинские противопоказания к работе;</w:t>
      </w:r>
    </w:p>
    <w:p w:rsidR="00163705" w:rsidRDefault="00163705" w:rsidP="00163705">
      <w:pPr>
        <w:pStyle w:val="27"/>
        <w:ind w:left="426" w:firstLine="567"/>
        <w:jc w:val="both"/>
      </w:pPr>
      <w:r>
        <w:t>-численность  работников, имеющих постоянные медицинские противопоказания к работе;</w:t>
      </w:r>
    </w:p>
    <w:p w:rsidR="00163705" w:rsidRDefault="00163705" w:rsidP="00163705">
      <w:pPr>
        <w:pStyle w:val="27"/>
        <w:ind w:left="426" w:firstLine="567"/>
        <w:jc w:val="both"/>
      </w:pPr>
      <w:r>
        <w:t>численность работников,  нуждающихся в проведении дополнительного обследования (заключение не дано);</w:t>
      </w:r>
    </w:p>
    <w:p w:rsidR="00163705" w:rsidRDefault="00163705" w:rsidP="00163705">
      <w:pPr>
        <w:pStyle w:val="27"/>
        <w:ind w:left="426" w:firstLine="567"/>
        <w:jc w:val="both"/>
      </w:pPr>
      <w:r>
        <w:t>-численность работников, нуждающихся в амбулаторном обследовании и лечении;</w:t>
      </w:r>
    </w:p>
    <w:p w:rsidR="00163705" w:rsidRDefault="00163705" w:rsidP="00163705">
      <w:pPr>
        <w:pStyle w:val="27"/>
        <w:ind w:left="426" w:firstLine="567"/>
        <w:jc w:val="both"/>
      </w:pPr>
      <w:r>
        <w:t>-численность работников, нуждающихся в стационарном обследовании и лечении;</w:t>
      </w:r>
    </w:p>
    <w:p w:rsidR="00163705" w:rsidRDefault="00163705" w:rsidP="00163705">
      <w:pPr>
        <w:pStyle w:val="27"/>
        <w:ind w:left="426" w:firstLine="567"/>
        <w:jc w:val="both"/>
      </w:pPr>
      <w:r>
        <w:t>-численность работников, нуждающихся в санаторно-курортном лечении;</w:t>
      </w:r>
    </w:p>
    <w:p w:rsidR="00163705" w:rsidRDefault="00163705" w:rsidP="00163705">
      <w:pPr>
        <w:pStyle w:val="27"/>
        <w:ind w:left="426" w:firstLine="567"/>
        <w:jc w:val="both"/>
      </w:pPr>
      <w:r>
        <w:t>-численность работников, нуждающихся в диспансерном наблюдении;</w:t>
      </w:r>
    </w:p>
    <w:p w:rsidR="00163705" w:rsidRDefault="00163705" w:rsidP="00163705">
      <w:pPr>
        <w:pStyle w:val="27"/>
        <w:ind w:left="426" w:firstLine="567"/>
        <w:jc w:val="both"/>
      </w:pPr>
      <w:r>
        <w:tab/>
        <w:t>-список лиц с установленным предварительным диагнозом профессионального заболевания с указанием пола, даты рождения;</w:t>
      </w:r>
    </w:p>
    <w:p w:rsidR="00163705" w:rsidRDefault="00163705" w:rsidP="00163705">
      <w:pPr>
        <w:pStyle w:val="27"/>
        <w:ind w:left="426" w:firstLine="567"/>
        <w:jc w:val="both"/>
      </w:pPr>
      <w:r>
        <w:t>-профессии (должности), вредных и (или) опасных производственных факторов и работ;</w:t>
      </w:r>
    </w:p>
    <w:p w:rsidR="00163705" w:rsidRDefault="00163705" w:rsidP="00163705">
      <w:pPr>
        <w:pStyle w:val="27"/>
        <w:ind w:left="426"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163705" w:rsidRDefault="00163705" w:rsidP="00163705">
      <w:pPr>
        <w:pStyle w:val="27"/>
        <w:ind w:left="426" w:firstLine="567"/>
        <w:jc w:val="both"/>
      </w:pPr>
      <w:r>
        <w:t>-</w:t>
      </w:r>
      <w:r>
        <w:tab/>
        <w:t>перечень впервые установленных профессиональных заболеваний с указанием класса заболеваний по МКБ-10;</w:t>
      </w:r>
    </w:p>
    <w:p w:rsidR="00163705" w:rsidRDefault="00163705" w:rsidP="00163705">
      <w:pPr>
        <w:pStyle w:val="27"/>
        <w:ind w:left="426" w:firstLine="567"/>
        <w:jc w:val="both"/>
      </w:pPr>
      <w:r>
        <w:t>-</w:t>
      </w:r>
      <w:r>
        <w:tab/>
        <w:t>результаты выполнения рекомендаций предыдущего заключительного акта;</w:t>
      </w:r>
    </w:p>
    <w:p w:rsidR="00163705" w:rsidRDefault="00163705" w:rsidP="00163705">
      <w:pPr>
        <w:pStyle w:val="27"/>
        <w:ind w:left="426"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163705" w:rsidRDefault="00163705" w:rsidP="00163705">
      <w:pPr>
        <w:pStyle w:val="27"/>
        <w:ind w:left="426" w:firstLine="567"/>
        <w:jc w:val="center"/>
        <w:rPr>
          <w:b/>
        </w:rPr>
      </w:pPr>
    </w:p>
    <w:p w:rsidR="00163705" w:rsidRPr="009262CE" w:rsidRDefault="00163705" w:rsidP="00163705">
      <w:pPr>
        <w:pStyle w:val="27"/>
        <w:ind w:left="426" w:firstLine="567"/>
        <w:jc w:val="center"/>
        <w:rPr>
          <w:b/>
        </w:rPr>
      </w:pPr>
      <w:r>
        <w:rPr>
          <w:b/>
          <w:lang w:val="en-US"/>
        </w:rPr>
        <w:lastRenderedPageBreak/>
        <w:t>IV</w:t>
      </w:r>
      <w:r>
        <w:rPr>
          <w:b/>
        </w:rPr>
        <w:t xml:space="preserve">. </w:t>
      </w:r>
      <w:r w:rsidRPr="009262CE">
        <w:rPr>
          <w:b/>
        </w:rPr>
        <w:t>ПОРЯДОК ОТСТРАНЕНИЯ РАБОТНИКОВ ПРИ ВЫЯВЛЕНИИ МЕДИЦИНСКИХ ПРОТИВОПОКАЗАНИЙ</w:t>
      </w:r>
    </w:p>
    <w:p w:rsidR="00163705" w:rsidRDefault="00163705" w:rsidP="00163705">
      <w:pPr>
        <w:pStyle w:val="27"/>
        <w:ind w:left="426" w:firstLine="567"/>
        <w:jc w:val="center"/>
        <w:rPr>
          <w:b/>
        </w:rPr>
      </w:pPr>
    </w:p>
    <w:p w:rsidR="00163705" w:rsidRDefault="00163705" w:rsidP="00163705">
      <w:pPr>
        <w:pStyle w:val="27"/>
        <w:ind w:left="426"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163705" w:rsidRDefault="00163705" w:rsidP="00163705">
      <w:pPr>
        <w:pStyle w:val="27"/>
        <w:ind w:left="426"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163705" w:rsidRDefault="00163705" w:rsidP="00163705">
      <w:pPr>
        <w:pStyle w:val="27"/>
        <w:ind w:left="426" w:firstLine="567"/>
        <w:jc w:val="both"/>
      </w:pPr>
      <w:r>
        <w:t xml:space="preserve">  Работник должен быть  ознакомлен с приказом  об отстранении (недопущения) к работе под подпись.</w:t>
      </w:r>
    </w:p>
    <w:p w:rsidR="00163705" w:rsidRDefault="00163705" w:rsidP="00163705">
      <w:pPr>
        <w:pStyle w:val="27"/>
        <w:ind w:left="426"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163705" w:rsidRDefault="00163705" w:rsidP="00163705">
      <w:pPr>
        <w:pStyle w:val="27"/>
        <w:ind w:left="426"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163705" w:rsidRDefault="00163705" w:rsidP="00163705">
      <w:pPr>
        <w:ind w:left="426"/>
        <w:jc w:val="center"/>
        <w:rPr>
          <w:b/>
        </w:rPr>
      </w:pPr>
      <w:r w:rsidRPr="00FA4814">
        <w:rPr>
          <w:b/>
          <w:lang w:val="en-US"/>
        </w:rPr>
        <w:t>V</w:t>
      </w:r>
      <w:r>
        <w:rPr>
          <w:b/>
        </w:rPr>
        <w:t>. ЗАКЛЮЧИТЕЛЬНЫЕ ПОЛОЖЕНИЯ</w:t>
      </w:r>
    </w:p>
    <w:p w:rsidR="00163705" w:rsidRDefault="00163705" w:rsidP="00163705">
      <w:pPr>
        <w:ind w:left="426"/>
        <w:jc w:val="both"/>
      </w:pPr>
      <w:r w:rsidRPr="00FA4814">
        <w:t>5.1.</w:t>
      </w:r>
      <w:r>
        <w:t xml:space="preserve"> Настоящее Положение о порядке проведения медицинских осмотров работников  МБДОУ 130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163705" w:rsidRDefault="00163705" w:rsidP="00163705">
      <w:pPr>
        <w:ind w:left="426"/>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163705" w:rsidRDefault="00163705" w:rsidP="00163705">
      <w:pPr>
        <w:ind w:left="426"/>
        <w:jc w:val="both"/>
      </w:pPr>
      <w:r>
        <w:t>5.3. Положение действует до принятия нового и считается принятым с момента введения его в действие.</w:t>
      </w:r>
    </w:p>
    <w:p w:rsidR="00163705" w:rsidRPr="00FA4814" w:rsidRDefault="00163705" w:rsidP="00163705">
      <w:pPr>
        <w:ind w:left="426"/>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163705" w:rsidRPr="00D235ED" w:rsidRDefault="00163705" w:rsidP="00D235ED">
      <w:pPr>
        <w:pStyle w:val="af"/>
        <w:ind w:left="284"/>
        <w:jc w:val="both"/>
      </w:pPr>
    </w:p>
    <w:p w:rsidR="00D235ED" w:rsidRDefault="00D235ED"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163705" w:rsidRDefault="00163705" w:rsidP="003316F6">
      <w:pPr>
        <w:widowControl w:val="0"/>
        <w:shd w:val="clear" w:color="auto" w:fill="FFFFFF"/>
        <w:tabs>
          <w:tab w:val="left" w:pos="1464"/>
        </w:tabs>
        <w:autoSpaceDE w:val="0"/>
        <w:autoSpaceDN w:val="0"/>
        <w:spacing w:after="213" w:line="225" w:lineRule="atLeast"/>
        <w:ind w:right="195"/>
        <w:rPr>
          <w:b/>
        </w:rPr>
      </w:pPr>
    </w:p>
    <w:tbl>
      <w:tblPr>
        <w:tblStyle w:val="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163705" w:rsidRPr="00163705" w:rsidTr="00EF2164">
        <w:tc>
          <w:tcPr>
            <w:tcW w:w="4111" w:type="dxa"/>
            <w:vAlign w:val="center"/>
          </w:tcPr>
          <w:p w:rsidR="00163705" w:rsidRPr="00163705" w:rsidRDefault="00163705" w:rsidP="00163705">
            <w:pPr>
              <w:jc w:val="center"/>
              <w:rPr>
                <w:b/>
              </w:rPr>
            </w:pPr>
            <w:r w:rsidRPr="00163705">
              <w:rPr>
                <w:b/>
              </w:rPr>
              <w:lastRenderedPageBreak/>
              <w:t>Мотивированное мнение</w:t>
            </w:r>
          </w:p>
          <w:p w:rsidR="00163705" w:rsidRPr="00163705" w:rsidRDefault="00163705" w:rsidP="00163705">
            <w:pPr>
              <w:jc w:val="center"/>
              <w:rPr>
                <w:b/>
              </w:rPr>
            </w:pPr>
            <w:r w:rsidRPr="00163705">
              <w:rPr>
                <w:b/>
              </w:rPr>
              <w:t>профкома</w:t>
            </w:r>
          </w:p>
          <w:p w:rsidR="00163705" w:rsidRPr="00163705" w:rsidRDefault="00163705" w:rsidP="00163705">
            <w:pPr>
              <w:jc w:val="center"/>
              <w:rPr>
                <w:b/>
              </w:rPr>
            </w:pPr>
            <w:r w:rsidRPr="00163705">
              <w:rPr>
                <w:b/>
              </w:rPr>
              <w:t>от____ ___________20__г.</w:t>
            </w:r>
          </w:p>
          <w:p w:rsidR="00163705" w:rsidRPr="00163705" w:rsidRDefault="00163705" w:rsidP="00163705">
            <w:pPr>
              <w:jc w:val="center"/>
              <w:rPr>
                <w:b/>
              </w:rPr>
            </w:pPr>
            <w:r w:rsidRPr="00163705">
              <w:rPr>
                <w:b/>
              </w:rPr>
              <w:t>Протокол №____</w:t>
            </w:r>
          </w:p>
          <w:p w:rsidR="00163705" w:rsidRPr="00163705" w:rsidRDefault="00163705" w:rsidP="00163705">
            <w:pPr>
              <w:jc w:val="center"/>
              <w:rPr>
                <w:b/>
              </w:rPr>
            </w:pPr>
            <w:r w:rsidRPr="00163705">
              <w:rPr>
                <w:b/>
              </w:rPr>
              <w:t>__________ ___________</w:t>
            </w:r>
          </w:p>
          <w:p w:rsidR="00163705" w:rsidRPr="00163705" w:rsidRDefault="00163705" w:rsidP="00163705">
            <w:pPr>
              <w:jc w:val="center"/>
              <w:rPr>
                <w:b/>
              </w:rPr>
            </w:pPr>
            <w:r w:rsidRPr="00163705">
              <w:rPr>
                <w:b/>
              </w:rPr>
              <w:t xml:space="preserve">Председатель первичной профсоюзной организации </w:t>
            </w:r>
          </w:p>
          <w:p w:rsidR="00163705" w:rsidRPr="00163705" w:rsidRDefault="00163705" w:rsidP="00163705">
            <w:pPr>
              <w:jc w:val="center"/>
              <w:rPr>
                <w:b/>
                <w:i/>
                <w:sz w:val="20"/>
                <w:szCs w:val="20"/>
              </w:rPr>
            </w:pPr>
            <w:r w:rsidRPr="00163705">
              <w:rPr>
                <w:b/>
                <w:i/>
                <w:sz w:val="20"/>
                <w:szCs w:val="20"/>
              </w:rPr>
              <w:t>(Ф.И.О, подпись)</w:t>
            </w:r>
          </w:p>
        </w:tc>
        <w:tc>
          <w:tcPr>
            <w:tcW w:w="851" w:type="dxa"/>
            <w:vAlign w:val="center"/>
          </w:tcPr>
          <w:p w:rsidR="00163705" w:rsidRPr="00163705" w:rsidRDefault="00163705" w:rsidP="00163705">
            <w:pPr>
              <w:jc w:val="center"/>
              <w:rPr>
                <w:b/>
              </w:rPr>
            </w:pPr>
          </w:p>
        </w:tc>
        <w:tc>
          <w:tcPr>
            <w:tcW w:w="4383" w:type="dxa"/>
            <w:vAlign w:val="center"/>
          </w:tcPr>
          <w:p w:rsidR="00163705" w:rsidRPr="00163705" w:rsidRDefault="00163705" w:rsidP="00163705">
            <w:pPr>
              <w:jc w:val="center"/>
              <w:rPr>
                <w:b/>
              </w:rPr>
            </w:pPr>
            <w:r w:rsidRPr="00163705">
              <w:rPr>
                <w:b/>
              </w:rPr>
              <w:t>Утверждаю</w:t>
            </w:r>
          </w:p>
          <w:p w:rsidR="00163705" w:rsidRPr="00163705" w:rsidRDefault="00163705" w:rsidP="00163705">
            <w:pPr>
              <w:jc w:val="center"/>
              <w:rPr>
                <w:b/>
              </w:rPr>
            </w:pPr>
            <w:r w:rsidRPr="00163705">
              <w:rPr>
                <w:b/>
              </w:rPr>
              <w:t>_________ ___________</w:t>
            </w:r>
          </w:p>
          <w:p w:rsidR="00163705" w:rsidRPr="00163705" w:rsidRDefault="00163705" w:rsidP="00163705">
            <w:pPr>
              <w:jc w:val="center"/>
              <w:rPr>
                <w:b/>
              </w:rPr>
            </w:pPr>
            <w:r w:rsidRPr="00163705">
              <w:rPr>
                <w:b/>
              </w:rPr>
              <w:t xml:space="preserve"> Руководитель </w:t>
            </w:r>
          </w:p>
          <w:p w:rsidR="00163705" w:rsidRPr="00163705" w:rsidRDefault="00163705" w:rsidP="00163705">
            <w:pPr>
              <w:jc w:val="center"/>
              <w:rPr>
                <w:b/>
                <w:i/>
                <w:sz w:val="20"/>
                <w:szCs w:val="20"/>
              </w:rPr>
            </w:pPr>
            <w:r w:rsidRPr="00163705">
              <w:rPr>
                <w:b/>
                <w:i/>
                <w:sz w:val="20"/>
                <w:szCs w:val="20"/>
              </w:rPr>
              <w:t>(Ф.И.О.,  подпись)</w:t>
            </w:r>
          </w:p>
          <w:p w:rsidR="00163705" w:rsidRPr="00163705" w:rsidRDefault="00163705" w:rsidP="00163705">
            <w:pPr>
              <w:jc w:val="center"/>
              <w:rPr>
                <w:b/>
              </w:rPr>
            </w:pPr>
            <w:r w:rsidRPr="00163705">
              <w:rPr>
                <w:b/>
              </w:rPr>
              <w:t xml:space="preserve">Приказ  </w:t>
            </w:r>
          </w:p>
          <w:p w:rsidR="00163705" w:rsidRPr="00163705" w:rsidRDefault="00163705" w:rsidP="00163705">
            <w:pPr>
              <w:jc w:val="center"/>
              <w:rPr>
                <w:b/>
              </w:rPr>
            </w:pPr>
            <w:r w:rsidRPr="00163705">
              <w:rPr>
                <w:b/>
              </w:rPr>
              <w:t>от  «___»</w:t>
            </w:r>
            <w:r w:rsidRPr="00163705">
              <w:t xml:space="preserve"> </w:t>
            </w:r>
            <w:r w:rsidRPr="00163705">
              <w:rPr>
                <w:b/>
              </w:rPr>
              <w:t>_________20__г. №__</w:t>
            </w:r>
          </w:p>
          <w:p w:rsidR="00163705" w:rsidRPr="00163705" w:rsidRDefault="00163705" w:rsidP="00163705">
            <w:pPr>
              <w:jc w:val="center"/>
              <w:rPr>
                <w:b/>
              </w:rPr>
            </w:pPr>
          </w:p>
        </w:tc>
      </w:tr>
    </w:tbl>
    <w:p w:rsidR="00163705" w:rsidRPr="00163705" w:rsidRDefault="00163705" w:rsidP="00163705">
      <w:pPr>
        <w:tabs>
          <w:tab w:val="left" w:pos="5610"/>
        </w:tabs>
        <w:rPr>
          <w:b/>
        </w:rPr>
      </w:pPr>
      <w:r w:rsidRPr="00163705">
        <w:rPr>
          <w:b/>
        </w:rPr>
        <w:tab/>
        <w:t>Доведено до сведения работников</w:t>
      </w:r>
    </w:p>
    <w:p w:rsidR="00163705" w:rsidRPr="00163705" w:rsidRDefault="00163705" w:rsidP="00163705">
      <w:pPr>
        <w:tabs>
          <w:tab w:val="left" w:pos="5610"/>
        </w:tabs>
        <w:rPr>
          <w:b/>
        </w:rPr>
      </w:pPr>
      <w:r w:rsidRPr="00163705">
        <w:rPr>
          <w:b/>
        </w:rPr>
        <w:tab/>
        <w:t>на общем собрании  работников</w:t>
      </w:r>
    </w:p>
    <w:p w:rsidR="00163705" w:rsidRPr="00163705" w:rsidRDefault="00163705" w:rsidP="00163705">
      <w:pPr>
        <w:tabs>
          <w:tab w:val="left" w:pos="5610"/>
        </w:tabs>
        <w:rPr>
          <w:b/>
        </w:rPr>
      </w:pPr>
      <w:r w:rsidRPr="00163705">
        <w:rPr>
          <w:b/>
        </w:rPr>
        <w:t xml:space="preserve">                                                                                               ___________________20___г.</w:t>
      </w:r>
    </w:p>
    <w:p w:rsidR="00163705" w:rsidRPr="00163705" w:rsidRDefault="00163705" w:rsidP="00163705">
      <w:pPr>
        <w:tabs>
          <w:tab w:val="left" w:pos="5700"/>
        </w:tabs>
        <w:rPr>
          <w:b/>
        </w:rPr>
      </w:pPr>
      <w:r w:rsidRPr="00163705">
        <w:rPr>
          <w:b/>
        </w:rPr>
        <w:tab/>
        <w:t>Протокол №___</w:t>
      </w:r>
    </w:p>
    <w:p w:rsidR="00163705" w:rsidRPr="00163705" w:rsidRDefault="00163705" w:rsidP="00163705">
      <w:pPr>
        <w:jc w:val="center"/>
        <w:rPr>
          <w:b/>
          <w:sz w:val="28"/>
          <w:szCs w:val="28"/>
        </w:rPr>
      </w:pPr>
    </w:p>
    <w:p w:rsidR="00163705" w:rsidRPr="00163705" w:rsidRDefault="00163705" w:rsidP="00A17238">
      <w:pPr>
        <w:ind w:left="426"/>
        <w:jc w:val="center"/>
        <w:rPr>
          <w:b/>
          <w:sz w:val="28"/>
          <w:szCs w:val="28"/>
        </w:rPr>
      </w:pPr>
      <w:r w:rsidRPr="00163705">
        <w:rPr>
          <w:b/>
          <w:sz w:val="28"/>
          <w:szCs w:val="28"/>
        </w:rPr>
        <w:t xml:space="preserve">Положение </w:t>
      </w:r>
    </w:p>
    <w:p w:rsidR="00163705" w:rsidRPr="00163705" w:rsidRDefault="00163705" w:rsidP="00A17238">
      <w:pPr>
        <w:ind w:left="426"/>
        <w:jc w:val="center"/>
        <w:rPr>
          <w:b/>
          <w:sz w:val="28"/>
          <w:szCs w:val="28"/>
        </w:rPr>
      </w:pPr>
      <w:r w:rsidRPr="00163705">
        <w:rPr>
          <w:b/>
          <w:sz w:val="28"/>
          <w:szCs w:val="28"/>
        </w:rPr>
        <w:t>о порядке предоставления «детского дня»</w:t>
      </w:r>
    </w:p>
    <w:p w:rsidR="00163705" w:rsidRPr="00163705" w:rsidRDefault="00163705" w:rsidP="00A17238">
      <w:pPr>
        <w:ind w:left="426"/>
        <w:jc w:val="center"/>
        <w:rPr>
          <w:b/>
          <w:sz w:val="28"/>
          <w:szCs w:val="28"/>
        </w:rPr>
      </w:pPr>
    </w:p>
    <w:p w:rsidR="00163705" w:rsidRPr="00163705" w:rsidRDefault="00163705" w:rsidP="00A17238">
      <w:pPr>
        <w:ind w:left="426"/>
        <w:rPr>
          <w:color w:val="002060"/>
        </w:rPr>
      </w:pPr>
      <w:r w:rsidRPr="00163705">
        <w:rPr>
          <w:b/>
          <w:sz w:val="28"/>
          <w:szCs w:val="28"/>
        </w:rPr>
        <w:t xml:space="preserve"> </w:t>
      </w:r>
      <w:r w:rsidRPr="00163705">
        <w:rPr>
          <w:color w:val="002060"/>
        </w:rPr>
        <w:t xml:space="preserve">  </w:t>
      </w:r>
    </w:p>
    <w:p w:rsidR="00163705" w:rsidRPr="00163705" w:rsidRDefault="00163705" w:rsidP="00A17238">
      <w:pPr>
        <w:ind w:left="426"/>
        <w:jc w:val="both"/>
      </w:pPr>
      <w:r w:rsidRPr="00163705">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163705" w:rsidRPr="00163705" w:rsidRDefault="00163705" w:rsidP="00A17238">
      <w:pPr>
        <w:ind w:left="426"/>
        <w:jc w:val="both"/>
        <w:rPr>
          <w:sz w:val="22"/>
          <w:szCs w:val="22"/>
        </w:rPr>
      </w:pPr>
      <w:r w:rsidRPr="00163705">
        <w:t xml:space="preserve">2.  Данное </w:t>
      </w:r>
      <w:r w:rsidRPr="00163705">
        <w:rPr>
          <w:b/>
        </w:rPr>
        <w:t xml:space="preserve"> </w:t>
      </w:r>
      <w:r w:rsidRPr="00163705">
        <w:t xml:space="preserve">   </w:t>
      </w:r>
      <w:r w:rsidRPr="00163705">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163705" w:rsidRPr="00163705" w:rsidRDefault="00163705" w:rsidP="00A17238">
      <w:pPr>
        <w:ind w:left="426"/>
        <w:jc w:val="both"/>
      </w:pPr>
      <w:r w:rsidRPr="00163705">
        <w:t>3. Порядок предоставления женщине свободного времени и  его  оплаты  определяет коллективный договор.</w:t>
      </w:r>
    </w:p>
    <w:p w:rsidR="00163705" w:rsidRPr="00163705" w:rsidRDefault="00163705" w:rsidP="00A17238">
      <w:pPr>
        <w:ind w:left="426"/>
        <w:jc w:val="both"/>
      </w:pPr>
      <w:r w:rsidRPr="00163705">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163705" w:rsidRPr="00163705" w:rsidRDefault="00163705" w:rsidP="00A17238">
      <w:pPr>
        <w:ind w:left="426"/>
        <w:jc w:val="both"/>
        <w:rPr>
          <w:b/>
        </w:rPr>
      </w:pPr>
      <w:r w:rsidRPr="00163705">
        <w:t xml:space="preserve">5.  </w:t>
      </w:r>
      <w:r w:rsidRPr="00163705">
        <w:rPr>
          <w:b/>
        </w:rPr>
        <w:t>Работникам образовательного учреждения «детский день» предоставляется на основании:</w:t>
      </w:r>
    </w:p>
    <w:p w:rsidR="00163705" w:rsidRPr="00163705" w:rsidRDefault="00163705" w:rsidP="00937A3F">
      <w:pPr>
        <w:numPr>
          <w:ilvl w:val="0"/>
          <w:numId w:val="96"/>
        </w:numPr>
        <w:ind w:left="426"/>
        <w:jc w:val="both"/>
        <w:rPr>
          <w:sz w:val="28"/>
          <w:szCs w:val="28"/>
        </w:rPr>
      </w:pPr>
      <w:r w:rsidRPr="00163705">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163705" w:rsidRPr="00163705" w:rsidRDefault="00163705" w:rsidP="00937A3F">
      <w:pPr>
        <w:numPr>
          <w:ilvl w:val="0"/>
          <w:numId w:val="96"/>
        </w:numPr>
        <w:ind w:left="426"/>
        <w:jc w:val="both"/>
        <w:rPr>
          <w:sz w:val="28"/>
          <w:szCs w:val="28"/>
        </w:rPr>
      </w:pPr>
      <w:r w:rsidRPr="00163705">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163705" w:rsidRPr="00163705" w:rsidRDefault="00163705" w:rsidP="00937A3F">
      <w:pPr>
        <w:numPr>
          <w:ilvl w:val="0"/>
          <w:numId w:val="96"/>
        </w:numPr>
        <w:ind w:left="426"/>
        <w:jc w:val="both"/>
        <w:rPr>
          <w:b/>
          <w:sz w:val="28"/>
          <w:szCs w:val="28"/>
        </w:rPr>
      </w:pPr>
      <w:r w:rsidRPr="00163705">
        <w:t>коллективного договора  образовательного учреждения между работодателем (директором, заведующим) и первичной профсоюзной организации</w:t>
      </w:r>
      <w:r w:rsidRPr="00163705">
        <w:br/>
      </w:r>
      <w:r w:rsidRPr="00163705">
        <w:rPr>
          <w:b/>
        </w:rPr>
        <w:t>в разделе «Социальные гарантии, льготы»  отраслевого и муниципального Соглашений записано:</w:t>
      </w:r>
    </w:p>
    <w:p w:rsidR="00163705" w:rsidRPr="00163705" w:rsidRDefault="00163705" w:rsidP="00A17238">
      <w:pPr>
        <w:ind w:left="426"/>
        <w:jc w:val="both"/>
      </w:pPr>
      <w:r w:rsidRPr="00163705">
        <w:t xml:space="preserve">«Предоставление работникам отрасли- </w:t>
      </w:r>
      <w:r w:rsidRPr="00163705">
        <w:rPr>
          <w:b/>
        </w:rPr>
        <w:t>женщинам,</w:t>
      </w:r>
      <w:r w:rsidRPr="00163705">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163705">
        <w:rPr>
          <w:b/>
        </w:rPr>
        <w:t>полностью оплачиваемые</w:t>
      </w:r>
      <w:r w:rsidRPr="00163705">
        <w:t xml:space="preserve">». </w:t>
      </w:r>
    </w:p>
    <w:p w:rsidR="00163705" w:rsidRPr="00163705" w:rsidRDefault="00163705" w:rsidP="00A17238">
      <w:pPr>
        <w:ind w:left="426"/>
        <w:jc w:val="both"/>
        <w:rPr>
          <w:b/>
          <w:sz w:val="28"/>
          <w:szCs w:val="28"/>
        </w:rPr>
      </w:pPr>
      <w:r w:rsidRPr="00163705">
        <w:rPr>
          <w:b/>
        </w:rPr>
        <w:t xml:space="preserve">    В разделе «Социальные гарантии, льготы»  муниципального   Соглашении   записано:</w:t>
      </w:r>
    </w:p>
    <w:p w:rsidR="00163705" w:rsidRPr="00163705" w:rsidRDefault="00163705" w:rsidP="00A17238">
      <w:pPr>
        <w:ind w:left="426"/>
        <w:jc w:val="both"/>
      </w:pPr>
    </w:p>
    <w:p w:rsidR="00163705" w:rsidRPr="00163705" w:rsidRDefault="00163705" w:rsidP="00A17238">
      <w:pPr>
        <w:ind w:left="426"/>
        <w:jc w:val="both"/>
        <w:rPr>
          <w:color w:val="000000"/>
          <w:spacing w:val="-2"/>
          <w:szCs w:val="28"/>
        </w:rPr>
      </w:pPr>
      <w:r w:rsidRPr="00163705">
        <w:rPr>
          <w:rFonts w:eastAsia="Calibri"/>
          <w:iCs/>
          <w:color w:val="000000"/>
          <w:spacing w:val="-2"/>
          <w:szCs w:val="28"/>
          <w:lang w:eastAsia="en-US"/>
        </w:rPr>
        <w:t>«</w:t>
      </w:r>
      <w:r w:rsidRPr="00163705">
        <w:rPr>
          <w:color w:val="000000"/>
          <w:spacing w:val="-2"/>
          <w:szCs w:val="28"/>
        </w:rPr>
        <w:t>Предоставление работникам образования оплачиваемых свободных дней по следующим причинам:</w:t>
      </w:r>
    </w:p>
    <w:p w:rsidR="00163705" w:rsidRPr="00163705" w:rsidRDefault="00163705" w:rsidP="00A17238">
      <w:pPr>
        <w:ind w:left="426"/>
        <w:jc w:val="both"/>
      </w:pPr>
      <w:r w:rsidRPr="00163705">
        <w:rPr>
          <w:rFonts w:eastAsia="Calibri"/>
          <w:iCs/>
          <w:color w:val="000000"/>
          <w:spacing w:val="-2"/>
          <w:szCs w:val="28"/>
          <w:lang w:eastAsia="en-US"/>
        </w:rPr>
        <w:t xml:space="preserve">- </w:t>
      </w:r>
      <w:r w:rsidRPr="00163705">
        <w:rPr>
          <w:rFonts w:eastAsia="Calibri"/>
          <w:b/>
          <w:iCs/>
          <w:color w:val="000000"/>
          <w:spacing w:val="-2"/>
          <w:szCs w:val="28"/>
          <w:lang w:eastAsia="en-US"/>
        </w:rPr>
        <w:t>отцам</w:t>
      </w:r>
      <w:r w:rsidRPr="00163705">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163705">
        <w:rPr>
          <w:rFonts w:eastAsia="Calibri"/>
          <w:b/>
          <w:iCs/>
          <w:color w:val="000000"/>
          <w:spacing w:val="-2"/>
          <w:szCs w:val="28"/>
          <w:lang w:eastAsia="en-US"/>
        </w:rPr>
        <w:t>полностью оплачиваемые».</w:t>
      </w:r>
    </w:p>
    <w:p w:rsidR="00163705" w:rsidRPr="00163705" w:rsidRDefault="00163705" w:rsidP="00A17238">
      <w:pPr>
        <w:ind w:left="426"/>
        <w:jc w:val="both"/>
      </w:pPr>
      <w:r w:rsidRPr="00163705">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163705" w:rsidRPr="00163705" w:rsidRDefault="00163705" w:rsidP="00A17238">
      <w:pPr>
        <w:ind w:left="426"/>
        <w:jc w:val="both"/>
      </w:pPr>
      <w:r w:rsidRPr="00163705">
        <w:rPr>
          <w:b/>
        </w:rPr>
        <w:t xml:space="preserve">7.  </w:t>
      </w:r>
      <w:r w:rsidRPr="00163705">
        <w:t>«Детский день»</w:t>
      </w:r>
      <w:r w:rsidRPr="00163705">
        <w:rPr>
          <w:b/>
        </w:rPr>
        <w:t xml:space="preserve"> </w:t>
      </w:r>
      <w:r w:rsidRPr="00163705">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163705" w:rsidRPr="00163705" w:rsidRDefault="00163705" w:rsidP="00A17238">
      <w:pPr>
        <w:ind w:left="426"/>
        <w:jc w:val="both"/>
      </w:pPr>
      <w:r w:rsidRPr="00163705">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163705" w:rsidRPr="00163705" w:rsidRDefault="00163705" w:rsidP="00A17238">
      <w:pPr>
        <w:ind w:left="426"/>
        <w:jc w:val="both"/>
        <w:rPr>
          <w:sz w:val="28"/>
          <w:szCs w:val="28"/>
        </w:rPr>
      </w:pPr>
      <w:r w:rsidRPr="00163705">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163705" w:rsidRPr="00163705" w:rsidRDefault="00163705" w:rsidP="00163705"/>
    <w:p w:rsidR="00163705" w:rsidRDefault="00163705"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Default="00A17238" w:rsidP="003316F6">
      <w:pPr>
        <w:widowControl w:val="0"/>
        <w:shd w:val="clear" w:color="auto" w:fill="FFFFFF"/>
        <w:tabs>
          <w:tab w:val="left" w:pos="1464"/>
        </w:tabs>
        <w:autoSpaceDE w:val="0"/>
        <w:autoSpaceDN w:val="0"/>
        <w:spacing w:after="213" w:line="225" w:lineRule="atLeast"/>
        <w:ind w:right="195"/>
        <w:rPr>
          <w:b/>
        </w:rPr>
      </w:pPr>
    </w:p>
    <w:p w:rsidR="00A17238" w:rsidRPr="00C32818" w:rsidRDefault="00A17238" w:rsidP="00A17238">
      <w:pPr>
        <w:spacing w:line="276" w:lineRule="auto"/>
        <w:ind w:left="2832"/>
        <w:jc w:val="right"/>
        <w:rPr>
          <w:b/>
        </w:rPr>
      </w:pPr>
      <w:r w:rsidRPr="00C32818">
        <w:rPr>
          <w:b/>
        </w:rPr>
        <w:lastRenderedPageBreak/>
        <w:t>У Т В Е Р Ж Д Е Н О</w:t>
      </w:r>
    </w:p>
    <w:p w:rsidR="00A17238" w:rsidRPr="00C32818" w:rsidRDefault="00A17238" w:rsidP="00A17238">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A17238" w:rsidRPr="00C32818" w:rsidRDefault="00A17238" w:rsidP="00A17238">
      <w:pPr>
        <w:spacing w:line="276" w:lineRule="auto"/>
        <w:ind w:left="2832"/>
        <w:jc w:val="right"/>
        <w:rPr>
          <w:b/>
        </w:rPr>
      </w:pPr>
      <w:r w:rsidRPr="00C32818">
        <w:rPr>
          <w:b/>
        </w:rPr>
        <w:t>Вахитовского и Приволжского районов г. Казани</w:t>
      </w:r>
    </w:p>
    <w:p w:rsidR="00A17238" w:rsidRPr="00C32818" w:rsidRDefault="00A17238" w:rsidP="00A17238">
      <w:pPr>
        <w:tabs>
          <w:tab w:val="left" w:pos="5460"/>
        </w:tabs>
        <w:spacing w:line="276" w:lineRule="auto"/>
        <w:ind w:left="2832"/>
        <w:rPr>
          <w:b/>
        </w:rPr>
      </w:pPr>
    </w:p>
    <w:p w:rsidR="00A17238" w:rsidRPr="00C32818" w:rsidRDefault="00A17238" w:rsidP="00A17238">
      <w:pPr>
        <w:tabs>
          <w:tab w:val="left" w:pos="5460"/>
        </w:tabs>
        <w:spacing w:line="276" w:lineRule="auto"/>
        <w:ind w:left="2832"/>
        <w:jc w:val="right"/>
        <w:rPr>
          <w:b/>
        </w:rPr>
      </w:pPr>
      <w:r w:rsidRPr="00C32818">
        <w:rPr>
          <w:b/>
        </w:rPr>
        <w:t xml:space="preserve">от   24 октября  2019 года </w:t>
      </w:r>
    </w:p>
    <w:p w:rsidR="00A17238" w:rsidRPr="00C32818" w:rsidRDefault="00A17238" w:rsidP="00A17238">
      <w:pPr>
        <w:spacing w:line="276" w:lineRule="auto"/>
        <w:jc w:val="center"/>
        <w:rPr>
          <w:b/>
        </w:rPr>
      </w:pPr>
    </w:p>
    <w:p w:rsidR="00A17238" w:rsidRPr="00A17238" w:rsidRDefault="00A17238" w:rsidP="00A17238">
      <w:pPr>
        <w:spacing w:line="276" w:lineRule="auto"/>
        <w:ind w:left="567" w:firstLine="567"/>
        <w:jc w:val="center"/>
        <w:rPr>
          <w:b/>
        </w:rPr>
      </w:pPr>
      <w:r w:rsidRPr="00A17238">
        <w:rPr>
          <w:b/>
        </w:rPr>
        <w:t>П О Л О Ж Е Н И Е</w:t>
      </w:r>
    </w:p>
    <w:p w:rsidR="00A17238" w:rsidRPr="00A17238" w:rsidRDefault="00A17238" w:rsidP="00A17238">
      <w:pPr>
        <w:spacing w:line="276" w:lineRule="auto"/>
        <w:ind w:left="567" w:firstLine="567"/>
        <w:jc w:val="center"/>
        <w:rPr>
          <w:b/>
        </w:rPr>
      </w:pPr>
      <w:r w:rsidRPr="00A1723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A17238" w:rsidRPr="00A17238" w:rsidRDefault="00A17238" w:rsidP="00A17238">
      <w:pPr>
        <w:spacing w:line="276" w:lineRule="auto"/>
        <w:ind w:left="567" w:firstLine="567"/>
        <w:jc w:val="center"/>
        <w:rPr>
          <w:b/>
        </w:rPr>
      </w:pPr>
      <w:r w:rsidRPr="00A1723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A17238" w:rsidRPr="00A17238" w:rsidRDefault="00A17238" w:rsidP="00A17238">
      <w:pPr>
        <w:spacing w:line="276" w:lineRule="auto"/>
        <w:ind w:left="567" w:firstLine="567"/>
        <w:jc w:val="center"/>
        <w:rPr>
          <w:b/>
        </w:rPr>
      </w:pPr>
    </w:p>
    <w:p w:rsidR="00A17238" w:rsidRPr="00A17238" w:rsidRDefault="00A17238" w:rsidP="00A17238">
      <w:pPr>
        <w:spacing w:line="276" w:lineRule="auto"/>
        <w:ind w:left="567" w:firstLine="567"/>
        <w:jc w:val="center"/>
        <w:rPr>
          <w:b/>
        </w:rPr>
      </w:pPr>
      <w:r w:rsidRPr="00A17238">
        <w:rPr>
          <w:b/>
          <w:lang w:val="en-US"/>
        </w:rPr>
        <w:t>I</w:t>
      </w:r>
      <w:r w:rsidRPr="00A17238">
        <w:rPr>
          <w:b/>
        </w:rPr>
        <w:t>. Общие положения</w:t>
      </w:r>
    </w:p>
    <w:p w:rsidR="00A17238" w:rsidRPr="00A17238" w:rsidRDefault="00A17238" w:rsidP="00A17238">
      <w:pPr>
        <w:spacing w:line="276" w:lineRule="auto"/>
        <w:ind w:left="567" w:firstLine="567"/>
        <w:jc w:val="both"/>
      </w:pPr>
      <w:r w:rsidRPr="00A1723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A17238" w:rsidRPr="00A17238" w:rsidRDefault="00A17238" w:rsidP="00A17238">
      <w:pPr>
        <w:spacing w:line="276" w:lineRule="auto"/>
        <w:ind w:left="567" w:firstLine="567"/>
        <w:jc w:val="both"/>
      </w:pPr>
      <w:r w:rsidRPr="00A1723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A17238" w:rsidRPr="00A17238" w:rsidRDefault="00A17238" w:rsidP="00A17238">
      <w:pPr>
        <w:spacing w:line="276" w:lineRule="auto"/>
        <w:ind w:left="567" w:firstLine="567"/>
        <w:jc w:val="both"/>
      </w:pPr>
      <w:r w:rsidRPr="00A1723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A17238" w:rsidRPr="00A17238" w:rsidRDefault="00A17238" w:rsidP="00A17238">
      <w:pPr>
        <w:spacing w:line="276" w:lineRule="auto"/>
        <w:ind w:left="567" w:firstLine="567"/>
        <w:jc w:val="both"/>
      </w:pPr>
      <w:r w:rsidRPr="00A1723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A17238" w:rsidRPr="00A17238" w:rsidRDefault="00A17238" w:rsidP="00A17238">
      <w:pPr>
        <w:spacing w:line="276" w:lineRule="auto"/>
        <w:ind w:left="567" w:firstLine="567"/>
        <w:jc w:val="both"/>
      </w:pPr>
      <w:r w:rsidRPr="00A1723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A17238" w:rsidRPr="00A17238" w:rsidRDefault="00A17238" w:rsidP="00A17238">
      <w:pPr>
        <w:spacing w:line="276" w:lineRule="auto"/>
        <w:ind w:left="567" w:firstLine="567"/>
        <w:jc w:val="both"/>
      </w:pPr>
      <w:r w:rsidRPr="00A17238">
        <w:t>1.6.Положение разработано членами Президиума райкома профсоюза с учетом:</w:t>
      </w:r>
    </w:p>
    <w:p w:rsidR="00A17238" w:rsidRPr="00A17238" w:rsidRDefault="00A17238" w:rsidP="00937A3F">
      <w:pPr>
        <w:numPr>
          <w:ilvl w:val="0"/>
          <w:numId w:val="97"/>
        </w:numPr>
        <w:spacing w:line="276" w:lineRule="auto"/>
        <w:ind w:left="567" w:firstLine="567"/>
        <w:jc w:val="both"/>
      </w:pPr>
      <w:r w:rsidRPr="00A17238">
        <w:t>Устава профессионального союза работников народного образования и науки Российской Федерации;</w:t>
      </w:r>
    </w:p>
    <w:p w:rsidR="00A17238" w:rsidRPr="00A17238" w:rsidRDefault="00A17238" w:rsidP="00937A3F">
      <w:pPr>
        <w:numPr>
          <w:ilvl w:val="0"/>
          <w:numId w:val="97"/>
        </w:numPr>
        <w:spacing w:line="276" w:lineRule="auto"/>
        <w:ind w:left="567" w:firstLine="567"/>
        <w:jc w:val="both"/>
      </w:pPr>
      <w:r w:rsidRPr="00A17238">
        <w:t>Закона об образовании Российской Федерации;</w:t>
      </w:r>
    </w:p>
    <w:p w:rsidR="00A17238" w:rsidRPr="00A17238" w:rsidRDefault="00A17238" w:rsidP="00937A3F">
      <w:pPr>
        <w:numPr>
          <w:ilvl w:val="0"/>
          <w:numId w:val="97"/>
        </w:numPr>
        <w:spacing w:line="276" w:lineRule="auto"/>
        <w:ind w:left="567" w:firstLine="567"/>
        <w:jc w:val="both"/>
      </w:pPr>
      <w:r w:rsidRPr="00A17238">
        <w:t>инструктивных писем ЦК Профсоюза;</w:t>
      </w:r>
    </w:p>
    <w:p w:rsidR="00A17238" w:rsidRPr="00A17238" w:rsidRDefault="00A17238" w:rsidP="00937A3F">
      <w:pPr>
        <w:numPr>
          <w:ilvl w:val="0"/>
          <w:numId w:val="97"/>
        </w:numPr>
        <w:spacing w:line="276" w:lineRule="auto"/>
        <w:ind w:left="567" w:firstLine="567"/>
        <w:jc w:val="both"/>
      </w:pPr>
      <w:r w:rsidRPr="00A17238">
        <w:t>методических рекомендаций Рескома Профсоюза работников народного образования и науки Республики Татарстан;</w:t>
      </w:r>
    </w:p>
    <w:p w:rsidR="00A17238" w:rsidRPr="00A17238" w:rsidRDefault="00A17238" w:rsidP="00937A3F">
      <w:pPr>
        <w:numPr>
          <w:ilvl w:val="0"/>
          <w:numId w:val="97"/>
        </w:numPr>
        <w:spacing w:line="276" w:lineRule="auto"/>
        <w:ind w:left="567" w:firstLine="567"/>
        <w:jc w:val="both"/>
      </w:pPr>
      <w:r w:rsidRPr="00A17238">
        <w:lastRenderedPageBreak/>
        <w:t>Отраслевое соглашение между МОиН РТ и Татарским Рескомом профсоюза работников народного образования и науки на 2014-2016 годы,</w:t>
      </w:r>
    </w:p>
    <w:p w:rsidR="00A17238" w:rsidRPr="00A17238" w:rsidRDefault="00A17238" w:rsidP="00937A3F">
      <w:pPr>
        <w:numPr>
          <w:ilvl w:val="0"/>
          <w:numId w:val="97"/>
        </w:numPr>
        <w:spacing w:line="276" w:lineRule="auto"/>
        <w:ind w:left="567" w:firstLine="567"/>
        <w:jc w:val="both"/>
      </w:pPr>
      <w:r w:rsidRPr="00A17238">
        <w:t xml:space="preserve">предложений профсоюзных активистов </w:t>
      </w:r>
    </w:p>
    <w:p w:rsidR="00A17238" w:rsidRPr="00A17238" w:rsidRDefault="00A17238" w:rsidP="00A17238">
      <w:pPr>
        <w:spacing w:line="276" w:lineRule="auto"/>
        <w:ind w:left="567" w:firstLine="567"/>
        <w:jc w:val="both"/>
      </w:pPr>
    </w:p>
    <w:p w:rsidR="00A17238" w:rsidRPr="00A17238" w:rsidRDefault="00A17238" w:rsidP="00A17238">
      <w:pPr>
        <w:spacing w:line="276" w:lineRule="auto"/>
        <w:ind w:left="567" w:firstLine="567"/>
        <w:jc w:val="center"/>
        <w:rPr>
          <w:b/>
        </w:rPr>
      </w:pPr>
      <w:r w:rsidRPr="00A17238">
        <w:rPr>
          <w:b/>
          <w:lang w:val="en-US"/>
        </w:rPr>
        <w:t>II</w:t>
      </w:r>
      <w:r w:rsidRPr="00A17238">
        <w:rPr>
          <w:b/>
        </w:rPr>
        <w:t>. Критерии оказания материальной помощи</w:t>
      </w:r>
    </w:p>
    <w:p w:rsidR="00A17238" w:rsidRPr="00A17238" w:rsidRDefault="00A17238" w:rsidP="00A17238">
      <w:pPr>
        <w:spacing w:line="276" w:lineRule="auto"/>
        <w:ind w:left="567" w:firstLine="567"/>
        <w:jc w:val="both"/>
      </w:pPr>
      <w:r w:rsidRPr="00A17238">
        <w:t>2.1. Право на материальную помощь имеет каждый член профсоюза в следующих случаях:</w:t>
      </w:r>
    </w:p>
    <w:p w:rsidR="00A17238" w:rsidRPr="00A17238" w:rsidRDefault="00A17238" w:rsidP="00937A3F">
      <w:pPr>
        <w:numPr>
          <w:ilvl w:val="0"/>
          <w:numId w:val="98"/>
        </w:numPr>
        <w:tabs>
          <w:tab w:val="num" w:pos="720"/>
        </w:tabs>
        <w:spacing w:line="276" w:lineRule="auto"/>
        <w:ind w:left="567" w:firstLine="567"/>
        <w:jc w:val="both"/>
      </w:pPr>
      <w:r w:rsidRPr="00A17238">
        <w:t>погребение близких родственников (супруг, супруга, родители, дети);</w:t>
      </w:r>
    </w:p>
    <w:p w:rsidR="00A17238" w:rsidRPr="00A17238" w:rsidRDefault="00A17238" w:rsidP="00937A3F">
      <w:pPr>
        <w:numPr>
          <w:ilvl w:val="0"/>
          <w:numId w:val="98"/>
        </w:numPr>
        <w:tabs>
          <w:tab w:val="num" w:pos="720"/>
        </w:tabs>
        <w:spacing w:line="276" w:lineRule="auto"/>
        <w:ind w:left="567" w:firstLine="567"/>
        <w:jc w:val="both"/>
      </w:pPr>
      <w:r w:rsidRPr="00A17238">
        <w:t>при покупке дорогостоящих медикаментов;</w:t>
      </w:r>
    </w:p>
    <w:p w:rsidR="00A17238" w:rsidRPr="00A17238" w:rsidRDefault="00A17238" w:rsidP="00937A3F">
      <w:pPr>
        <w:numPr>
          <w:ilvl w:val="0"/>
          <w:numId w:val="98"/>
        </w:numPr>
        <w:tabs>
          <w:tab w:val="num" w:pos="720"/>
        </w:tabs>
        <w:spacing w:line="276" w:lineRule="auto"/>
        <w:ind w:left="567" w:firstLine="567"/>
        <w:jc w:val="both"/>
      </w:pPr>
      <w:r w:rsidRPr="00A17238">
        <w:t xml:space="preserve"> медицинское обследование;</w:t>
      </w:r>
    </w:p>
    <w:p w:rsidR="00A17238" w:rsidRPr="00A17238" w:rsidRDefault="00A17238" w:rsidP="00937A3F">
      <w:pPr>
        <w:numPr>
          <w:ilvl w:val="0"/>
          <w:numId w:val="98"/>
        </w:numPr>
        <w:tabs>
          <w:tab w:val="num" w:pos="720"/>
        </w:tabs>
        <w:spacing w:line="276" w:lineRule="auto"/>
        <w:ind w:left="567" w:firstLine="567"/>
        <w:jc w:val="both"/>
      </w:pPr>
      <w:r w:rsidRPr="00A17238">
        <w:t>проведение платной операции или послеоперационную реабилитацию работника и его детей;</w:t>
      </w:r>
    </w:p>
    <w:p w:rsidR="00A17238" w:rsidRPr="00A17238" w:rsidRDefault="00A17238" w:rsidP="00937A3F">
      <w:pPr>
        <w:numPr>
          <w:ilvl w:val="0"/>
          <w:numId w:val="98"/>
        </w:numPr>
        <w:tabs>
          <w:tab w:val="num" w:pos="720"/>
        </w:tabs>
        <w:spacing w:line="276" w:lineRule="auto"/>
        <w:ind w:left="567" w:firstLine="567"/>
        <w:jc w:val="both"/>
      </w:pPr>
      <w:r w:rsidRPr="00A17238">
        <w:t>при выходе  на пенсию по возрасту,  инвалидности;</w:t>
      </w:r>
    </w:p>
    <w:p w:rsidR="00A17238" w:rsidRPr="00A17238" w:rsidRDefault="00A17238" w:rsidP="00937A3F">
      <w:pPr>
        <w:numPr>
          <w:ilvl w:val="0"/>
          <w:numId w:val="98"/>
        </w:numPr>
        <w:tabs>
          <w:tab w:val="num" w:pos="720"/>
        </w:tabs>
        <w:spacing w:line="276" w:lineRule="auto"/>
        <w:ind w:left="567" w:firstLine="567"/>
        <w:jc w:val="both"/>
      </w:pPr>
      <w:r w:rsidRPr="00A17238">
        <w:t>трудового увечья;</w:t>
      </w:r>
    </w:p>
    <w:p w:rsidR="00A17238" w:rsidRPr="00A17238" w:rsidRDefault="00A17238" w:rsidP="00937A3F">
      <w:pPr>
        <w:numPr>
          <w:ilvl w:val="0"/>
          <w:numId w:val="98"/>
        </w:numPr>
        <w:tabs>
          <w:tab w:val="num" w:pos="720"/>
        </w:tabs>
        <w:spacing w:line="276" w:lineRule="auto"/>
        <w:ind w:left="567" w:firstLine="567"/>
        <w:jc w:val="both"/>
      </w:pPr>
      <w:r w:rsidRPr="00A17238">
        <w:t>юбилейной даты (50, 55 лет – женщины, 50, 60 лет – мужчины и последующие круглые даты)</w:t>
      </w:r>
    </w:p>
    <w:p w:rsidR="00A17238" w:rsidRPr="00A17238" w:rsidRDefault="00A17238" w:rsidP="00937A3F">
      <w:pPr>
        <w:numPr>
          <w:ilvl w:val="0"/>
          <w:numId w:val="98"/>
        </w:numPr>
        <w:tabs>
          <w:tab w:val="num" w:pos="720"/>
        </w:tabs>
        <w:spacing w:line="276" w:lineRule="auto"/>
        <w:ind w:left="567" w:firstLine="567"/>
        <w:jc w:val="both"/>
      </w:pPr>
      <w:r w:rsidRPr="00A17238">
        <w:t>пожара, стихийных бедствий, кражи имущества;</w:t>
      </w:r>
    </w:p>
    <w:p w:rsidR="00A17238" w:rsidRPr="00A17238" w:rsidRDefault="00A17238" w:rsidP="00937A3F">
      <w:pPr>
        <w:numPr>
          <w:ilvl w:val="0"/>
          <w:numId w:val="98"/>
        </w:numPr>
        <w:tabs>
          <w:tab w:val="num" w:pos="720"/>
        </w:tabs>
        <w:spacing w:line="276" w:lineRule="auto"/>
        <w:ind w:left="567" w:firstLine="567"/>
        <w:jc w:val="both"/>
      </w:pPr>
      <w:r w:rsidRPr="00A17238">
        <w:t>рождение ребенка;</w:t>
      </w:r>
    </w:p>
    <w:p w:rsidR="00A17238" w:rsidRPr="00A17238" w:rsidRDefault="00A17238" w:rsidP="00937A3F">
      <w:pPr>
        <w:numPr>
          <w:ilvl w:val="0"/>
          <w:numId w:val="98"/>
        </w:numPr>
        <w:tabs>
          <w:tab w:val="num" w:pos="720"/>
        </w:tabs>
        <w:spacing w:line="276" w:lineRule="auto"/>
        <w:ind w:left="567" w:firstLine="567"/>
        <w:jc w:val="both"/>
      </w:pPr>
      <w:r w:rsidRPr="00A17238">
        <w:t xml:space="preserve">свадьба работника или его детей; </w:t>
      </w:r>
    </w:p>
    <w:p w:rsidR="00A17238" w:rsidRPr="00A17238" w:rsidRDefault="00A17238" w:rsidP="00937A3F">
      <w:pPr>
        <w:numPr>
          <w:ilvl w:val="0"/>
          <w:numId w:val="98"/>
        </w:numPr>
        <w:tabs>
          <w:tab w:val="num" w:pos="720"/>
        </w:tabs>
        <w:spacing w:line="276" w:lineRule="auto"/>
        <w:ind w:left="567" w:firstLine="567"/>
        <w:jc w:val="both"/>
      </w:pPr>
      <w:r w:rsidRPr="00A17238">
        <w:t>оплату адвокатских услуг при защите  своих профессиональных  интересов;</w:t>
      </w:r>
    </w:p>
    <w:p w:rsidR="00A17238" w:rsidRPr="00A17238" w:rsidRDefault="00A17238" w:rsidP="00937A3F">
      <w:pPr>
        <w:numPr>
          <w:ilvl w:val="0"/>
          <w:numId w:val="98"/>
        </w:numPr>
        <w:tabs>
          <w:tab w:val="num" w:pos="720"/>
        </w:tabs>
        <w:spacing w:line="276" w:lineRule="auto"/>
        <w:ind w:left="567" w:firstLine="567"/>
        <w:jc w:val="both"/>
      </w:pPr>
      <w:r w:rsidRPr="00A17238">
        <w:t>трудной жизненной ситуации, требующей материальных затрат</w:t>
      </w:r>
    </w:p>
    <w:p w:rsidR="00A17238" w:rsidRPr="00A17238" w:rsidRDefault="00A17238" w:rsidP="00A17238">
      <w:pPr>
        <w:spacing w:line="276" w:lineRule="auto"/>
        <w:ind w:left="567" w:firstLine="567"/>
        <w:jc w:val="both"/>
      </w:pPr>
      <w:r w:rsidRPr="00A1723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A17238" w:rsidRPr="00A17238" w:rsidRDefault="00A17238" w:rsidP="00A17238">
      <w:pPr>
        <w:spacing w:line="276" w:lineRule="auto"/>
        <w:ind w:left="567" w:firstLine="567"/>
        <w:jc w:val="center"/>
        <w:rPr>
          <w:b/>
        </w:rPr>
      </w:pPr>
    </w:p>
    <w:p w:rsidR="00A17238" w:rsidRPr="00A17238" w:rsidRDefault="00A17238" w:rsidP="00A17238">
      <w:pPr>
        <w:spacing w:line="276" w:lineRule="auto"/>
        <w:ind w:left="567" w:firstLine="567"/>
        <w:jc w:val="center"/>
        <w:rPr>
          <w:b/>
        </w:rPr>
      </w:pPr>
    </w:p>
    <w:p w:rsidR="00A17238" w:rsidRPr="00A17238" w:rsidRDefault="00A17238" w:rsidP="00A17238">
      <w:pPr>
        <w:spacing w:line="276" w:lineRule="auto"/>
        <w:ind w:left="567" w:firstLine="567"/>
        <w:jc w:val="center"/>
        <w:rPr>
          <w:b/>
        </w:rPr>
      </w:pPr>
      <w:r w:rsidRPr="00A17238">
        <w:rPr>
          <w:b/>
          <w:lang w:val="en-US"/>
        </w:rPr>
        <w:t>III</w:t>
      </w:r>
      <w:r w:rsidRPr="00A17238">
        <w:rPr>
          <w:b/>
        </w:rPr>
        <w:t>. Условия оказания материальной помощи</w:t>
      </w:r>
    </w:p>
    <w:p w:rsidR="00A17238" w:rsidRPr="00A17238" w:rsidRDefault="00A17238" w:rsidP="00A17238">
      <w:pPr>
        <w:spacing w:line="276" w:lineRule="auto"/>
        <w:ind w:left="567" w:firstLine="567"/>
        <w:jc w:val="both"/>
      </w:pPr>
      <w:r w:rsidRPr="00A17238">
        <w:t>3.1. Материальная помощь может быть оказана каждому нуждающемуся члену профсоюза  при условии, что он является:</w:t>
      </w:r>
    </w:p>
    <w:p w:rsidR="00A17238" w:rsidRPr="00A17238" w:rsidRDefault="00A17238" w:rsidP="00937A3F">
      <w:pPr>
        <w:numPr>
          <w:ilvl w:val="0"/>
          <w:numId w:val="99"/>
        </w:numPr>
        <w:spacing w:line="276" w:lineRule="auto"/>
        <w:ind w:left="567" w:firstLine="567"/>
        <w:jc w:val="both"/>
      </w:pPr>
      <w:r w:rsidRPr="00A1723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A17238" w:rsidRPr="00A17238" w:rsidRDefault="00A17238" w:rsidP="00937A3F">
      <w:pPr>
        <w:numPr>
          <w:ilvl w:val="0"/>
          <w:numId w:val="99"/>
        </w:numPr>
        <w:spacing w:line="276" w:lineRule="auto"/>
        <w:ind w:left="567" w:firstLine="567"/>
        <w:jc w:val="both"/>
      </w:pPr>
      <w:r w:rsidRPr="00A1723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A17238" w:rsidRPr="00A17238" w:rsidRDefault="00A17238" w:rsidP="00A17238">
      <w:pPr>
        <w:spacing w:line="276" w:lineRule="auto"/>
        <w:ind w:left="567" w:firstLine="567"/>
        <w:jc w:val="both"/>
      </w:pPr>
      <w:r w:rsidRPr="00A17238">
        <w:t>3.2.Материальная помощь может предоставляться  члену профсоюза один раз в календарный год.</w:t>
      </w:r>
    </w:p>
    <w:p w:rsidR="00A17238" w:rsidRPr="00A17238" w:rsidRDefault="00A17238" w:rsidP="00A17238">
      <w:pPr>
        <w:spacing w:line="276" w:lineRule="auto"/>
        <w:ind w:left="567" w:firstLine="567"/>
        <w:jc w:val="both"/>
      </w:pPr>
      <w:r w:rsidRPr="00A1723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A17238" w:rsidRPr="00A17238" w:rsidRDefault="00A17238" w:rsidP="00A17238">
      <w:pPr>
        <w:spacing w:line="276" w:lineRule="auto"/>
        <w:ind w:left="567" w:firstLine="567"/>
        <w:jc w:val="both"/>
      </w:pPr>
      <w:r w:rsidRPr="00A1723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A17238" w:rsidRPr="00A17238" w:rsidRDefault="00A17238" w:rsidP="00A17238">
      <w:pPr>
        <w:spacing w:line="276" w:lineRule="auto"/>
        <w:ind w:left="567" w:firstLine="567"/>
        <w:jc w:val="both"/>
      </w:pPr>
      <w:r w:rsidRPr="00A17238">
        <w:lastRenderedPageBreak/>
        <w:t>3.5. При выходе на пенсию по инвалидности материальная помощь выдается при условии оставления рабочего места.</w:t>
      </w:r>
    </w:p>
    <w:p w:rsidR="00A17238" w:rsidRPr="00A17238" w:rsidRDefault="00A17238" w:rsidP="00A17238">
      <w:pPr>
        <w:spacing w:line="276" w:lineRule="auto"/>
        <w:ind w:left="567" w:firstLine="567"/>
        <w:jc w:val="both"/>
      </w:pPr>
    </w:p>
    <w:p w:rsidR="00A17238" w:rsidRPr="00A17238" w:rsidRDefault="00A17238" w:rsidP="00A17238">
      <w:pPr>
        <w:spacing w:line="276" w:lineRule="auto"/>
        <w:ind w:left="567" w:firstLine="567"/>
        <w:jc w:val="center"/>
        <w:rPr>
          <w:b/>
        </w:rPr>
      </w:pPr>
      <w:r w:rsidRPr="00A17238">
        <w:rPr>
          <w:b/>
          <w:lang w:val="en-US"/>
        </w:rPr>
        <w:t>IV</w:t>
      </w:r>
      <w:r w:rsidRPr="00A17238">
        <w:rPr>
          <w:b/>
        </w:rPr>
        <w:t>. Порядок и размеры оказания материальной помощи</w:t>
      </w:r>
    </w:p>
    <w:p w:rsidR="00A17238" w:rsidRPr="00A17238" w:rsidRDefault="00A17238" w:rsidP="00A17238">
      <w:pPr>
        <w:spacing w:line="276" w:lineRule="auto"/>
        <w:ind w:left="567" w:firstLine="567"/>
        <w:jc w:val="both"/>
      </w:pPr>
      <w:r w:rsidRPr="00A17238">
        <w:t xml:space="preserve">4.1. Материальная помощь выдается строго по ходатайству первичной профсоюзной организации и личному заявлению работника.  </w:t>
      </w:r>
    </w:p>
    <w:p w:rsidR="00A17238" w:rsidRPr="00A17238" w:rsidRDefault="00A17238" w:rsidP="00A17238">
      <w:pPr>
        <w:spacing w:line="276" w:lineRule="auto"/>
        <w:ind w:left="567" w:firstLine="567"/>
        <w:jc w:val="both"/>
      </w:pPr>
      <w:r w:rsidRPr="00A17238">
        <w:t>4.2. Размер материальной помощи устанавливает первичная профсоюзная организации в соответствии с настоящим Положением.</w:t>
      </w:r>
    </w:p>
    <w:p w:rsidR="00A17238" w:rsidRPr="00A17238" w:rsidRDefault="00A17238" w:rsidP="00A17238">
      <w:pPr>
        <w:spacing w:line="276" w:lineRule="auto"/>
        <w:ind w:left="567" w:firstLine="567"/>
        <w:jc w:val="both"/>
      </w:pPr>
      <w:r w:rsidRPr="00A17238">
        <w:t>4.4.Денежная сумма выдается работнику по расходному ордеру главным бухгалтером РК профсоюза при наличии профсоюзного билета и паспорта.</w:t>
      </w:r>
    </w:p>
    <w:p w:rsidR="00A17238" w:rsidRPr="00A17238" w:rsidRDefault="00A17238" w:rsidP="00A17238">
      <w:pPr>
        <w:spacing w:line="276" w:lineRule="auto"/>
        <w:ind w:left="567" w:firstLine="567"/>
        <w:jc w:val="both"/>
      </w:pPr>
      <w:r w:rsidRPr="00A1723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A17238" w:rsidRPr="00A17238" w:rsidRDefault="00A17238" w:rsidP="00A17238">
      <w:pPr>
        <w:spacing w:line="276" w:lineRule="auto"/>
        <w:ind w:left="567" w:firstLine="567"/>
        <w:jc w:val="both"/>
      </w:pPr>
      <w:r w:rsidRPr="00A1723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A17238" w:rsidRPr="00A17238" w:rsidRDefault="00A17238" w:rsidP="00A17238">
      <w:pPr>
        <w:spacing w:line="276" w:lineRule="auto"/>
        <w:ind w:left="567" w:firstLine="567"/>
        <w:jc w:val="both"/>
      </w:pPr>
      <w:r w:rsidRPr="00A17238">
        <w:t xml:space="preserve">4.7. В случае вручения материальной помощи члену профсоюза на дому, в больнице, составляется акт вручения с подписью трех лиц. </w:t>
      </w:r>
    </w:p>
    <w:p w:rsidR="00A17238" w:rsidRPr="00A17238" w:rsidRDefault="00A17238" w:rsidP="00A17238">
      <w:pPr>
        <w:spacing w:line="276" w:lineRule="auto"/>
        <w:ind w:left="567" w:firstLine="567"/>
        <w:jc w:val="both"/>
      </w:pPr>
      <w:r w:rsidRPr="00A17238">
        <w:t>4.8. На погребение сотрудника, члена профсоюза, материальная помощь выдается председателю профкома первичной организации.</w:t>
      </w:r>
    </w:p>
    <w:p w:rsidR="00A17238" w:rsidRPr="00A17238" w:rsidRDefault="00A17238" w:rsidP="00A17238">
      <w:pPr>
        <w:spacing w:line="276" w:lineRule="auto"/>
        <w:ind w:left="567" w:firstLine="567"/>
        <w:jc w:val="both"/>
      </w:pPr>
      <w:r w:rsidRPr="00A17238">
        <w:t>4.9. Пособие выдается бухгалтером РК Профсоюза после рассмотрения заявления и документов председателем РК профсоюза в течение 10 дней.</w:t>
      </w:r>
    </w:p>
    <w:p w:rsidR="00A17238" w:rsidRPr="00A17238" w:rsidRDefault="00A17238" w:rsidP="00A17238">
      <w:pPr>
        <w:spacing w:line="276" w:lineRule="auto"/>
        <w:ind w:left="567" w:firstLine="567"/>
        <w:jc w:val="both"/>
      </w:pPr>
      <w:r w:rsidRPr="00A17238">
        <w:t>4.10. Настоящее Положение гарантирует следующие размеры материальной помощи:</w:t>
      </w:r>
    </w:p>
    <w:p w:rsidR="00A17238" w:rsidRPr="00A17238" w:rsidRDefault="00A17238" w:rsidP="00937A3F">
      <w:pPr>
        <w:numPr>
          <w:ilvl w:val="0"/>
          <w:numId w:val="100"/>
        </w:numPr>
        <w:spacing w:line="276" w:lineRule="auto"/>
        <w:ind w:left="567" w:firstLine="567"/>
        <w:jc w:val="both"/>
      </w:pPr>
      <w:r w:rsidRPr="00A17238">
        <w:t>на погребение близких родственников (супруг, супруга, дети, родители) - от 1000 до 5000 рублей;</w:t>
      </w:r>
    </w:p>
    <w:p w:rsidR="00A17238" w:rsidRPr="00A17238" w:rsidRDefault="00A17238" w:rsidP="00937A3F">
      <w:pPr>
        <w:numPr>
          <w:ilvl w:val="0"/>
          <w:numId w:val="100"/>
        </w:numPr>
        <w:spacing w:line="276" w:lineRule="auto"/>
        <w:ind w:left="567" w:firstLine="567"/>
        <w:jc w:val="both"/>
      </w:pPr>
      <w:r w:rsidRPr="00A17238">
        <w:t xml:space="preserve"> на погребение работника члена профсоюза – от 1500 до 5000 рублей;</w:t>
      </w:r>
    </w:p>
    <w:p w:rsidR="00A17238" w:rsidRPr="00A17238" w:rsidRDefault="00A17238" w:rsidP="00937A3F">
      <w:pPr>
        <w:numPr>
          <w:ilvl w:val="0"/>
          <w:numId w:val="100"/>
        </w:numPr>
        <w:spacing w:line="276" w:lineRule="auto"/>
        <w:ind w:left="567" w:firstLine="567"/>
        <w:jc w:val="both"/>
      </w:pPr>
      <w:r w:rsidRPr="00A1723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A17238" w:rsidRPr="00A17238" w:rsidRDefault="00A17238" w:rsidP="00937A3F">
      <w:pPr>
        <w:numPr>
          <w:ilvl w:val="0"/>
          <w:numId w:val="100"/>
        </w:numPr>
        <w:spacing w:line="276" w:lineRule="auto"/>
        <w:ind w:left="567" w:firstLine="567"/>
        <w:jc w:val="both"/>
      </w:pPr>
      <w:r w:rsidRPr="00A17238">
        <w:t xml:space="preserve">на приобретение дорогостоящих медикаментов и оплату операций детей работников – от 10% до 50% стоимости, но не более 10000 рублей; </w:t>
      </w:r>
    </w:p>
    <w:p w:rsidR="00A17238" w:rsidRPr="00A17238" w:rsidRDefault="00A17238" w:rsidP="00937A3F">
      <w:pPr>
        <w:numPr>
          <w:ilvl w:val="0"/>
          <w:numId w:val="100"/>
        </w:numPr>
        <w:spacing w:line="276" w:lineRule="auto"/>
        <w:ind w:left="567" w:firstLine="567"/>
        <w:jc w:val="both"/>
      </w:pPr>
      <w:r w:rsidRPr="00A17238">
        <w:t xml:space="preserve"> при выходе на пенсию по возрасту, инвалидности – от 1000 до 5000 рублей;</w:t>
      </w:r>
    </w:p>
    <w:p w:rsidR="00A17238" w:rsidRPr="00A17238" w:rsidRDefault="00A17238" w:rsidP="00937A3F">
      <w:pPr>
        <w:numPr>
          <w:ilvl w:val="0"/>
          <w:numId w:val="100"/>
        </w:numPr>
        <w:spacing w:line="276" w:lineRule="auto"/>
        <w:ind w:left="567" w:firstLine="567"/>
        <w:jc w:val="both"/>
      </w:pPr>
      <w:r w:rsidRPr="00A17238">
        <w:t>по случаю трудового увечья – от 1000 рублей до 10000 рублей; (в зависимости от степени тяжести);</w:t>
      </w:r>
    </w:p>
    <w:p w:rsidR="00A17238" w:rsidRPr="00A17238" w:rsidRDefault="00A17238" w:rsidP="00937A3F">
      <w:pPr>
        <w:numPr>
          <w:ilvl w:val="0"/>
          <w:numId w:val="100"/>
        </w:numPr>
        <w:spacing w:line="276" w:lineRule="auto"/>
        <w:ind w:left="567" w:firstLine="567"/>
        <w:jc w:val="both"/>
      </w:pPr>
      <w:r w:rsidRPr="00A17238">
        <w:t>по случаю пожара и других стихийных бедствий – от 1000 до 10000 рублей;</w:t>
      </w:r>
    </w:p>
    <w:p w:rsidR="00A17238" w:rsidRPr="00A17238" w:rsidRDefault="00A17238" w:rsidP="00937A3F">
      <w:pPr>
        <w:numPr>
          <w:ilvl w:val="0"/>
          <w:numId w:val="100"/>
        </w:numPr>
        <w:spacing w:line="276" w:lineRule="auto"/>
        <w:ind w:left="567" w:firstLine="567"/>
        <w:jc w:val="both"/>
      </w:pPr>
      <w:r w:rsidRPr="00A17238">
        <w:t>на оплату адвокатских услуг в случае защиты своих профессиональных интересов – от 10% стоимости, но не более 5000 рублей;</w:t>
      </w:r>
    </w:p>
    <w:p w:rsidR="00A17238" w:rsidRPr="00A17238" w:rsidRDefault="00A17238" w:rsidP="00937A3F">
      <w:pPr>
        <w:numPr>
          <w:ilvl w:val="0"/>
          <w:numId w:val="100"/>
        </w:numPr>
        <w:spacing w:line="276" w:lineRule="auto"/>
        <w:ind w:left="567" w:firstLine="567"/>
        <w:jc w:val="both"/>
      </w:pPr>
      <w:r w:rsidRPr="00A17238">
        <w:t>в случае кражи имущества – от 2000 руб. до 10000 рублей;</w:t>
      </w:r>
    </w:p>
    <w:p w:rsidR="00A17238" w:rsidRPr="00A17238" w:rsidRDefault="00A17238" w:rsidP="00937A3F">
      <w:pPr>
        <w:numPr>
          <w:ilvl w:val="0"/>
          <w:numId w:val="100"/>
        </w:numPr>
        <w:spacing w:line="276" w:lineRule="auto"/>
        <w:ind w:left="567" w:firstLine="567"/>
        <w:jc w:val="both"/>
      </w:pPr>
      <w:r w:rsidRPr="00A17238">
        <w:t>юбилейные даты рождения – от 1000 до 5000 рублей;</w:t>
      </w:r>
    </w:p>
    <w:p w:rsidR="00A17238" w:rsidRPr="00A17238" w:rsidRDefault="00A17238" w:rsidP="00937A3F">
      <w:pPr>
        <w:numPr>
          <w:ilvl w:val="0"/>
          <w:numId w:val="100"/>
        </w:numPr>
        <w:spacing w:line="276" w:lineRule="auto"/>
        <w:ind w:left="567" w:firstLine="567"/>
        <w:jc w:val="both"/>
      </w:pPr>
      <w:r w:rsidRPr="00A17238">
        <w:t>рождение ребенка – от 1000 до 5000 рублей;</w:t>
      </w:r>
    </w:p>
    <w:p w:rsidR="00A17238" w:rsidRPr="00A17238" w:rsidRDefault="00A17238" w:rsidP="00937A3F">
      <w:pPr>
        <w:numPr>
          <w:ilvl w:val="0"/>
          <w:numId w:val="100"/>
        </w:numPr>
        <w:spacing w:line="276" w:lineRule="auto"/>
        <w:ind w:left="567" w:firstLine="567"/>
        <w:jc w:val="both"/>
      </w:pPr>
      <w:r w:rsidRPr="00A17238">
        <w:t>свадьба работника или его детей – от 1000 до 5000 рублей;</w:t>
      </w:r>
    </w:p>
    <w:p w:rsidR="00A17238" w:rsidRPr="00A17238" w:rsidRDefault="00A17238" w:rsidP="00937A3F">
      <w:pPr>
        <w:numPr>
          <w:ilvl w:val="0"/>
          <w:numId w:val="100"/>
        </w:numPr>
        <w:spacing w:line="276" w:lineRule="auto"/>
        <w:ind w:left="567" w:firstLine="567"/>
        <w:jc w:val="both"/>
      </w:pPr>
      <w:r w:rsidRPr="00A17238">
        <w:t xml:space="preserve">в случае трудной жизненной ситуации – 1000 руб. – 10000 рублей </w:t>
      </w:r>
    </w:p>
    <w:p w:rsidR="00A17238" w:rsidRPr="00A17238" w:rsidRDefault="00A17238" w:rsidP="00A17238">
      <w:pPr>
        <w:spacing w:line="276" w:lineRule="auto"/>
        <w:ind w:left="567" w:firstLine="567"/>
        <w:jc w:val="both"/>
      </w:pPr>
      <w:r w:rsidRPr="00A17238">
        <w:t xml:space="preserve">4.11. В особых случаях (малая сумма профсоюзных отчислений из-за малочисленности организации, отсутствие на счете средств, большая сумма выплат) </w:t>
      </w:r>
      <w:r w:rsidRPr="00A17238">
        <w:lastRenderedPageBreak/>
        <w:t>выплаты по ходатайству первичной профсоюзной организации производит РК Профсоюза с удержанием 13% подоходного налога.</w:t>
      </w:r>
    </w:p>
    <w:p w:rsidR="00A17238" w:rsidRPr="00A17238" w:rsidRDefault="00A17238" w:rsidP="00A17238">
      <w:pPr>
        <w:spacing w:line="276" w:lineRule="auto"/>
        <w:ind w:left="567" w:firstLine="567"/>
        <w:jc w:val="both"/>
      </w:pPr>
    </w:p>
    <w:p w:rsidR="00A17238" w:rsidRPr="00A17238" w:rsidRDefault="00A17238" w:rsidP="00A17238">
      <w:pPr>
        <w:spacing w:line="276" w:lineRule="auto"/>
        <w:ind w:left="567" w:firstLine="567"/>
        <w:jc w:val="center"/>
        <w:rPr>
          <w:b/>
        </w:rPr>
      </w:pPr>
      <w:r w:rsidRPr="00A17238">
        <w:rPr>
          <w:b/>
          <w:lang w:val="en-US"/>
        </w:rPr>
        <w:t>V</w:t>
      </w:r>
      <w:r w:rsidRPr="00A17238">
        <w:rPr>
          <w:b/>
        </w:rPr>
        <w:t>. Перечень документов, необходимых для получения</w:t>
      </w:r>
    </w:p>
    <w:p w:rsidR="00A17238" w:rsidRPr="00A17238" w:rsidRDefault="00A17238" w:rsidP="00A17238">
      <w:pPr>
        <w:spacing w:line="276" w:lineRule="auto"/>
        <w:ind w:left="567" w:firstLine="567"/>
        <w:jc w:val="center"/>
        <w:rPr>
          <w:b/>
        </w:rPr>
      </w:pPr>
      <w:r w:rsidRPr="00A17238">
        <w:rPr>
          <w:b/>
        </w:rPr>
        <w:t>материальной помощи</w:t>
      </w:r>
    </w:p>
    <w:p w:rsidR="00A17238" w:rsidRPr="00A17238" w:rsidRDefault="00A17238" w:rsidP="00A17238">
      <w:pPr>
        <w:spacing w:line="276" w:lineRule="auto"/>
        <w:ind w:left="567" w:firstLine="567"/>
        <w:jc w:val="center"/>
        <w:rPr>
          <w:b/>
        </w:rPr>
      </w:pPr>
    </w:p>
    <w:p w:rsidR="00A17238" w:rsidRPr="00A17238" w:rsidRDefault="00A17238" w:rsidP="00A17238">
      <w:pPr>
        <w:spacing w:line="276" w:lineRule="auto"/>
        <w:ind w:left="567" w:firstLine="567"/>
        <w:jc w:val="both"/>
      </w:pPr>
      <w:r w:rsidRPr="00A1723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A17238" w:rsidRPr="00A17238" w:rsidRDefault="00A17238" w:rsidP="00937A3F">
      <w:pPr>
        <w:numPr>
          <w:ilvl w:val="0"/>
          <w:numId w:val="101"/>
        </w:numPr>
        <w:tabs>
          <w:tab w:val="num" w:pos="0"/>
        </w:tabs>
        <w:spacing w:line="276" w:lineRule="auto"/>
        <w:ind w:left="567" w:firstLine="567"/>
        <w:jc w:val="both"/>
      </w:pPr>
      <w:r w:rsidRPr="00A17238">
        <w:t xml:space="preserve"> в случае кончины близких - копию свидетельства о смерти;</w:t>
      </w:r>
    </w:p>
    <w:p w:rsidR="00A17238" w:rsidRPr="00A17238" w:rsidRDefault="00A17238" w:rsidP="00937A3F">
      <w:pPr>
        <w:numPr>
          <w:ilvl w:val="0"/>
          <w:numId w:val="101"/>
        </w:numPr>
        <w:tabs>
          <w:tab w:val="num" w:pos="0"/>
        </w:tabs>
        <w:spacing w:line="276" w:lineRule="auto"/>
        <w:ind w:left="567" w:firstLine="567"/>
        <w:jc w:val="both"/>
      </w:pPr>
      <w:r w:rsidRPr="00A1723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A17238" w:rsidRPr="00A17238" w:rsidRDefault="00A17238" w:rsidP="00937A3F">
      <w:pPr>
        <w:numPr>
          <w:ilvl w:val="0"/>
          <w:numId w:val="101"/>
        </w:numPr>
        <w:tabs>
          <w:tab w:val="num" w:pos="0"/>
        </w:tabs>
        <w:spacing w:line="276" w:lineRule="auto"/>
        <w:ind w:left="567" w:firstLine="567"/>
        <w:jc w:val="both"/>
      </w:pPr>
      <w:r w:rsidRPr="00A17238">
        <w:t>на оплату операций – счет или любой другой документ, заверенный врачом с указанием диагноза и стоимости медицинских услуг, договор;</w:t>
      </w:r>
    </w:p>
    <w:p w:rsidR="00A17238" w:rsidRPr="00A17238" w:rsidRDefault="00A17238" w:rsidP="00937A3F">
      <w:pPr>
        <w:numPr>
          <w:ilvl w:val="0"/>
          <w:numId w:val="101"/>
        </w:numPr>
        <w:tabs>
          <w:tab w:val="num" w:pos="0"/>
        </w:tabs>
        <w:spacing w:line="276" w:lineRule="auto"/>
        <w:ind w:left="567" w:firstLine="567"/>
        <w:jc w:val="both"/>
      </w:pPr>
      <w:r w:rsidRPr="00A17238">
        <w:t>при выходе на инвалидность – решение ВТЭК, выписку  из приказа по организации,</w:t>
      </w:r>
    </w:p>
    <w:p w:rsidR="00A17238" w:rsidRPr="00A17238" w:rsidRDefault="00A17238" w:rsidP="00937A3F">
      <w:pPr>
        <w:numPr>
          <w:ilvl w:val="0"/>
          <w:numId w:val="101"/>
        </w:numPr>
        <w:tabs>
          <w:tab w:val="num" w:pos="0"/>
        </w:tabs>
        <w:spacing w:line="276" w:lineRule="auto"/>
        <w:ind w:left="567" w:firstLine="567"/>
        <w:jc w:val="both"/>
      </w:pPr>
      <w:r w:rsidRPr="00A17238">
        <w:t>по случаю трудового увечья – решение ВТЭК, акт из организации;</w:t>
      </w:r>
    </w:p>
    <w:p w:rsidR="00A17238" w:rsidRPr="00A17238" w:rsidRDefault="00A17238" w:rsidP="00937A3F">
      <w:pPr>
        <w:numPr>
          <w:ilvl w:val="0"/>
          <w:numId w:val="101"/>
        </w:numPr>
        <w:tabs>
          <w:tab w:val="num" w:pos="0"/>
        </w:tabs>
        <w:spacing w:line="276" w:lineRule="auto"/>
        <w:ind w:left="567" w:firstLine="567"/>
        <w:jc w:val="both"/>
      </w:pPr>
      <w:r w:rsidRPr="00A17238">
        <w:t>по случаю пожара и других стихийных бедствий – справка или акт из ЖЭУ, СВПЧ и т.п.;</w:t>
      </w:r>
    </w:p>
    <w:p w:rsidR="00A17238" w:rsidRPr="00A17238" w:rsidRDefault="00A17238" w:rsidP="00937A3F">
      <w:pPr>
        <w:numPr>
          <w:ilvl w:val="0"/>
          <w:numId w:val="101"/>
        </w:numPr>
        <w:tabs>
          <w:tab w:val="num" w:pos="0"/>
        </w:tabs>
        <w:spacing w:line="276" w:lineRule="auto"/>
        <w:ind w:left="567" w:firstLine="567"/>
        <w:jc w:val="both"/>
      </w:pPr>
      <w:r w:rsidRPr="00A17238">
        <w:t>на оплату адвокатских услуг – счет или любой другой документ с указанием стоимости услуг, заверенный нотариально;</w:t>
      </w:r>
    </w:p>
    <w:p w:rsidR="00A17238" w:rsidRPr="00A17238" w:rsidRDefault="00A17238" w:rsidP="00937A3F">
      <w:pPr>
        <w:numPr>
          <w:ilvl w:val="0"/>
          <w:numId w:val="101"/>
        </w:numPr>
        <w:tabs>
          <w:tab w:val="num" w:pos="0"/>
        </w:tabs>
        <w:spacing w:line="276" w:lineRule="auto"/>
        <w:ind w:left="567" w:firstLine="567"/>
        <w:jc w:val="both"/>
      </w:pPr>
      <w:r w:rsidRPr="00A17238">
        <w:t>в случае кражи – акт организации, справка УВД и т.п.</w:t>
      </w:r>
    </w:p>
    <w:p w:rsidR="00A17238" w:rsidRPr="00A17238" w:rsidRDefault="00A17238" w:rsidP="00937A3F">
      <w:pPr>
        <w:numPr>
          <w:ilvl w:val="0"/>
          <w:numId w:val="101"/>
        </w:numPr>
        <w:spacing w:line="276" w:lineRule="auto"/>
        <w:ind w:left="567" w:firstLine="567"/>
        <w:jc w:val="both"/>
      </w:pPr>
      <w:r w:rsidRPr="00A17238">
        <w:t>при рождении ребенка-ксерокопию свидетельства о рождении;</w:t>
      </w:r>
    </w:p>
    <w:p w:rsidR="00A17238" w:rsidRPr="00A17238" w:rsidRDefault="00A17238" w:rsidP="00937A3F">
      <w:pPr>
        <w:numPr>
          <w:ilvl w:val="0"/>
          <w:numId w:val="101"/>
        </w:numPr>
        <w:spacing w:line="276" w:lineRule="auto"/>
        <w:ind w:left="567" w:firstLine="567"/>
        <w:jc w:val="both"/>
      </w:pPr>
      <w:r w:rsidRPr="00A17238">
        <w:t>в случае свадьбы – ксерокопию свидетельства о браке;</w:t>
      </w:r>
    </w:p>
    <w:p w:rsidR="00A17238" w:rsidRPr="00A17238" w:rsidRDefault="00A17238" w:rsidP="00937A3F">
      <w:pPr>
        <w:numPr>
          <w:ilvl w:val="0"/>
          <w:numId w:val="101"/>
        </w:numPr>
        <w:spacing w:line="276" w:lineRule="auto"/>
        <w:ind w:left="567" w:firstLine="567"/>
        <w:jc w:val="both"/>
      </w:pPr>
      <w:r w:rsidRPr="00A17238">
        <w:t>реабилитационное оздоровление – справка для получения путевки от врача, средний денежный доход.</w:t>
      </w:r>
    </w:p>
    <w:p w:rsidR="00A17238" w:rsidRPr="00A17238" w:rsidRDefault="00A17238" w:rsidP="00A17238">
      <w:pPr>
        <w:spacing w:line="276" w:lineRule="auto"/>
        <w:ind w:left="567" w:firstLine="567"/>
        <w:jc w:val="both"/>
      </w:pPr>
      <w:r w:rsidRPr="00A17238">
        <w:t>5.2 Документы подшиваются к расходному ордеру и работнику не    возвращаются.</w:t>
      </w:r>
    </w:p>
    <w:p w:rsidR="00A17238" w:rsidRPr="00A17238" w:rsidRDefault="00A17238" w:rsidP="00A17238">
      <w:pPr>
        <w:spacing w:line="276" w:lineRule="auto"/>
        <w:ind w:left="567" w:firstLine="567"/>
        <w:jc w:val="both"/>
      </w:pPr>
    </w:p>
    <w:p w:rsidR="00A17238" w:rsidRPr="00A17238" w:rsidRDefault="00A17238" w:rsidP="00A17238">
      <w:pPr>
        <w:spacing w:line="276" w:lineRule="auto"/>
        <w:ind w:left="567" w:firstLine="567"/>
        <w:jc w:val="center"/>
        <w:rPr>
          <w:b/>
        </w:rPr>
      </w:pPr>
      <w:r w:rsidRPr="00A17238">
        <w:rPr>
          <w:b/>
          <w:lang w:val="en-US"/>
        </w:rPr>
        <w:t>VI</w:t>
      </w:r>
      <w:r w:rsidRPr="00A17238">
        <w:rPr>
          <w:b/>
        </w:rPr>
        <w:t>. Заключительные положения</w:t>
      </w:r>
    </w:p>
    <w:p w:rsidR="00A17238" w:rsidRPr="00A17238" w:rsidRDefault="00A17238" w:rsidP="00A17238">
      <w:pPr>
        <w:spacing w:line="276" w:lineRule="auto"/>
        <w:ind w:left="567" w:firstLine="567"/>
        <w:jc w:val="both"/>
      </w:pPr>
      <w:r w:rsidRPr="00A1723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A17238" w:rsidRPr="00A17238" w:rsidRDefault="00A17238" w:rsidP="00A17238">
      <w:pPr>
        <w:spacing w:line="276" w:lineRule="auto"/>
        <w:ind w:left="567" w:firstLine="567"/>
        <w:jc w:val="both"/>
      </w:pPr>
      <w:r w:rsidRPr="00A1723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A17238" w:rsidRPr="00A17238" w:rsidRDefault="00A17238" w:rsidP="00A17238">
      <w:pPr>
        <w:spacing w:line="276" w:lineRule="auto"/>
        <w:ind w:left="567" w:firstLine="567"/>
        <w:jc w:val="both"/>
      </w:pPr>
      <w:r w:rsidRPr="00A1723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A17238" w:rsidRDefault="00A17238" w:rsidP="00A17238">
      <w:pPr>
        <w:widowControl w:val="0"/>
        <w:shd w:val="clear" w:color="auto" w:fill="FFFFFF"/>
        <w:tabs>
          <w:tab w:val="left" w:pos="1464"/>
        </w:tabs>
        <w:autoSpaceDE w:val="0"/>
        <w:autoSpaceDN w:val="0"/>
        <w:spacing w:after="213" w:line="225" w:lineRule="atLeast"/>
        <w:ind w:left="567"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567"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567" w:right="195" w:firstLine="567"/>
        <w:rPr>
          <w:b/>
        </w:rPr>
      </w:pPr>
    </w:p>
    <w:p w:rsidR="00A17238" w:rsidRPr="000F7BB8" w:rsidRDefault="00A17238" w:rsidP="00A17238">
      <w:pPr>
        <w:ind w:left="5670" w:right="6"/>
        <w:rPr>
          <w:i/>
        </w:rPr>
      </w:pPr>
      <w:r w:rsidRPr="000F7BB8">
        <w:rPr>
          <w:i/>
        </w:rPr>
        <w:lastRenderedPageBreak/>
        <w:t>Утвержден</w:t>
      </w:r>
      <w:r w:rsidRPr="000F7BB8">
        <w:rPr>
          <w:i/>
          <w:spacing w:val="1"/>
        </w:rPr>
        <w:t xml:space="preserve"> </w:t>
      </w:r>
      <w:r w:rsidRPr="000F7BB8">
        <w:rPr>
          <w:i/>
        </w:rPr>
        <w:t>постановлением</w:t>
      </w:r>
    </w:p>
    <w:p w:rsidR="00A17238" w:rsidRPr="000F7BB8" w:rsidRDefault="00A17238" w:rsidP="00A17238">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A17238" w:rsidRPr="000F7BB8" w:rsidRDefault="00A17238" w:rsidP="00A17238">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A17238" w:rsidRDefault="00A17238" w:rsidP="00A17238">
      <w:pPr>
        <w:pStyle w:val="af"/>
        <w:ind w:right="6"/>
      </w:pPr>
    </w:p>
    <w:p w:rsidR="00A17238" w:rsidRPr="000F7BB8" w:rsidRDefault="00A17238" w:rsidP="00A17238">
      <w:pPr>
        <w:pStyle w:val="1"/>
        <w:ind w:left="426" w:right="6"/>
        <w:rPr>
          <w:sz w:val="24"/>
          <w:szCs w:val="24"/>
        </w:rPr>
      </w:pPr>
      <w:r w:rsidRPr="000F7BB8">
        <w:rPr>
          <w:sz w:val="24"/>
          <w:szCs w:val="24"/>
        </w:rPr>
        <w:t>Порядок</w:t>
      </w:r>
    </w:p>
    <w:p w:rsidR="00A17238" w:rsidRPr="000F7BB8" w:rsidRDefault="00A17238" w:rsidP="00A17238">
      <w:pPr>
        <w:ind w:left="426"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A17238" w:rsidRPr="000F7BB8" w:rsidRDefault="00A17238" w:rsidP="00A17238">
      <w:pPr>
        <w:pStyle w:val="1"/>
        <w:spacing w:line="321" w:lineRule="exact"/>
        <w:ind w:left="426"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A17238" w:rsidRPr="000F7BB8" w:rsidRDefault="00A17238" w:rsidP="00A17238">
      <w:pPr>
        <w:pStyle w:val="af"/>
        <w:ind w:left="426" w:right="6"/>
        <w:rPr>
          <w:b/>
        </w:rPr>
      </w:pPr>
    </w:p>
    <w:p w:rsidR="00A17238" w:rsidRPr="000F7BB8" w:rsidRDefault="00A17238" w:rsidP="00937A3F">
      <w:pPr>
        <w:pStyle w:val="aff1"/>
        <w:widowControl w:val="0"/>
        <w:numPr>
          <w:ilvl w:val="0"/>
          <w:numId w:val="104"/>
        </w:numPr>
        <w:tabs>
          <w:tab w:val="left" w:pos="3305"/>
        </w:tabs>
        <w:autoSpaceDE w:val="0"/>
        <w:autoSpaceDN w:val="0"/>
        <w:ind w:left="426"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A17238" w:rsidRPr="000F7BB8" w:rsidRDefault="00A17238" w:rsidP="00A17238">
      <w:pPr>
        <w:pStyle w:val="af"/>
        <w:ind w:left="426" w:right="6"/>
        <w:rPr>
          <w:b/>
        </w:rPr>
      </w:pPr>
    </w:p>
    <w:p w:rsidR="00A17238" w:rsidRPr="000F7BB8" w:rsidRDefault="00A17238" w:rsidP="00937A3F">
      <w:pPr>
        <w:pStyle w:val="aff1"/>
        <w:widowControl w:val="0"/>
        <w:numPr>
          <w:ilvl w:val="1"/>
          <w:numId w:val="103"/>
        </w:numPr>
        <w:tabs>
          <w:tab w:val="left" w:pos="1302"/>
        </w:tabs>
        <w:autoSpaceDE w:val="0"/>
        <w:autoSpaceDN w:val="0"/>
        <w:ind w:left="426"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A17238" w:rsidRPr="000F7BB8" w:rsidRDefault="00A17238" w:rsidP="00937A3F">
      <w:pPr>
        <w:pStyle w:val="aff1"/>
        <w:widowControl w:val="0"/>
        <w:numPr>
          <w:ilvl w:val="1"/>
          <w:numId w:val="103"/>
        </w:numPr>
        <w:tabs>
          <w:tab w:val="left" w:pos="1302"/>
        </w:tabs>
        <w:autoSpaceDE w:val="0"/>
        <w:autoSpaceDN w:val="0"/>
        <w:ind w:left="426"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A17238" w:rsidRPr="000F7BB8" w:rsidRDefault="00A17238" w:rsidP="00A17238">
      <w:pPr>
        <w:pStyle w:val="af"/>
        <w:ind w:left="426"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A17238" w:rsidRPr="000F7BB8" w:rsidRDefault="00A17238" w:rsidP="00A17238">
      <w:pPr>
        <w:pStyle w:val="af"/>
        <w:ind w:left="426"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A17238" w:rsidRPr="000F7BB8" w:rsidRDefault="00A17238" w:rsidP="00A17238">
      <w:pPr>
        <w:pStyle w:val="af"/>
        <w:ind w:left="426"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A17238" w:rsidRPr="000F7BB8" w:rsidRDefault="00A17238" w:rsidP="00937A3F">
      <w:pPr>
        <w:pStyle w:val="aff1"/>
        <w:widowControl w:val="0"/>
        <w:numPr>
          <w:ilvl w:val="1"/>
          <w:numId w:val="103"/>
        </w:numPr>
        <w:tabs>
          <w:tab w:val="left" w:pos="1302"/>
        </w:tabs>
        <w:autoSpaceDE w:val="0"/>
        <w:autoSpaceDN w:val="0"/>
        <w:ind w:left="426"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A17238" w:rsidRPr="000F7BB8" w:rsidRDefault="00A17238" w:rsidP="00937A3F">
      <w:pPr>
        <w:pStyle w:val="aff1"/>
        <w:widowControl w:val="0"/>
        <w:numPr>
          <w:ilvl w:val="1"/>
          <w:numId w:val="103"/>
        </w:numPr>
        <w:tabs>
          <w:tab w:val="left" w:pos="1302"/>
        </w:tabs>
        <w:autoSpaceDE w:val="0"/>
        <w:autoSpaceDN w:val="0"/>
        <w:ind w:left="426"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A17238" w:rsidRPr="000F7BB8" w:rsidRDefault="00A17238" w:rsidP="00A17238">
      <w:pPr>
        <w:pStyle w:val="aff1"/>
        <w:tabs>
          <w:tab w:val="left" w:pos="1302"/>
        </w:tabs>
        <w:ind w:left="426" w:right="6"/>
      </w:pPr>
    </w:p>
    <w:p w:rsidR="00A17238" w:rsidRPr="000F7BB8" w:rsidRDefault="009E3D51" w:rsidP="00A17238">
      <w:pPr>
        <w:pStyle w:val="af"/>
        <w:ind w:left="426" w:right="6"/>
      </w:pPr>
      <w:r>
        <w:rPr>
          <w:lang w:eastAsia="en-US"/>
        </w:rPr>
        <w:pict>
          <v:rect id="_x0000_s1026" style="position:absolute;left:0;text-align:left;margin-left:85.1pt;margin-top:8.65pt;width:2in;height:.5pt;z-index:-251658752;mso-wrap-distance-left:0;mso-wrap-distance-right:0;mso-position-horizontal-relative:page" fillcolor="black" stroked="f">
            <w10:wrap type="topAndBottom" anchorx="page"/>
          </v:rect>
        </w:pict>
      </w:r>
    </w:p>
    <w:p w:rsidR="00A17238" w:rsidRPr="000F7BB8" w:rsidRDefault="00A17238" w:rsidP="00A17238">
      <w:pPr>
        <w:pStyle w:val="af"/>
        <w:spacing w:line="242" w:lineRule="auto"/>
        <w:ind w:left="426"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A17238" w:rsidRPr="000F7BB8" w:rsidRDefault="00A17238" w:rsidP="00937A3F">
      <w:pPr>
        <w:pStyle w:val="aff1"/>
        <w:widowControl w:val="0"/>
        <w:numPr>
          <w:ilvl w:val="1"/>
          <w:numId w:val="103"/>
        </w:numPr>
        <w:tabs>
          <w:tab w:val="left" w:pos="1302"/>
        </w:tabs>
        <w:autoSpaceDE w:val="0"/>
        <w:autoSpaceDN w:val="0"/>
        <w:ind w:left="426"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A17238" w:rsidRPr="000F7BB8" w:rsidRDefault="00A17238" w:rsidP="00937A3F">
      <w:pPr>
        <w:pStyle w:val="aff1"/>
        <w:widowControl w:val="0"/>
        <w:numPr>
          <w:ilvl w:val="1"/>
          <w:numId w:val="103"/>
        </w:numPr>
        <w:tabs>
          <w:tab w:val="left" w:pos="1302"/>
        </w:tabs>
        <w:autoSpaceDE w:val="0"/>
        <w:autoSpaceDN w:val="0"/>
        <w:ind w:left="426" w:right="6" w:firstLine="707"/>
        <w:jc w:val="both"/>
      </w:pPr>
      <w:r w:rsidRPr="000F7BB8">
        <w:t>Учет членов Профсоюза осуществляется в первичной профсоюзной</w:t>
      </w:r>
      <w:r w:rsidRPr="000F7BB8">
        <w:rPr>
          <w:spacing w:val="-67"/>
        </w:rPr>
        <w:t xml:space="preserve"> </w:t>
      </w:r>
      <w:r w:rsidRPr="000F7BB8">
        <w:lastRenderedPageBreak/>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A17238" w:rsidRPr="000F7BB8" w:rsidRDefault="00A17238" w:rsidP="00A17238">
      <w:pPr>
        <w:pStyle w:val="af"/>
        <w:ind w:left="426" w:right="6"/>
      </w:pPr>
    </w:p>
    <w:p w:rsidR="00A17238" w:rsidRPr="000F7BB8" w:rsidRDefault="00A17238" w:rsidP="00937A3F">
      <w:pPr>
        <w:pStyle w:val="1"/>
        <w:keepNext w:val="0"/>
        <w:widowControl w:val="0"/>
        <w:numPr>
          <w:ilvl w:val="0"/>
          <w:numId w:val="104"/>
        </w:numPr>
        <w:tabs>
          <w:tab w:val="left" w:pos="2964"/>
        </w:tabs>
        <w:autoSpaceDE w:val="0"/>
        <w:autoSpaceDN w:val="0"/>
        <w:ind w:left="426"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A17238" w:rsidRPr="000F7BB8" w:rsidRDefault="00A17238" w:rsidP="00A17238">
      <w:pPr>
        <w:pStyle w:val="af"/>
        <w:ind w:left="426" w:right="6"/>
        <w:rPr>
          <w:b/>
        </w:rPr>
      </w:pPr>
    </w:p>
    <w:p w:rsidR="00A17238" w:rsidRPr="000F7BB8" w:rsidRDefault="00A17238" w:rsidP="00937A3F">
      <w:pPr>
        <w:pStyle w:val="aff1"/>
        <w:widowControl w:val="0"/>
        <w:numPr>
          <w:ilvl w:val="1"/>
          <w:numId w:val="102"/>
        </w:numPr>
        <w:tabs>
          <w:tab w:val="left" w:pos="1302"/>
        </w:tabs>
        <w:autoSpaceDE w:val="0"/>
        <w:autoSpaceDN w:val="0"/>
        <w:spacing w:line="242" w:lineRule="auto"/>
        <w:ind w:left="426"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A17238" w:rsidRPr="000F7BB8" w:rsidRDefault="00A17238" w:rsidP="00A17238">
      <w:pPr>
        <w:pStyle w:val="af"/>
        <w:ind w:left="426"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A17238" w:rsidRPr="000F7BB8" w:rsidRDefault="00A17238" w:rsidP="00A17238">
      <w:pPr>
        <w:pStyle w:val="af"/>
        <w:ind w:left="426"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A17238" w:rsidRPr="000F7BB8" w:rsidRDefault="00A17238" w:rsidP="00A17238">
      <w:pPr>
        <w:pStyle w:val="af"/>
        <w:ind w:left="426"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A17238" w:rsidRPr="000F7BB8" w:rsidRDefault="00A17238" w:rsidP="00A17238">
      <w:pPr>
        <w:pStyle w:val="af"/>
        <w:ind w:left="426"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A17238" w:rsidRPr="000F7BB8" w:rsidRDefault="00A17238" w:rsidP="00A17238">
      <w:pPr>
        <w:pStyle w:val="af"/>
        <w:ind w:left="426"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A17238" w:rsidRPr="000F7BB8" w:rsidRDefault="00A17238" w:rsidP="00A17238">
      <w:pPr>
        <w:pStyle w:val="af"/>
        <w:ind w:left="426"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A17238" w:rsidRPr="000F7BB8" w:rsidRDefault="00A17238" w:rsidP="00A17238">
      <w:pPr>
        <w:pStyle w:val="af"/>
        <w:ind w:left="426"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A17238" w:rsidRPr="000F7BB8" w:rsidRDefault="00A17238" w:rsidP="00A17238">
      <w:pPr>
        <w:pStyle w:val="af"/>
        <w:ind w:left="426"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A17238" w:rsidRPr="000F7BB8" w:rsidRDefault="00A17238" w:rsidP="00A17238">
      <w:pPr>
        <w:pStyle w:val="af"/>
        <w:ind w:left="426"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A17238" w:rsidRPr="000F7BB8" w:rsidRDefault="00A17238" w:rsidP="00A17238">
      <w:pPr>
        <w:pStyle w:val="af"/>
        <w:ind w:left="426"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lastRenderedPageBreak/>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A17238" w:rsidRPr="000F7BB8" w:rsidRDefault="00A17238" w:rsidP="00A17238">
      <w:pPr>
        <w:pStyle w:val="af"/>
        <w:ind w:left="426"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A17238" w:rsidRPr="000F7BB8" w:rsidRDefault="00A17238" w:rsidP="00937A3F">
      <w:pPr>
        <w:pStyle w:val="aff1"/>
        <w:widowControl w:val="0"/>
        <w:numPr>
          <w:ilvl w:val="1"/>
          <w:numId w:val="102"/>
        </w:numPr>
        <w:tabs>
          <w:tab w:val="left" w:pos="1302"/>
        </w:tabs>
        <w:autoSpaceDE w:val="0"/>
        <w:autoSpaceDN w:val="0"/>
        <w:ind w:left="426" w:right="6" w:firstLine="707"/>
        <w:jc w:val="both"/>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tbl>
      <w:tblPr>
        <w:tblpPr w:leftFromText="180" w:rightFromText="180" w:vertAnchor="text" w:tblpXSpec="center" w:tblpY="-637"/>
        <w:tblW w:w="10416" w:type="dxa"/>
        <w:tblLayout w:type="fixed"/>
        <w:tblLook w:val="04A0" w:firstRow="1" w:lastRow="0" w:firstColumn="1" w:lastColumn="0" w:noHBand="0" w:noVBand="1"/>
      </w:tblPr>
      <w:tblGrid>
        <w:gridCol w:w="5313"/>
        <w:gridCol w:w="5103"/>
      </w:tblGrid>
      <w:tr w:rsidR="00A17238" w:rsidRPr="00A17238" w:rsidTr="00EF2164">
        <w:trPr>
          <w:trHeight w:val="307"/>
        </w:trPr>
        <w:tc>
          <w:tcPr>
            <w:tcW w:w="531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bCs/>
                <w:lang w:eastAsia="ar-SA"/>
              </w:rPr>
            </w:pPr>
            <w:r w:rsidRPr="00A17238">
              <w:rPr>
                <w:rFonts w:eastAsiaTheme="minorEastAsia"/>
                <w:bCs/>
                <w:lang w:eastAsia="ar-SA"/>
              </w:rPr>
              <w:lastRenderedPageBreak/>
              <w:t>Согласовано:</w:t>
            </w:r>
          </w:p>
          <w:p w:rsidR="00A17238" w:rsidRPr="00A17238" w:rsidRDefault="00A17238" w:rsidP="00A17238">
            <w:pPr>
              <w:widowControl w:val="0"/>
              <w:tabs>
                <w:tab w:val="left" w:pos="240"/>
              </w:tabs>
              <w:suppressAutoHyphens/>
              <w:autoSpaceDE w:val="0"/>
              <w:snapToGrid w:val="0"/>
              <w:ind w:left="709" w:firstLine="567"/>
              <w:rPr>
                <w:rFonts w:eastAsiaTheme="minorEastAsia"/>
                <w:bCs/>
                <w:lang w:eastAsia="ar-SA"/>
              </w:rPr>
            </w:pPr>
            <w:r w:rsidRPr="00A17238">
              <w:rPr>
                <w:rFonts w:eastAsiaTheme="minorEastAsia"/>
                <w:bCs/>
                <w:lang w:eastAsia="ar-SA"/>
              </w:rPr>
              <w:t xml:space="preserve">Председатель </w:t>
            </w:r>
          </w:p>
        </w:tc>
        <w:tc>
          <w:tcPr>
            <w:tcW w:w="5103" w:type="dxa"/>
            <w:hideMark/>
          </w:tcPr>
          <w:p w:rsidR="00A17238" w:rsidRPr="00A17238" w:rsidRDefault="00A17238" w:rsidP="00A17238">
            <w:pPr>
              <w:widowControl w:val="0"/>
              <w:suppressAutoHyphens/>
              <w:autoSpaceDE w:val="0"/>
              <w:snapToGrid w:val="0"/>
              <w:ind w:left="709" w:firstLine="567"/>
              <w:jc w:val="center"/>
              <w:rPr>
                <w:rFonts w:eastAsiaTheme="minorEastAsia"/>
                <w:bCs/>
                <w:lang w:eastAsia="ar-SA"/>
              </w:rPr>
            </w:pPr>
            <w:r w:rsidRPr="00A17238">
              <w:rPr>
                <w:rFonts w:eastAsiaTheme="minorEastAsia"/>
                <w:bCs/>
                <w:lang w:eastAsia="ar-SA"/>
              </w:rPr>
              <w:t>«УТВЕРЖДЕНО»</w:t>
            </w:r>
          </w:p>
        </w:tc>
      </w:tr>
      <w:tr w:rsidR="00A17238" w:rsidRPr="00A17238" w:rsidTr="00EF2164">
        <w:trPr>
          <w:trHeight w:val="615"/>
        </w:trPr>
        <w:tc>
          <w:tcPr>
            <w:tcW w:w="531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 xml:space="preserve">Профсоюзного комитета </w:t>
            </w:r>
          </w:p>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 xml:space="preserve">МБДОУ «Детский сад №130 </w:t>
            </w:r>
          </w:p>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 xml:space="preserve">комбинированного вида с татарским </w:t>
            </w:r>
          </w:p>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 xml:space="preserve">языком воспитания и обучения» </w:t>
            </w:r>
          </w:p>
          <w:p w:rsidR="00A17238" w:rsidRPr="00A17238" w:rsidRDefault="00A17238" w:rsidP="00A17238">
            <w:pPr>
              <w:widowControl w:val="0"/>
              <w:tabs>
                <w:tab w:val="left" w:pos="240"/>
              </w:tabs>
              <w:suppressAutoHyphens/>
              <w:autoSpaceDE w:val="0"/>
              <w:ind w:left="709" w:firstLine="567"/>
              <w:rPr>
                <w:rFonts w:eastAsiaTheme="minorEastAsia"/>
                <w:lang w:eastAsia="ar-SA"/>
              </w:rPr>
            </w:pPr>
            <w:r w:rsidRPr="00A17238">
              <w:rPr>
                <w:rFonts w:eastAsiaTheme="minorEastAsia"/>
                <w:lang w:eastAsia="ar-SA"/>
              </w:rPr>
              <w:t>Приволжского района г. Казани</w:t>
            </w:r>
          </w:p>
        </w:tc>
        <w:tc>
          <w:tcPr>
            <w:tcW w:w="510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Заведующая МБДОУ «Детский сад №130 комбинированного вида с татарским языком воспитания и обучения» Приволжского района г.Казани</w:t>
            </w:r>
          </w:p>
        </w:tc>
      </w:tr>
      <w:tr w:rsidR="00A17238" w:rsidRPr="00A17238" w:rsidTr="00EF2164">
        <w:trPr>
          <w:trHeight w:val="307"/>
        </w:trPr>
        <w:tc>
          <w:tcPr>
            <w:tcW w:w="531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 xml:space="preserve">____________Яруллина И.Ф.   </w:t>
            </w:r>
          </w:p>
        </w:tc>
        <w:tc>
          <w:tcPr>
            <w:tcW w:w="510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____________Р.Р.Хайруллина</w:t>
            </w:r>
          </w:p>
        </w:tc>
      </w:tr>
      <w:tr w:rsidR="00A17238" w:rsidRPr="00A17238" w:rsidTr="00EF2164">
        <w:trPr>
          <w:trHeight w:val="307"/>
        </w:trPr>
        <w:tc>
          <w:tcPr>
            <w:tcW w:w="531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p>
        </w:tc>
        <w:tc>
          <w:tcPr>
            <w:tcW w:w="5103" w:type="dxa"/>
            <w:hideMark/>
          </w:tcPr>
          <w:p w:rsidR="00A17238" w:rsidRPr="00A17238" w:rsidRDefault="00A17238" w:rsidP="00A17238">
            <w:pPr>
              <w:widowControl w:val="0"/>
              <w:tabs>
                <w:tab w:val="left" w:pos="240"/>
              </w:tabs>
              <w:suppressAutoHyphens/>
              <w:autoSpaceDE w:val="0"/>
              <w:snapToGrid w:val="0"/>
              <w:ind w:left="709" w:firstLine="567"/>
              <w:rPr>
                <w:rFonts w:eastAsiaTheme="minorEastAsia"/>
                <w:lang w:eastAsia="ar-SA"/>
              </w:rPr>
            </w:pPr>
            <w:r w:rsidRPr="00A17238">
              <w:rPr>
                <w:rFonts w:eastAsiaTheme="minorEastAsia"/>
                <w:lang w:eastAsia="ar-SA"/>
              </w:rPr>
              <w:t>Приказ от 21.02.2022  № 3</w:t>
            </w:r>
          </w:p>
        </w:tc>
      </w:tr>
    </w:tbl>
    <w:p w:rsidR="00A17238" w:rsidRPr="00A17238" w:rsidRDefault="00A17238" w:rsidP="00A17238">
      <w:pPr>
        <w:spacing w:after="200"/>
        <w:ind w:left="709" w:firstLine="567"/>
        <w:rPr>
          <w:rFonts w:eastAsiaTheme="minorEastAsia"/>
          <w:i/>
        </w:rPr>
      </w:pPr>
      <w:r w:rsidRPr="00A17238">
        <w:rPr>
          <w:rFonts w:eastAsiaTheme="minorEastAsia"/>
          <w:i/>
        </w:rPr>
        <w:t xml:space="preserve">                                                                          </w:t>
      </w:r>
    </w:p>
    <w:p w:rsidR="00A17238" w:rsidRPr="00A17238" w:rsidRDefault="00A17238" w:rsidP="00A17238">
      <w:pPr>
        <w:widowControl w:val="0"/>
        <w:suppressAutoHyphens/>
        <w:autoSpaceDE w:val="0"/>
        <w:ind w:left="709" w:firstLine="567"/>
        <w:jc w:val="center"/>
        <w:rPr>
          <w:rFonts w:eastAsiaTheme="minorEastAsia"/>
          <w:b/>
          <w:lang w:eastAsia="ar-SA"/>
        </w:rPr>
      </w:pPr>
      <w:r w:rsidRPr="00A17238">
        <w:rPr>
          <w:rFonts w:eastAsiaTheme="minorEastAsia"/>
          <w:b/>
          <w:lang w:eastAsia="ar-SA"/>
        </w:rPr>
        <w:t>Положение</w:t>
      </w:r>
    </w:p>
    <w:p w:rsidR="00A17238" w:rsidRPr="00A17238" w:rsidRDefault="00A17238" w:rsidP="00A17238">
      <w:pPr>
        <w:widowControl w:val="0"/>
        <w:suppressAutoHyphens/>
        <w:autoSpaceDE w:val="0"/>
        <w:ind w:left="709" w:firstLine="567"/>
        <w:jc w:val="center"/>
        <w:rPr>
          <w:rFonts w:eastAsiaTheme="minorEastAsia"/>
          <w:b/>
          <w:lang w:eastAsia="ar-SA"/>
        </w:rPr>
      </w:pPr>
      <w:r w:rsidRPr="00A17238">
        <w:rPr>
          <w:rFonts w:eastAsiaTheme="minorEastAsia"/>
          <w:b/>
          <w:lang w:eastAsia="ar-SA"/>
        </w:rPr>
        <w:t>о порядке распределения стимулирующих выплат за качество работы</w:t>
      </w:r>
    </w:p>
    <w:p w:rsidR="00A17238" w:rsidRPr="00A17238" w:rsidRDefault="00A17238" w:rsidP="00A17238">
      <w:pPr>
        <w:widowControl w:val="0"/>
        <w:suppressAutoHyphens/>
        <w:autoSpaceDE w:val="0"/>
        <w:ind w:left="709" w:firstLine="567"/>
        <w:jc w:val="center"/>
        <w:rPr>
          <w:rFonts w:eastAsiaTheme="minorEastAsia"/>
          <w:b/>
          <w:bCs/>
          <w:color w:val="000000"/>
          <w:lang w:eastAsia="ar-SA"/>
        </w:rPr>
      </w:pPr>
      <w:r w:rsidRPr="00A17238">
        <w:rPr>
          <w:rFonts w:eastAsiaTheme="minorEastAsia"/>
          <w:b/>
          <w:bCs/>
          <w:color w:val="000000"/>
          <w:lang w:eastAsia="ar-SA"/>
        </w:rPr>
        <w:t>Муниципального бюджетного дошкольного образовательного</w:t>
      </w:r>
    </w:p>
    <w:p w:rsidR="00A17238" w:rsidRPr="00A17238" w:rsidRDefault="00A17238" w:rsidP="00A17238">
      <w:pPr>
        <w:widowControl w:val="0"/>
        <w:suppressAutoHyphens/>
        <w:autoSpaceDE w:val="0"/>
        <w:ind w:left="709" w:firstLine="567"/>
        <w:jc w:val="center"/>
        <w:rPr>
          <w:rFonts w:eastAsiaTheme="minorEastAsia"/>
          <w:b/>
          <w:bCs/>
          <w:color w:val="000000"/>
          <w:lang w:eastAsia="ar-SA"/>
        </w:rPr>
      </w:pPr>
      <w:r w:rsidRPr="00A17238">
        <w:rPr>
          <w:rFonts w:eastAsiaTheme="minorEastAsia"/>
          <w:b/>
          <w:bCs/>
          <w:color w:val="000000"/>
          <w:lang w:eastAsia="ar-SA"/>
        </w:rPr>
        <w:t>учреждения «Детский сад № 130 комбинированного вида с татарским языком воспитания и обучения» Приволжского района г.Казани</w:t>
      </w:r>
    </w:p>
    <w:p w:rsidR="00A17238" w:rsidRPr="00A17238" w:rsidRDefault="00A17238" w:rsidP="00A17238">
      <w:pPr>
        <w:widowControl w:val="0"/>
        <w:suppressAutoHyphens/>
        <w:autoSpaceDE w:val="0"/>
        <w:ind w:left="709" w:firstLine="567"/>
        <w:jc w:val="both"/>
        <w:rPr>
          <w:rFonts w:eastAsiaTheme="minorEastAsia"/>
          <w:b/>
          <w:bCs/>
          <w:color w:val="000000"/>
          <w:lang w:eastAsia="ar-SA"/>
        </w:rPr>
      </w:pPr>
    </w:p>
    <w:p w:rsidR="00A17238" w:rsidRPr="00A17238" w:rsidRDefault="00A17238" w:rsidP="00937A3F">
      <w:pPr>
        <w:widowControl w:val="0"/>
        <w:numPr>
          <w:ilvl w:val="0"/>
          <w:numId w:val="105"/>
        </w:numPr>
        <w:suppressAutoHyphens/>
        <w:autoSpaceDE w:val="0"/>
        <w:autoSpaceDN w:val="0"/>
        <w:adjustRightInd w:val="0"/>
        <w:spacing w:after="200"/>
        <w:ind w:left="426" w:firstLine="567"/>
        <w:jc w:val="both"/>
        <w:rPr>
          <w:rFonts w:eastAsia="Calibri"/>
          <w:b/>
          <w:lang w:eastAsia="ar-SA"/>
        </w:rPr>
      </w:pPr>
      <w:r w:rsidRPr="00A17238">
        <w:rPr>
          <w:rFonts w:eastAsia="Calibri"/>
          <w:b/>
          <w:lang w:eastAsia="ar-SA"/>
        </w:rPr>
        <w:t>Общие положения.</w:t>
      </w:r>
    </w:p>
    <w:p w:rsidR="00A17238" w:rsidRPr="00A17238" w:rsidRDefault="00A17238" w:rsidP="00EF2164">
      <w:pPr>
        <w:shd w:val="clear" w:color="auto" w:fill="FFFFFF"/>
        <w:ind w:left="426" w:firstLine="567"/>
        <w:jc w:val="both"/>
        <w:rPr>
          <w:rFonts w:ascii="Arial" w:hAnsi="Arial" w:cs="Arial"/>
          <w:color w:val="2C2D2E"/>
        </w:rPr>
      </w:pPr>
      <w:r w:rsidRPr="00A17238">
        <w:rPr>
          <w:rFonts w:eastAsiaTheme="minorEastAsia"/>
          <w:lang w:eastAsia="ar-SA"/>
        </w:rPr>
        <w:t>Положение о порядке распределения стимулирующих выплат, далее «Положение», разработано:</w:t>
      </w:r>
    </w:p>
    <w:p w:rsidR="00A17238" w:rsidRPr="00A17238" w:rsidRDefault="00A17238" w:rsidP="00937A3F">
      <w:pPr>
        <w:numPr>
          <w:ilvl w:val="0"/>
          <w:numId w:val="110"/>
        </w:numPr>
        <w:shd w:val="clear" w:color="auto" w:fill="FFFFFF"/>
        <w:spacing w:after="200"/>
        <w:ind w:left="426" w:firstLine="567"/>
        <w:contextualSpacing/>
        <w:jc w:val="both"/>
        <w:rPr>
          <w:rFonts w:ascii="Arial" w:hAnsi="Arial" w:cs="Arial"/>
          <w:color w:val="2C2D2E"/>
        </w:rPr>
      </w:pPr>
      <w:r w:rsidRPr="00A17238">
        <w:rPr>
          <w:rFonts w:eastAsiaTheme="minorEastAsia"/>
          <w:lang w:eastAsia="ar-SA"/>
        </w:rPr>
        <w:t>в соответствии со статьей 144 Трудового кодекса РФ, Законом Российской Федерации «Об образовании»,</w:t>
      </w:r>
    </w:p>
    <w:p w:rsidR="00A17238" w:rsidRPr="00A17238" w:rsidRDefault="00A17238" w:rsidP="00937A3F">
      <w:pPr>
        <w:numPr>
          <w:ilvl w:val="0"/>
          <w:numId w:val="110"/>
        </w:numPr>
        <w:shd w:val="clear" w:color="auto" w:fill="FFFFFF"/>
        <w:spacing w:before="100" w:beforeAutospacing="1" w:after="100" w:afterAutospacing="1"/>
        <w:ind w:left="426" w:firstLine="567"/>
        <w:contextualSpacing/>
        <w:jc w:val="both"/>
        <w:rPr>
          <w:rFonts w:ascii="Arial" w:hAnsi="Arial" w:cs="Arial"/>
          <w:color w:val="2C2D2E"/>
        </w:rPr>
      </w:pPr>
      <w:r w:rsidRPr="00A17238">
        <w:rPr>
          <w:rFonts w:eastAsiaTheme="minorEastAsia"/>
          <w:color w:val="000000"/>
          <w:lang w:eastAsia="ar-SA"/>
        </w:rPr>
        <w:t>Постановлением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r w:rsidRPr="00A17238">
        <w:rPr>
          <w:rFonts w:ascii="Arial" w:eastAsiaTheme="minorEastAsia" w:hAnsi="Arial" w:cs="Arial"/>
          <w:color w:val="2C2D2E"/>
        </w:rPr>
        <w:t xml:space="preserve"> </w:t>
      </w:r>
    </w:p>
    <w:p w:rsidR="00A17238" w:rsidRPr="00A17238" w:rsidRDefault="00A17238" w:rsidP="00937A3F">
      <w:pPr>
        <w:numPr>
          <w:ilvl w:val="0"/>
          <w:numId w:val="110"/>
        </w:numPr>
        <w:spacing w:after="200"/>
        <w:ind w:left="426" w:firstLine="567"/>
        <w:contextualSpacing/>
        <w:jc w:val="both"/>
        <w:rPr>
          <w:rFonts w:eastAsiaTheme="minorEastAsia"/>
        </w:rPr>
      </w:pPr>
      <w:r w:rsidRPr="00A17238">
        <w:rPr>
          <w:rFonts w:eastAsiaTheme="minorEastAsia"/>
        </w:rPr>
        <w:t>Постановлением Кабинета Министров РТ №1030 от 30.10.2021 г. «О внесении изменений в отдельные постановления Кабинета Министров РТ»;</w:t>
      </w:r>
    </w:p>
    <w:p w:rsidR="00A17238" w:rsidRPr="00A17238" w:rsidRDefault="00A17238" w:rsidP="00937A3F">
      <w:pPr>
        <w:numPr>
          <w:ilvl w:val="0"/>
          <w:numId w:val="110"/>
        </w:numPr>
        <w:spacing w:after="200"/>
        <w:ind w:left="426" w:firstLine="567"/>
        <w:contextualSpacing/>
        <w:jc w:val="both"/>
        <w:rPr>
          <w:rFonts w:eastAsiaTheme="minorEastAsia"/>
        </w:rPr>
      </w:pPr>
      <w:r w:rsidRPr="00A17238">
        <w:rPr>
          <w:rFonts w:eastAsiaTheme="minorEastAsia"/>
        </w:rPr>
        <w:t xml:space="preserve">Изменения и дополнения в Отраслевые Соглашения между МО и Н РТ и Татарским республиканским комитетом профсоюза народного образования и науки на 2021-2023 годы от 10.01.2022 г., и изменения и дополнения в Отраслевые Соглашения между УО и Н РТ и Татарским республиканским комитетом профсоюза народного образования и науки на 2021-2023 годы от 15.02.2022 г. </w:t>
      </w:r>
    </w:p>
    <w:p w:rsidR="00A17238" w:rsidRPr="00A17238" w:rsidRDefault="00A17238" w:rsidP="00937A3F">
      <w:pPr>
        <w:widowControl w:val="0"/>
        <w:numPr>
          <w:ilvl w:val="0"/>
          <w:numId w:val="110"/>
        </w:numPr>
        <w:suppressAutoHyphens/>
        <w:autoSpaceDE w:val="0"/>
        <w:spacing w:after="200"/>
        <w:ind w:left="426" w:firstLine="567"/>
        <w:contextualSpacing/>
        <w:jc w:val="both"/>
        <w:rPr>
          <w:rFonts w:eastAsiaTheme="minorEastAsia"/>
          <w:color w:val="000000"/>
          <w:lang w:eastAsia="ar-SA"/>
        </w:rPr>
      </w:pPr>
      <w:r w:rsidRPr="00A17238">
        <w:rPr>
          <w:rFonts w:eastAsiaTheme="minorEastAsia"/>
          <w:color w:val="000000"/>
          <w:lang w:eastAsia="ar-SA"/>
        </w:rPr>
        <w:t>Приказа МОиН РТ от 26.08.2016 г. под-1924/16 «О внесении изменений в Приложение №24 к приказу Министерства образования и науки РТ от 25.06.2013 №2441/13 «Об утверждении критериев оценки эффективности деятельности руководителей и работников государственных и муниципальных учреждений РТ» и определяет критерии выплат за качество выполняемых работ работниками учреждения по результатам труда за определенный отрезок времени;</w:t>
      </w:r>
    </w:p>
    <w:p w:rsidR="00A17238" w:rsidRPr="00A17238" w:rsidRDefault="00A17238" w:rsidP="00937A3F">
      <w:pPr>
        <w:widowControl w:val="0"/>
        <w:numPr>
          <w:ilvl w:val="2"/>
          <w:numId w:val="110"/>
        </w:numPr>
        <w:suppressAutoHyphens/>
        <w:autoSpaceDE w:val="0"/>
        <w:spacing w:after="200"/>
        <w:ind w:left="426" w:firstLine="567"/>
        <w:contextualSpacing/>
        <w:jc w:val="both"/>
        <w:rPr>
          <w:rFonts w:eastAsiaTheme="minorEastAsia"/>
          <w:color w:val="000000"/>
          <w:lang w:eastAsia="ar-SA"/>
        </w:rPr>
      </w:pPr>
      <w:r w:rsidRPr="00A17238">
        <w:rPr>
          <w:rFonts w:eastAsiaTheme="minorEastAsia"/>
          <w:color w:val="000000"/>
          <w:lang w:eastAsia="ar-SA"/>
        </w:rPr>
        <w:t>Федерального закона №273 «Об образовании в Российской              Федерации».</w:t>
      </w:r>
    </w:p>
    <w:p w:rsidR="00A17238" w:rsidRPr="00A17238" w:rsidRDefault="00A17238" w:rsidP="00EF2164">
      <w:pPr>
        <w:widowControl w:val="0"/>
        <w:suppressAutoHyphens/>
        <w:autoSpaceDE w:val="0"/>
        <w:ind w:left="426" w:firstLine="567"/>
        <w:jc w:val="both"/>
        <w:rPr>
          <w:rFonts w:eastAsia="Calibri"/>
          <w:color w:val="000000"/>
          <w:lang w:eastAsia="ar-SA"/>
        </w:rPr>
      </w:pPr>
      <w:r w:rsidRPr="00A17238">
        <w:rPr>
          <w:rFonts w:eastAsia="Calibri"/>
          <w:color w:val="000000"/>
          <w:lang w:eastAsia="ar-SA"/>
        </w:rPr>
        <w:t>1.1.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A17238" w:rsidRPr="00A17238" w:rsidRDefault="00A17238" w:rsidP="00937A3F">
      <w:pPr>
        <w:widowControl w:val="0"/>
        <w:numPr>
          <w:ilvl w:val="1"/>
          <w:numId w:val="106"/>
        </w:numPr>
        <w:suppressAutoHyphens/>
        <w:autoSpaceDE w:val="0"/>
        <w:autoSpaceDN w:val="0"/>
        <w:adjustRightInd w:val="0"/>
        <w:spacing w:after="200"/>
        <w:ind w:left="426" w:firstLine="567"/>
        <w:jc w:val="both"/>
        <w:rPr>
          <w:rFonts w:eastAsia="Calibri"/>
          <w:color w:val="000000"/>
          <w:lang w:eastAsia="ar-SA"/>
        </w:rPr>
      </w:pPr>
      <w:r w:rsidRPr="00A17238">
        <w:rPr>
          <w:rFonts w:eastAsia="Calibri"/>
          <w:color w:val="000000"/>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A17238" w:rsidRPr="00A17238" w:rsidRDefault="00A17238" w:rsidP="00937A3F">
      <w:pPr>
        <w:widowControl w:val="0"/>
        <w:numPr>
          <w:ilvl w:val="1"/>
          <w:numId w:val="107"/>
        </w:numPr>
        <w:suppressAutoHyphens/>
        <w:autoSpaceDE w:val="0"/>
        <w:autoSpaceDN w:val="0"/>
        <w:adjustRightInd w:val="0"/>
        <w:spacing w:after="200"/>
        <w:ind w:left="426" w:firstLine="567"/>
        <w:jc w:val="both"/>
        <w:rPr>
          <w:rFonts w:eastAsiaTheme="minorEastAsia"/>
          <w:color w:val="000000"/>
          <w:lang w:eastAsia="ar-SA"/>
        </w:rPr>
      </w:pPr>
      <w:r w:rsidRPr="00A17238">
        <w:rPr>
          <w:rFonts w:eastAsiaTheme="minorEastAsia"/>
          <w:color w:val="000000"/>
          <w:lang w:eastAsia="ar-SA"/>
        </w:rPr>
        <w:t>1.3.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A17238" w:rsidRPr="00A17238" w:rsidRDefault="00A17238" w:rsidP="00EF2164">
      <w:pPr>
        <w:suppressAutoHyphens/>
        <w:ind w:left="426" w:firstLine="567"/>
        <w:jc w:val="both"/>
        <w:rPr>
          <w:rFonts w:eastAsia="Calibri"/>
          <w:color w:val="000000"/>
          <w:lang w:eastAsia="ar-SA"/>
        </w:rPr>
      </w:pPr>
      <w:r w:rsidRPr="00A17238">
        <w:rPr>
          <w:rFonts w:eastAsia="Calibri"/>
          <w:color w:val="000000"/>
          <w:lang w:eastAsia="ar-SA"/>
        </w:rPr>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A17238" w:rsidRPr="00A17238" w:rsidRDefault="00A17238" w:rsidP="00EF2164">
      <w:pPr>
        <w:suppressAutoHyphens/>
        <w:spacing w:after="200"/>
        <w:ind w:left="426" w:firstLine="567"/>
        <w:jc w:val="both"/>
        <w:rPr>
          <w:rFonts w:eastAsia="Calibri"/>
          <w:color w:val="000000"/>
          <w:lang w:eastAsia="ar-SA"/>
        </w:rPr>
      </w:pPr>
      <w:r w:rsidRPr="00A17238">
        <w:rPr>
          <w:rFonts w:eastAsia="Calibri"/>
          <w:color w:val="000000"/>
          <w:lang w:eastAsia="ar-SA"/>
        </w:rPr>
        <w:lastRenderedPageBreak/>
        <w:t>1.5.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A17238" w:rsidRPr="00A17238" w:rsidRDefault="00A17238" w:rsidP="00937A3F">
      <w:pPr>
        <w:widowControl w:val="0"/>
        <w:numPr>
          <w:ilvl w:val="0"/>
          <w:numId w:val="105"/>
        </w:numPr>
        <w:suppressAutoHyphens/>
        <w:autoSpaceDE w:val="0"/>
        <w:autoSpaceDN w:val="0"/>
        <w:adjustRightInd w:val="0"/>
        <w:spacing w:after="200"/>
        <w:ind w:left="426" w:firstLine="567"/>
        <w:jc w:val="both"/>
        <w:rPr>
          <w:rFonts w:eastAsia="Calibri"/>
          <w:b/>
          <w:color w:val="000000"/>
          <w:lang w:eastAsia="ar-SA"/>
        </w:rPr>
      </w:pPr>
      <w:r w:rsidRPr="00A17238">
        <w:rPr>
          <w:rFonts w:eastAsia="Calibri"/>
          <w:b/>
          <w:color w:val="000000"/>
          <w:lang w:eastAsia="ar-SA"/>
        </w:rPr>
        <w:t>Порядок установления размера стимулирующих выплат</w:t>
      </w:r>
    </w:p>
    <w:p w:rsidR="00A17238" w:rsidRPr="00A17238" w:rsidRDefault="00A17238" w:rsidP="00937A3F">
      <w:pPr>
        <w:widowControl w:val="0"/>
        <w:numPr>
          <w:ilvl w:val="1"/>
          <w:numId w:val="108"/>
        </w:numPr>
        <w:suppressAutoHyphens/>
        <w:autoSpaceDE w:val="0"/>
        <w:autoSpaceDN w:val="0"/>
        <w:adjustRightInd w:val="0"/>
        <w:spacing w:after="200"/>
        <w:ind w:left="426" w:firstLine="567"/>
        <w:jc w:val="both"/>
        <w:rPr>
          <w:rFonts w:eastAsia="Calibri"/>
          <w:color w:val="000000"/>
          <w:lang w:eastAsia="ar-SA"/>
        </w:rPr>
      </w:pPr>
      <w:r w:rsidRPr="00A17238">
        <w:rPr>
          <w:rFonts w:eastAsia="Calibri"/>
          <w:color w:val="000000"/>
          <w:lang w:eastAsia="ar-SA"/>
        </w:rPr>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ДОУ на учебный год. Комиссия разрабатывает форму оценочного листа, диапазон баллов по каждому критерию.</w:t>
      </w:r>
    </w:p>
    <w:p w:rsidR="00A17238" w:rsidRPr="00A17238" w:rsidRDefault="00A17238" w:rsidP="00937A3F">
      <w:pPr>
        <w:widowControl w:val="0"/>
        <w:numPr>
          <w:ilvl w:val="1"/>
          <w:numId w:val="108"/>
        </w:numPr>
        <w:suppressAutoHyphens/>
        <w:autoSpaceDE w:val="0"/>
        <w:autoSpaceDN w:val="0"/>
        <w:adjustRightInd w:val="0"/>
        <w:spacing w:after="200"/>
        <w:ind w:left="426" w:firstLine="567"/>
        <w:jc w:val="both"/>
        <w:rPr>
          <w:rFonts w:eastAsia="Calibri"/>
          <w:color w:val="000000"/>
          <w:lang w:eastAsia="ar-SA"/>
        </w:rPr>
      </w:pPr>
      <w:r w:rsidRPr="00A17238">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профкома.</w:t>
      </w:r>
    </w:p>
    <w:p w:rsidR="00A17238" w:rsidRPr="00A17238" w:rsidRDefault="00A17238" w:rsidP="00937A3F">
      <w:pPr>
        <w:widowControl w:val="0"/>
        <w:numPr>
          <w:ilvl w:val="1"/>
          <w:numId w:val="108"/>
        </w:numPr>
        <w:suppressAutoHyphens/>
        <w:autoSpaceDE w:val="0"/>
        <w:autoSpaceDN w:val="0"/>
        <w:adjustRightInd w:val="0"/>
        <w:spacing w:after="200"/>
        <w:ind w:left="426" w:firstLine="567"/>
        <w:jc w:val="both"/>
        <w:rPr>
          <w:rFonts w:eastAsia="Calibri"/>
          <w:color w:val="000000"/>
          <w:lang w:eastAsia="ar-SA"/>
        </w:rPr>
      </w:pPr>
      <w:r w:rsidRPr="00A17238">
        <w:rPr>
          <w:rFonts w:eastAsia="Calibri"/>
          <w:color w:val="000000"/>
          <w:lang w:eastAsia="ar-SA"/>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A17238" w:rsidRPr="00A17238" w:rsidRDefault="00A17238" w:rsidP="00937A3F">
      <w:pPr>
        <w:widowControl w:val="0"/>
        <w:numPr>
          <w:ilvl w:val="1"/>
          <w:numId w:val="108"/>
        </w:numPr>
        <w:suppressAutoHyphens/>
        <w:autoSpaceDE w:val="0"/>
        <w:autoSpaceDN w:val="0"/>
        <w:adjustRightInd w:val="0"/>
        <w:spacing w:after="200"/>
        <w:ind w:left="426" w:firstLine="567"/>
        <w:jc w:val="both"/>
        <w:rPr>
          <w:rFonts w:eastAsia="Calibri"/>
          <w:color w:val="000000"/>
          <w:lang w:eastAsia="ar-SA"/>
        </w:rPr>
      </w:pPr>
      <w:r w:rsidRPr="00A17238">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color w:val="000000"/>
          <w:lang w:eastAsia="ar-SA"/>
        </w:rPr>
        <w:t xml:space="preserve">2.5. Комиссия по распределению </w:t>
      </w:r>
      <w:r w:rsidRPr="00A17238">
        <w:rPr>
          <w:rFonts w:eastAsiaTheme="minorEastAsia"/>
          <w:lang w:eastAsia="ar-SA"/>
        </w:rPr>
        <w:t xml:space="preserve">стимулирующих выплат работникам 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lang w:eastAsia="ar-SA"/>
        </w:rPr>
        <w:t xml:space="preserve">2.9. Руководитель образовательного учреждения, на основании протокола комиссии в 2-хдневный срок, издает приказ об утверждении размеров стимулирующих выплат. </w:t>
      </w:r>
    </w:p>
    <w:p w:rsidR="00A17238" w:rsidRPr="00A17238" w:rsidRDefault="00A17238" w:rsidP="00EF2164">
      <w:pPr>
        <w:widowControl w:val="0"/>
        <w:suppressAutoHyphens/>
        <w:autoSpaceDE w:val="0"/>
        <w:ind w:left="426" w:firstLine="567"/>
        <w:jc w:val="both"/>
        <w:rPr>
          <w:rFonts w:eastAsiaTheme="minorEastAsia"/>
          <w:lang w:eastAsia="ar-SA"/>
        </w:rPr>
      </w:pPr>
      <w:r w:rsidRPr="00A17238">
        <w:rPr>
          <w:rFonts w:eastAsiaTheme="minorEastAsia"/>
          <w:lang w:eastAsia="ar-SA"/>
        </w:rPr>
        <w:lastRenderedPageBreak/>
        <w:t>2.10. Протоколы комиссии хранятся у руководителя образовательного учреждения в течение двух лет.</w:t>
      </w:r>
    </w:p>
    <w:p w:rsidR="00A17238" w:rsidRPr="00A17238" w:rsidRDefault="00A17238" w:rsidP="00EF2164">
      <w:pPr>
        <w:widowControl w:val="0"/>
        <w:autoSpaceDE w:val="0"/>
        <w:autoSpaceDN w:val="0"/>
        <w:adjustRightInd w:val="0"/>
        <w:spacing w:after="200"/>
        <w:ind w:left="426" w:firstLine="567"/>
        <w:jc w:val="both"/>
        <w:rPr>
          <w:rFonts w:eastAsiaTheme="minorEastAsia"/>
          <w:color w:val="000000"/>
        </w:rPr>
      </w:pPr>
      <w:r w:rsidRPr="00A17238">
        <w:rPr>
          <w:rFonts w:eastAsiaTheme="minorEastAsia"/>
        </w:rPr>
        <w:t>2.11.</w:t>
      </w:r>
      <w:r w:rsidRPr="00A17238">
        <w:rPr>
          <w:rFonts w:eastAsiaTheme="minorEastAsia"/>
          <w:color w:val="000000"/>
        </w:rPr>
        <w:t xml:space="preserve"> Определяются следующие отчетные периоды:</w:t>
      </w:r>
    </w:p>
    <w:p w:rsidR="00A17238" w:rsidRPr="00A17238" w:rsidRDefault="00A17238" w:rsidP="00EF2164">
      <w:pPr>
        <w:widowControl w:val="0"/>
        <w:autoSpaceDE w:val="0"/>
        <w:autoSpaceDN w:val="0"/>
        <w:adjustRightInd w:val="0"/>
        <w:spacing w:after="200"/>
        <w:ind w:left="426" w:firstLine="567"/>
        <w:jc w:val="both"/>
        <w:rPr>
          <w:rFonts w:eastAsiaTheme="minorEastAsia"/>
          <w:color w:val="000000"/>
        </w:rPr>
      </w:pPr>
      <w:r w:rsidRPr="00A17238">
        <w:rPr>
          <w:rFonts w:eastAsiaTheme="minorEastAsia"/>
          <w:color w:val="000000"/>
        </w:rPr>
        <w:t>1 – январь, февраль, март, апрель, май, июнь, июль, август, – итоги учебного –воспитательных работ за 1 полугодие (выплаты производятся с 1 января по 31 августа);</w:t>
      </w:r>
    </w:p>
    <w:p w:rsidR="00A17238" w:rsidRPr="00A17238" w:rsidRDefault="00A17238" w:rsidP="00EF2164">
      <w:pPr>
        <w:widowControl w:val="0"/>
        <w:autoSpaceDE w:val="0"/>
        <w:autoSpaceDN w:val="0"/>
        <w:adjustRightInd w:val="0"/>
        <w:spacing w:after="200"/>
        <w:ind w:left="426" w:firstLine="567"/>
        <w:jc w:val="both"/>
        <w:rPr>
          <w:rFonts w:eastAsiaTheme="minorEastAsia"/>
          <w:color w:val="000000"/>
        </w:rPr>
      </w:pPr>
      <w:r w:rsidRPr="00A17238">
        <w:rPr>
          <w:rFonts w:eastAsiaTheme="minorEastAsia"/>
          <w:color w:val="000000"/>
        </w:rPr>
        <w:t>2 – сентябрь, октябрь, ноябрь, декабрь – итоги 2 полугодия (выплаты производятся с 1 сентября по 31 декабря)</w:t>
      </w:r>
    </w:p>
    <w:p w:rsidR="00A17238" w:rsidRPr="00A17238" w:rsidRDefault="00A17238" w:rsidP="00EF2164">
      <w:pPr>
        <w:widowControl w:val="0"/>
        <w:autoSpaceDE w:val="0"/>
        <w:autoSpaceDN w:val="0"/>
        <w:adjustRightInd w:val="0"/>
        <w:spacing w:after="200"/>
        <w:ind w:left="426" w:firstLine="567"/>
        <w:jc w:val="both"/>
        <w:rPr>
          <w:rFonts w:eastAsiaTheme="minorEastAsia"/>
          <w:i/>
        </w:rPr>
      </w:pPr>
    </w:p>
    <w:p w:rsidR="00A17238" w:rsidRPr="00A17238" w:rsidRDefault="00A17238" w:rsidP="00937A3F">
      <w:pPr>
        <w:widowControl w:val="0"/>
        <w:numPr>
          <w:ilvl w:val="0"/>
          <w:numId w:val="105"/>
        </w:numPr>
        <w:suppressAutoHyphens/>
        <w:autoSpaceDE w:val="0"/>
        <w:autoSpaceDN w:val="0"/>
        <w:adjustRightInd w:val="0"/>
        <w:spacing w:after="200"/>
        <w:ind w:left="426" w:firstLine="567"/>
        <w:contextualSpacing/>
        <w:rPr>
          <w:rFonts w:eastAsia="Calibri"/>
          <w:b/>
          <w:lang w:eastAsia="ar-SA"/>
        </w:rPr>
      </w:pPr>
      <w:r w:rsidRPr="00A17238">
        <w:rPr>
          <w:rFonts w:eastAsia="Calibri"/>
          <w:b/>
          <w:lang w:eastAsia="ar-SA"/>
        </w:rPr>
        <w:t>Критерии и показатели для распределения стимулирующих выплат</w:t>
      </w:r>
    </w:p>
    <w:p w:rsidR="00A17238" w:rsidRPr="00A17238" w:rsidRDefault="00A17238" w:rsidP="00937A3F">
      <w:pPr>
        <w:widowControl w:val="0"/>
        <w:numPr>
          <w:ilvl w:val="1"/>
          <w:numId w:val="109"/>
        </w:numPr>
        <w:tabs>
          <w:tab w:val="left" w:pos="851"/>
        </w:tabs>
        <w:suppressAutoHyphens/>
        <w:autoSpaceDE w:val="0"/>
        <w:autoSpaceDN w:val="0"/>
        <w:adjustRightInd w:val="0"/>
        <w:spacing w:after="200"/>
        <w:ind w:left="426" w:firstLine="567"/>
        <w:jc w:val="both"/>
        <w:rPr>
          <w:rFonts w:eastAsiaTheme="minorEastAsia"/>
          <w:color w:val="000000"/>
          <w:lang w:eastAsia="ar-SA"/>
        </w:rPr>
      </w:pPr>
      <w:r w:rsidRPr="00A17238">
        <w:rPr>
          <w:rFonts w:eastAsiaTheme="minorEastAsia"/>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ДОУ, по согласованию с профсоюзным комитетом учреждения</w:t>
      </w:r>
    </w:p>
    <w:p w:rsidR="00A17238" w:rsidRPr="00A17238" w:rsidRDefault="00A17238" w:rsidP="00937A3F">
      <w:pPr>
        <w:widowControl w:val="0"/>
        <w:numPr>
          <w:ilvl w:val="1"/>
          <w:numId w:val="109"/>
        </w:numPr>
        <w:tabs>
          <w:tab w:val="left" w:pos="851"/>
        </w:tabs>
        <w:suppressAutoHyphens/>
        <w:autoSpaceDE w:val="0"/>
        <w:autoSpaceDN w:val="0"/>
        <w:adjustRightInd w:val="0"/>
        <w:spacing w:after="200"/>
        <w:ind w:left="426" w:firstLine="567"/>
        <w:jc w:val="both"/>
        <w:rPr>
          <w:rFonts w:eastAsiaTheme="minorEastAsia"/>
          <w:lang w:eastAsia="ar-SA"/>
        </w:rPr>
      </w:pPr>
      <w:r w:rsidRPr="00A17238">
        <w:rPr>
          <w:rFonts w:eastAsiaTheme="minorEastAsia"/>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A17238" w:rsidRPr="00A17238" w:rsidRDefault="00A17238" w:rsidP="00937A3F">
      <w:pPr>
        <w:widowControl w:val="0"/>
        <w:numPr>
          <w:ilvl w:val="1"/>
          <w:numId w:val="109"/>
        </w:numPr>
        <w:tabs>
          <w:tab w:val="left" w:pos="851"/>
        </w:tabs>
        <w:suppressAutoHyphens/>
        <w:autoSpaceDE w:val="0"/>
        <w:autoSpaceDN w:val="0"/>
        <w:adjustRightInd w:val="0"/>
        <w:spacing w:after="200"/>
        <w:ind w:left="426" w:firstLine="567"/>
        <w:jc w:val="both"/>
        <w:rPr>
          <w:rFonts w:eastAsiaTheme="minorEastAsia"/>
          <w:lang w:eastAsia="ar-SA"/>
        </w:rPr>
      </w:pPr>
      <w:r w:rsidRPr="00A17238">
        <w:rPr>
          <w:rFonts w:eastAsiaTheme="minorEastAsia"/>
          <w:lang w:eastAsia="ar-SA"/>
        </w:rPr>
        <w:t>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A17238" w:rsidRPr="00A17238" w:rsidRDefault="00A17238" w:rsidP="00937A3F">
      <w:pPr>
        <w:widowControl w:val="0"/>
        <w:numPr>
          <w:ilvl w:val="1"/>
          <w:numId w:val="109"/>
        </w:numPr>
        <w:tabs>
          <w:tab w:val="left" w:pos="851"/>
        </w:tabs>
        <w:suppressAutoHyphens/>
        <w:autoSpaceDE w:val="0"/>
        <w:autoSpaceDN w:val="0"/>
        <w:adjustRightInd w:val="0"/>
        <w:spacing w:after="200"/>
        <w:ind w:left="426" w:firstLine="567"/>
        <w:jc w:val="both"/>
        <w:rPr>
          <w:rFonts w:eastAsia="Calibri"/>
          <w:lang w:eastAsia="ar-SA"/>
        </w:rPr>
      </w:pPr>
      <w:r w:rsidRPr="00A17238">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A17238" w:rsidRPr="00A17238" w:rsidRDefault="00A17238" w:rsidP="00937A3F">
      <w:pPr>
        <w:widowControl w:val="0"/>
        <w:numPr>
          <w:ilvl w:val="1"/>
          <w:numId w:val="109"/>
        </w:numPr>
        <w:tabs>
          <w:tab w:val="left" w:pos="851"/>
        </w:tabs>
        <w:suppressAutoHyphens/>
        <w:autoSpaceDE w:val="0"/>
        <w:autoSpaceDN w:val="0"/>
        <w:adjustRightInd w:val="0"/>
        <w:spacing w:after="200"/>
        <w:ind w:left="426" w:firstLine="567"/>
        <w:jc w:val="both"/>
        <w:rPr>
          <w:rFonts w:eastAsia="Calibri"/>
          <w:lang w:eastAsia="ar-SA"/>
        </w:rPr>
      </w:pPr>
      <w:r w:rsidRPr="00A17238">
        <w:rPr>
          <w:rFonts w:eastAsia="Calibri"/>
          <w:lang w:eastAsia="ar-SA"/>
        </w:rPr>
        <w:t xml:space="preserve">Количество максимальных баллов работников основного персонала не должно превышать: </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 старший воспитатель, учитель-дефектолог– 60 баллов;</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 воспитатель, воспитатель по обучению татарскому языку– 55 баллов;</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 педагог-психолог, – 50 баллов;</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 музыкальный руководитель, инструктор по физической культуре– 45 баллов;</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–медицинская сестра – 40 баллов</w:t>
      </w:r>
    </w:p>
    <w:p w:rsidR="00A17238" w:rsidRPr="00A17238" w:rsidRDefault="00A17238" w:rsidP="00EF2164">
      <w:pPr>
        <w:tabs>
          <w:tab w:val="num" w:pos="0"/>
          <w:tab w:val="left" w:pos="851"/>
        </w:tabs>
        <w:suppressAutoHyphens/>
        <w:ind w:left="426" w:firstLine="567"/>
        <w:jc w:val="both"/>
        <w:rPr>
          <w:rFonts w:eastAsia="Calibri"/>
          <w:lang w:eastAsia="ar-SA"/>
        </w:rPr>
      </w:pPr>
      <w:r w:rsidRPr="00A17238">
        <w:rPr>
          <w:rFonts w:eastAsia="Calibri"/>
          <w:lang w:eastAsia="ar-SA"/>
        </w:rPr>
        <w:t>-младший воспитатель – 35 баллов.</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3.7.</w:t>
      </w:r>
      <w:r w:rsidRPr="00A17238">
        <w:rPr>
          <w:rFonts w:eastAsiaTheme="minorEastAsia"/>
          <w:lang w:eastAsia="ar-SA"/>
        </w:rPr>
        <w:tab/>
        <w:t>Критерии за выполнение социально-значимой общественной работы:</w:t>
      </w:r>
    </w:p>
    <w:p w:rsidR="00A17238" w:rsidRPr="00A17238" w:rsidRDefault="00A17238" w:rsidP="00EF2164">
      <w:pPr>
        <w:widowControl w:val="0"/>
        <w:tabs>
          <w:tab w:val="num" w:pos="0"/>
          <w:tab w:val="left" w:pos="851"/>
        </w:tabs>
        <w:suppressAutoHyphens/>
        <w:autoSpaceDE w:val="0"/>
        <w:ind w:left="426" w:firstLine="567"/>
        <w:jc w:val="both"/>
        <w:rPr>
          <w:rFonts w:eastAsiaTheme="minorEastAsia"/>
          <w:lang w:eastAsia="ar-SA"/>
        </w:rPr>
      </w:pPr>
      <w:r w:rsidRPr="00A17238">
        <w:rPr>
          <w:rFonts w:eastAsiaTheme="minorEastAsia"/>
          <w:lang w:eastAsia="ar-SA"/>
        </w:rPr>
        <w:t>Председатель профсоюзного комитета</w:t>
      </w:r>
      <w:r w:rsidRPr="00A17238">
        <w:rPr>
          <w:rFonts w:eastAsiaTheme="minorEastAsia"/>
          <w:lang w:eastAsia="ar-SA"/>
        </w:rPr>
        <w:tab/>
      </w:r>
      <w:r w:rsidRPr="00A17238">
        <w:rPr>
          <w:rFonts w:eastAsiaTheme="minorEastAsia"/>
          <w:lang w:eastAsia="ar-SA"/>
        </w:rPr>
        <w:tab/>
        <w:t>-до 10 баллов;</w:t>
      </w:r>
    </w:p>
    <w:p w:rsidR="00A17238" w:rsidRPr="00A17238" w:rsidRDefault="00A17238" w:rsidP="00EF2164">
      <w:pPr>
        <w:widowControl w:val="0"/>
        <w:tabs>
          <w:tab w:val="num" w:pos="0"/>
          <w:tab w:val="left" w:pos="851"/>
        </w:tabs>
        <w:suppressAutoHyphens/>
        <w:autoSpaceDE w:val="0"/>
        <w:ind w:left="426" w:firstLine="567"/>
        <w:jc w:val="both"/>
        <w:rPr>
          <w:rFonts w:eastAsiaTheme="minorEastAsia"/>
          <w:lang w:eastAsia="ar-SA"/>
        </w:rPr>
      </w:pPr>
      <w:r w:rsidRPr="00A17238">
        <w:rPr>
          <w:rFonts w:eastAsiaTheme="minorEastAsia"/>
          <w:lang w:eastAsia="ar-SA"/>
        </w:rPr>
        <w:t>Уполномоченный по охране труда</w:t>
      </w:r>
      <w:r w:rsidRPr="00A17238">
        <w:rPr>
          <w:rFonts w:eastAsiaTheme="minorEastAsia"/>
          <w:lang w:eastAsia="ar-SA"/>
        </w:rPr>
        <w:tab/>
      </w:r>
      <w:r w:rsidRPr="00A17238">
        <w:rPr>
          <w:rFonts w:eastAsiaTheme="minorEastAsia"/>
          <w:lang w:eastAsia="ar-SA"/>
        </w:rPr>
        <w:tab/>
      </w:r>
      <w:r w:rsidRPr="00A17238">
        <w:rPr>
          <w:rFonts w:eastAsiaTheme="minorEastAsia"/>
          <w:lang w:eastAsia="ar-SA"/>
        </w:rPr>
        <w:tab/>
        <w:t>- до 7 баллов;</w:t>
      </w:r>
    </w:p>
    <w:p w:rsidR="00A17238" w:rsidRPr="00A17238" w:rsidRDefault="00A17238" w:rsidP="00EF2164">
      <w:pPr>
        <w:widowControl w:val="0"/>
        <w:tabs>
          <w:tab w:val="num" w:pos="0"/>
          <w:tab w:val="left" w:pos="851"/>
        </w:tabs>
        <w:suppressAutoHyphens/>
        <w:autoSpaceDE w:val="0"/>
        <w:ind w:left="426" w:firstLine="567"/>
        <w:jc w:val="both"/>
        <w:rPr>
          <w:rFonts w:eastAsiaTheme="minorEastAsia"/>
          <w:lang w:eastAsia="ar-SA"/>
        </w:rPr>
      </w:pPr>
      <w:r w:rsidRPr="00A17238">
        <w:rPr>
          <w:rFonts w:eastAsiaTheme="minorEastAsia"/>
          <w:lang w:eastAsia="ar-SA"/>
        </w:rPr>
        <w:t>Ответственный за опеку и попечительство</w:t>
      </w:r>
      <w:r w:rsidRPr="00A17238">
        <w:rPr>
          <w:rFonts w:eastAsiaTheme="minorEastAsia"/>
          <w:lang w:eastAsia="ar-SA"/>
        </w:rPr>
        <w:tab/>
        <w:t>- до 5 баллов;</w:t>
      </w:r>
    </w:p>
    <w:p w:rsidR="00A17238" w:rsidRPr="00A17238" w:rsidRDefault="00A17238" w:rsidP="00EF2164">
      <w:pPr>
        <w:widowControl w:val="0"/>
        <w:tabs>
          <w:tab w:val="num" w:pos="0"/>
          <w:tab w:val="left" w:pos="851"/>
        </w:tabs>
        <w:suppressAutoHyphens/>
        <w:autoSpaceDE w:val="0"/>
        <w:ind w:left="426" w:firstLine="567"/>
        <w:jc w:val="both"/>
        <w:rPr>
          <w:rFonts w:eastAsiaTheme="minorEastAsia"/>
          <w:lang w:eastAsia="ar-SA"/>
        </w:rPr>
      </w:pPr>
      <w:r w:rsidRPr="00A17238">
        <w:rPr>
          <w:rFonts w:eastAsiaTheme="minorEastAsia"/>
          <w:lang w:eastAsia="ar-SA"/>
        </w:rPr>
        <w:t xml:space="preserve">Ответственный за делопроизводство </w:t>
      </w:r>
      <w:r w:rsidRPr="00A17238">
        <w:rPr>
          <w:rFonts w:eastAsiaTheme="minorEastAsia"/>
          <w:lang w:eastAsia="ar-SA"/>
        </w:rPr>
        <w:tab/>
      </w:r>
      <w:r w:rsidRPr="00A17238">
        <w:rPr>
          <w:rFonts w:eastAsiaTheme="minorEastAsia"/>
          <w:lang w:eastAsia="ar-SA"/>
        </w:rPr>
        <w:tab/>
        <w:t xml:space="preserve"> - до 5 баллов;</w:t>
      </w:r>
    </w:p>
    <w:p w:rsidR="00A17238" w:rsidRPr="00A17238" w:rsidRDefault="00A17238" w:rsidP="00EF2164">
      <w:pPr>
        <w:widowControl w:val="0"/>
        <w:tabs>
          <w:tab w:val="num" w:pos="0"/>
          <w:tab w:val="left" w:pos="851"/>
        </w:tabs>
        <w:suppressAutoHyphens/>
        <w:autoSpaceDE w:val="0"/>
        <w:ind w:left="426" w:firstLine="567"/>
        <w:jc w:val="both"/>
        <w:rPr>
          <w:rFonts w:eastAsiaTheme="minorEastAsia"/>
          <w:lang w:eastAsia="ar-SA"/>
        </w:rPr>
      </w:pPr>
      <w:r w:rsidRPr="00A17238">
        <w:rPr>
          <w:rFonts w:eastAsiaTheme="minorEastAsia"/>
          <w:lang w:eastAsia="ar-SA"/>
        </w:rPr>
        <w:t>Ответственный за работу с пенсионным фондом и страхованием сотрудников</w:t>
      </w:r>
      <w:r w:rsidRPr="00A17238">
        <w:rPr>
          <w:rFonts w:eastAsiaTheme="minorEastAsia"/>
          <w:lang w:eastAsia="ar-SA"/>
        </w:rPr>
        <w:tab/>
      </w:r>
      <w:r w:rsidRPr="00A17238">
        <w:rPr>
          <w:rFonts w:eastAsiaTheme="minorEastAsia"/>
          <w:lang w:eastAsia="ar-SA"/>
        </w:rPr>
        <w:tab/>
      </w:r>
      <w:r w:rsidRPr="00A17238">
        <w:rPr>
          <w:rFonts w:eastAsiaTheme="minorEastAsia"/>
          <w:lang w:eastAsia="ar-SA"/>
        </w:rPr>
        <w:tab/>
      </w:r>
      <w:r w:rsidRPr="00A17238">
        <w:rPr>
          <w:rFonts w:eastAsiaTheme="minorEastAsia"/>
          <w:lang w:eastAsia="ar-SA"/>
        </w:rPr>
        <w:tab/>
        <w:t xml:space="preserve"> - до 3 баллов;</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3.8.</w:t>
      </w:r>
      <w:r w:rsidRPr="00A17238">
        <w:rPr>
          <w:rFonts w:eastAsiaTheme="minorEastAsia"/>
          <w:lang w:eastAsia="ar-SA"/>
        </w:rPr>
        <w:tab/>
        <w:t xml:space="preserve">Экспертную оценку результативности деятельности работников основного </w:t>
      </w:r>
      <w:r w:rsidRPr="00A17238">
        <w:rPr>
          <w:rFonts w:eastAsiaTheme="minorEastAsia"/>
          <w:lang w:eastAsia="ar-SA"/>
        </w:rPr>
        <w:lastRenderedPageBreak/>
        <w:t>персонала за выполнение социально-значимой общественной работы осуществляет Комиссия.</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3.9.</w:t>
      </w:r>
      <w:r w:rsidRPr="00A17238">
        <w:rPr>
          <w:rFonts w:eastAsiaTheme="minorEastAsia"/>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b/>
          <w:lang w:eastAsia="ar-SA"/>
        </w:rPr>
      </w:pPr>
      <w:r w:rsidRPr="00A17238">
        <w:rPr>
          <w:rFonts w:eastAsiaTheme="minorEastAsia"/>
          <w:b/>
          <w:lang w:eastAsia="ar-SA"/>
        </w:rPr>
        <w:t>4.</w:t>
      </w:r>
      <w:r w:rsidRPr="00A17238">
        <w:rPr>
          <w:rFonts w:eastAsiaTheme="minorEastAsia"/>
          <w:b/>
          <w:lang w:eastAsia="ar-SA"/>
        </w:rPr>
        <w:tab/>
        <w:t>Заключение.</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4.1.</w:t>
      </w:r>
      <w:r w:rsidRPr="00A17238">
        <w:rPr>
          <w:rFonts w:eastAsiaTheme="minorEastAsia"/>
          <w:lang w:eastAsia="ar-SA"/>
        </w:rPr>
        <w:tab/>
        <w:t>Настоящее положение распространяется на всех работников образовательного учреждения и действует до принятия нового.</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4.2.</w:t>
      </w:r>
      <w:r w:rsidRPr="00A17238">
        <w:rPr>
          <w:rFonts w:eastAsiaTheme="minorEastAsia"/>
          <w:lang w:eastAsia="ar-SA"/>
        </w:rPr>
        <w:tab/>
        <w:t>Стимулирующие выплаты педагогическим работникам выплачиваются ежемесячно.</w:t>
      </w:r>
    </w:p>
    <w:p w:rsidR="00A17238" w:rsidRPr="00A17238" w:rsidRDefault="00A17238" w:rsidP="00EF2164">
      <w:pPr>
        <w:widowControl w:val="0"/>
        <w:tabs>
          <w:tab w:val="num" w:pos="0"/>
          <w:tab w:val="left" w:pos="851"/>
        </w:tabs>
        <w:suppressAutoHyphens/>
        <w:autoSpaceDE w:val="0"/>
        <w:spacing w:after="200"/>
        <w:ind w:left="426" w:firstLine="567"/>
        <w:jc w:val="both"/>
        <w:rPr>
          <w:rFonts w:eastAsiaTheme="minorEastAsia"/>
          <w:lang w:eastAsia="ar-SA"/>
        </w:rPr>
      </w:pPr>
      <w:r w:rsidRPr="00A17238">
        <w:rPr>
          <w:rFonts w:eastAsiaTheme="minorEastAsia"/>
          <w:lang w:eastAsia="ar-SA"/>
        </w:rPr>
        <w:t>4.3.</w:t>
      </w:r>
      <w:r w:rsidRPr="00A17238">
        <w:rPr>
          <w:rFonts w:eastAsiaTheme="minorEastAsia"/>
          <w:lang w:eastAsia="ar-SA"/>
        </w:rPr>
        <w:tab/>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EF2164" w:rsidRDefault="00EF2164"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tbl>
      <w:tblPr>
        <w:tblpPr w:leftFromText="180" w:rightFromText="180" w:vertAnchor="text" w:horzAnchor="margin" w:tblpY="158"/>
        <w:tblW w:w="10455" w:type="dxa"/>
        <w:tblLook w:val="04A0" w:firstRow="1" w:lastRow="0" w:firstColumn="1" w:lastColumn="0" w:noHBand="0" w:noVBand="1"/>
      </w:tblPr>
      <w:tblGrid>
        <w:gridCol w:w="5139"/>
        <w:gridCol w:w="5316"/>
      </w:tblGrid>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center"/>
              <w:rPr>
                <w:b/>
                <w:szCs w:val="28"/>
              </w:rPr>
            </w:pPr>
            <w:r w:rsidRPr="00645859">
              <w:rPr>
                <w:b/>
                <w:bCs/>
                <w:szCs w:val="28"/>
              </w:rPr>
              <w:lastRenderedPageBreak/>
              <w:t>«СОГЛАСОВАНО»</w:t>
            </w:r>
          </w:p>
        </w:tc>
        <w:tc>
          <w:tcPr>
            <w:tcW w:w="5316" w:type="dxa"/>
          </w:tcPr>
          <w:p w:rsidR="00645859" w:rsidRPr="00645859" w:rsidRDefault="00645859" w:rsidP="00645859">
            <w:pPr>
              <w:widowControl w:val="0"/>
              <w:autoSpaceDE w:val="0"/>
              <w:autoSpaceDN w:val="0"/>
              <w:adjustRightInd w:val="0"/>
              <w:spacing w:line="276" w:lineRule="auto"/>
              <w:ind w:right="-1"/>
              <w:jc w:val="center"/>
              <w:rPr>
                <w:b/>
                <w:szCs w:val="28"/>
              </w:rPr>
            </w:pPr>
            <w:r w:rsidRPr="00645859">
              <w:rPr>
                <w:b/>
                <w:bCs/>
                <w:szCs w:val="28"/>
              </w:rPr>
              <w:t>«УТВЕРЖДЕНО»</w:t>
            </w:r>
          </w:p>
        </w:tc>
      </w:tr>
      <w:tr w:rsidR="00645859" w:rsidRPr="00645859" w:rsidTr="005D1FF2">
        <w:trPr>
          <w:trHeight w:val="562"/>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 xml:space="preserve">Председатель профсоюзного </w:t>
            </w:r>
          </w:p>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комитета МБДОУ «Детский сад № 130»</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Руководитель МБДОУ «Детский сад № 130»</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________________ Г.Р.Исангулова</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_________________ Т.Г.Зарипова</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 ______ 20____г.</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«___» ________2015г.</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Протокол заседания профкома</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 xml:space="preserve">Приказ </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от____ ______________ 20_____г.</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от____ ______________ 20_____г.</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№_______</w:t>
            </w: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№_______</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p>
        </w:tc>
        <w:tc>
          <w:tcPr>
            <w:tcW w:w="5316" w:type="dxa"/>
          </w:tcPr>
          <w:p w:rsidR="00645859" w:rsidRPr="00645859" w:rsidRDefault="00645859" w:rsidP="00645859">
            <w:pPr>
              <w:widowControl w:val="0"/>
              <w:autoSpaceDE w:val="0"/>
              <w:autoSpaceDN w:val="0"/>
              <w:adjustRightInd w:val="0"/>
              <w:spacing w:line="276" w:lineRule="auto"/>
              <w:ind w:right="-1"/>
              <w:rPr>
                <w:b/>
                <w:bCs/>
                <w:szCs w:val="28"/>
              </w:rPr>
            </w:pPr>
            <w:r w:rsidRPr="00645859">
              <w:rPr>
                <w:b/>
                <w:bCs/>
                <w:szCs w:val="28"/>
              </w:rPr>
              <w:t xml:space="preserve">Рассмотрено на собрании трудового коллектива </w:t>
            </w:r>
            <w:r w:rsidRPr="00645859">
              <w:rPr>
                <w:b/>
                <w:szCs w:val="28"/>
              </w:rPr>
              <w:t xml:space="preserve">МБДОУ «Детский сад № 130» </w:t>
            </w: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p>
        </w:tc>
      </w:tr>
      <w:tr w:rsidR="00645859" w:rsidRPr="00645859" w:rsidTr="005D1FF2">
        <w:trPr>
          <w:trHeight w:val="280"/>
        </w:trPr>
        <w:tc>
          <w:tcPr>
            <w:tcW w:w="5139" w:type="dxa"/>
          </w:tcPr>
          <w:p w:rsidR="00645859" w:rsidRPr="00645859" w:rsidRDefault="00645859" w:rsidP="00645859">
            <w:pPr>
              <w:widowControl w:val="0"/>
              <w:autoSpaceDE w:val="0"/>
              <w:autoSpaceDN w:val="0"/>
              <w:adjustRightInd w:val="0"/>
              <w:spacing w:line="276" w:lineRule="auto"/>
              <w:ind w:right="-1"/>
              <w:jc w:val="both"/>
              <w:rPr>
                <w:szCs w:val="28"/>
              </w:rPr>
            </w:pPr>
          </w:p>
        </w:tc>
        <w:tc>
          <w:tcPr>
            <w:tcW w:w="5316" w:type="dxa"/>
          </w:tcPr>
          <w:p w:rsidR="00645859" w:rsidRPr="00645859" w:rsidRDefault="00645859" w:rsidP="00645859">
            <w:pPr>
              <w:widowControl w:val="0"/>
              <w:autoSpaceDE w:val="0"/>
              <w:autoSpaceDN w:val="0"/>
              <w:adjustRightInd w:val="0"/>
              <w:spacing w:line="276" w:lineRule="auto"/>
              <w:ind w:right="-1"/>
              <w:jc w:val="both"/>
              <w:rPr>
                <w:szCs w:val="28"/>
              </w:rPr>
            </w:pPr>
            <w:r w:rsidRPr="00645859">
              <w:rPr>
                <w:szCs w:val="28"/>
              </w:rPr>
              <w:t>Протокол №___ от  «___» ________20___г.</w:t>
            </w:r>
          </w:p>
        </w:tc>
      </w:tr>
    </w:tbl>
    <w:p w:rsidR="00645859" w:rsidRPr="00645859" w:rsidRDefault="00645859" w:rsidP="00645859">
      <w:pPr>
        <w:widowControl w:val="0"/>
        <w:autoSpaceDE w:val="0"/>
        <w:autoSpaceDN w:val="0"/>
        <w:adjustRightInd w:val="0"/>
        <w:spacing w:line="276" w:lineRule="auto"/>
        <w:ind w:right="-31"/>
        <w:jc w:val="both"/>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r w:rsidRPr="00645859">
        <w:rPr>
          <w:b/>
          <w:color w:val="000000"/>
          <w:sz w:val="28"/>
          <w:szCs w:val="28"/>
        </w:rPr>
        <w:t xml:space="preserve">Критерии  оценки </w:t>
      </w:r>
      <w:r w:rsidRPr="00645859">
        <w:rPr>
          <w:b/>
          <w:sz w:val="28"/>
          <w:szCs w:val="28"/>
        </w:rPr>
        <w:t>эффективности</w:t>
      </w:r>
      <w:r w:rsidRPr="00645859">
        <w:rPr>
          <w:sz w:val="28"/>
          <w:szCs w:val="28"/>
        </w:rPr>
        <w:t xml:space="preserve"> </w:t>
      </w:r>
      <w:r w:rsidRPr="00645859">
        <w:rPr>
          <w:b/>
          <w:color w:val="000000"/>
          <w:sz w:val="28"/>
          <w:szCs w:val="28"/>
        </w:rPr>
        <w:t>деятельности  работников, основного персонала, для выплаты за качество выполняемых работ стимулирующего характера</w:t>
      </w:r>
    </w:p>
    <w:p w:rsidR="00645859" w:rsidRPr="00645859" w:rsidRDefault="00645859" w:rsidP="00645859">
      <w:pPr>
        <w:widowControl w:val="0"/>
        <w:autoSpaceDE w:val="0"/>
        <w:autoSpaceDN w:val="0"/>
        <w:adjustRightInd w:val="0"/>
        <w:spacing w:line="276" w:lineRule="auto"/>
        <w:ind w:right="-31"/>
        <w:jc w:val="center"/>
        <w:rPr>
          <w:b/>
          <w:color w:val="000000"/>
          <w:sz w:val="28"/>
          <w:szCs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sz w:val="28"/>
        </w:rPr>
      </w:pPr>
      <w:r w:rsidRPr="00645859">
        <w:rPr>
          <w:b/>
          <w:sz w:val="28"/>
        </w:rPr>
        <w:t>Критерии  оценки деятельности педагогов.</w:t>
      </w:r>
    </w:p>
    <w:p w:rsidR="00645859" w:rsidRPr="00645859" w:rsidRDefault="00645859" w:rsidP="00645859">
      <w:pPr>
        <w:widowControl w:val="0"/>
        <w:autoSpaceDE w:val="0"/>
        <w:autoSpaceDN w:val="0"/>
        <w:adjustRightInd w:val="0"/>
        <w:spacing w:line="276" w:lineRule="auto"/>
        <w:jc w:val="center"/>
        <w:rPr>
          <w:b/>
          <w:sz w:val="28"/>
        </w:rPr>
      </w:pPr>
    </w:p>
    <w:tbl>
      <w:tblPr>
        <w:tblW w:w="5157" w:type="pct"/>
        <w:tblLayout w:type="fixed"/>
        <w:tblLook w:val="00A0" w:firstRow="1" w:lastRow="0" w:firstColumn="1" w:lastColumn="0" w:noHBand="0" w:noVBand="0"/>
      </w:tblPr>
      <w:tblGrid>
        <w:gridCol w:w="344"/>
        <w:gridCol w:w="1698"/>
        <w:gridCol w:w="765"/>
        <w:gridCol w:w="717"/>
        <w:gridCol w:w="780"/>
        <w:gridCol w:w="751"/>
        <w:gridCol w:w="40"/>
        <w:gridCol w:w="4527"/>
        <w:gridCol w:w="980"/>
      </w:tblGrid>
      <w:tr w:rsidR="00645859" w:rsidRPr="00645859" w:rsidTr="005D1FF2">
        <w:trPr>
          <w:trHeight w:val="945"/>
        </w:trPr>
        <w:tc>
          <w:tcPr>
            <w:tcW w:w="162"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п/п</w:t>
            </w:r>
          </w:p>
        </w:tc>
        <w:tc>
          <w:tcPr>
            <w:tcW w:w="801"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Наименование</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критерия</w:t>
            </w:r>
          </w:p>
        </w:tc>
        <w:tc>
          <w:tcPr>
            <w:tcW w:w="361"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Единица</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измерения</w:t>
            </w:r>
          </w:p>
        </w:tc>
        <w:tc>
          <w:tcPr>
            <w:tcW w:w="338"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Весовой коэфициент</w:t>
            </w:r>
          </w:p>
        </w:tc>
        <w:tc>
          <w:tcPr>
            <w:tcW w:w="368"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Диапазон</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значений</w:t>
            </w:r>
          </w:p>
        </w:tc>
        <w:tc>
          <w:tcPr>
            <w:tcW w:w="35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Весовой</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коэффициент</w:t>
            </w:r>
          </w:p>
        </w:tc>
        <w:tc>
          <w:tcPr>
            <w:tcW w:w="2153" w:type="pct"/>
            <w:gridSpan w:val="2"/>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Расчет показателя</w:t>
            </w:r>
          </w:p>
          <w:p w:rsidR="00645859" w:rsidRPr="00645859" w:rsidRDefault="00645859" w:rsidP="00645859">
            <w:pPr>
              <w:widowControl w:val="0"/>
              <w:autoSpaceDE w:val="0"/>
              <w:autoSpaceDN w:val="0"/>
              <w:adjustRightInd w:val="0"/>
              <w:spacing w:line="276" w:lineRule="auto"/>
              <w:jc w:val="center"/>
              <w:rPr>
                <w:b/>
                <w:sz w:val="20"/>
                <w:szCs w:val="20"/>
              </w:rPr>
            </w:pP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Итоговый балл</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(оценка</w:t>
            </w:r>
          </w:p>
          <w:p w:rsidR="00645859" w:rsidRPr="00645859" w:rsidRDefault="00645859" w:rsidP="00645859">
            <w:pPr>
              <w:widowControl w:val="0"/>
              <w:autoSpaceDE w:val="0"/>
              <w:autoSpaceDN w:val="0"/>
              <w:adjustRightInd w:val="0"/>
              <w:spacing w:line="276" w:lineRule="auto"/>
              <w:jc w:val="center"/>
              <w:rPr>
                <w:b/>
                <w:sz w:val="20"/>
                <w:szCs w:val="20"/>
              </w:rPr>
            </w:pPr>
            <w:r w:rsidRPr="00645859">
              <w:rPr>
                <w:b/>
                <w:sz w:val="20"/>
                <w:szCs w:val="20"/>
              </w:rPr>
              <w:t>Комиссии)</w:t>
            </w:r>
          </w:p>
        </w:tc>
      </w:tr>
      <w:tr w:rsidR="00645859" w:rsidRPr="00645859" w:rsidTr="005D1FF2">
        <w:trPr>
          <w:trHeight w:val="381"/>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4838" w:type="pct"/>
            <w:gridSpan w:val="8"/>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
                <w:color w:val="000000"/>
                <w:sz w:val="20"/>
                <w:szCs w:val="20"/>
              </w:rPr>
            </w:pPr>
            <w:r w:rsidRPr="00645859">
              <w:rPr>
                <w:b/>
                <w:color w:val="000000"/>
                <w:sz w:val="20"/>
                <w:szCs w:val="20"/>
              </w:rPr>
              <w:t>Руководитель учреждения</w:t>
            </w: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Выполнение объема государственного задания по видам услуг</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95-100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w:t>
            </w:r>
            <w:r w:rsidRPr="00645859">
              <w:rPr>
                <w:color w:val="000000"/>
                <w:sz w:val="20"/>
                <w:szCs w:val="20"/>
              </w:rPr>
              <w:t>В - количество фактически оказанных услуг, А-количество услуг, предусмотренных  муниципальным заданием</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Отношение объема внебюджетных доходов к объему бюджетных ассигнований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0-30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A/B*100%, где: А – объем привлеченных внебюджетных средств учреждения, тыс.рублей; В – объем бюджетных ассигнований учреждения, тыс.рублей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5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Повышение заработной платы педагогических работников учреждения за счет средств полученных от предпринимательской и иной приносящей ходов деятельности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100-105</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средняя заработная плата педагогических работников за отчетный период, В- средняя заработная плата педагогических работников за прошлый отчетный период</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Отчет ЗП-образование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Объем средств полученных от предпринимательской и иной приносящей </w:t>
            </w:r>
            <w:r w:rsidRPr="00645859">
              <w:rPr>
                <w:sz w:val="20"/>
                <w:szCs w:val="20"/>
              </w:rPr>
              <w:lastRenderedPageBreak/>
              <w:t xml:space="preserve">доход деятельности, направленных на заработную плату работников учреждения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30-50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объем средств от предпринимательской и иной приносящей доход деятельности за отчетный период, В- объем средств от предпринимательской и иной приносящей доход деятельности за предыдущий </w:t>
            </w:r>
            <w:r w:rsidRPr="00645859">
              <w:rPr>
                <w:sz w:val="20"/>
                <w:szCs w:val="20"/>
              </w:rPr>
              <w:lastRenderedPageBreak/>
              <w:t xml:space="preserve">отчетный период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sz w:val="20"/>
                <w:szCs w:val="20"/>
              </w:rPr>
              <w:t>Отчет форма 034 в Веб-сводах</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Отношение фонда оплаты труда педагогического персонала к фонду оплаты труда прочего (административно-управленческого, учебно-вспомогательного, младшего обслуживающего персонала)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фонд оплаты труда педагогического персонала за отчетный период (бюджет, внебюджетные средства), В- общий фонд оплаты труда учреждения (бюджет, внебюджетные средства)</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77"/>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Готовность учреждения к новому учебному году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акт</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Наличие акта о приеме дошкольного образовательного учреждения, подписанного до 5 сентября текущего учебного года</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77"/>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Зачисление в дошкольное образовательное учреждение детей в АИС «Электронный детский сад», поддержка актуальной информации о группах и воспитанниках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ошибок в АИС «Электронный детский сад», обращений родителей по направлению и зачислению в детский сад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Табеля посещаемости детей, договора с родителями, заявления родителей на зачисление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63"/>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педагогических работников, имеющих первую и высшую квалификационные категории в общем количестве педагогов в дошкольном образовательном учреждении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45-60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FF0000"/>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Аттестационные листы, приказы о присвоении квалификационных категорий педагогам</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9</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Обеспечение безопасности жизнедеятельности участников образовательного процесса</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случай</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Отсутствие травматизма, иных  несчастных случаев в учреждении, происшедших по причине нарушений  требований САНПИНа, охраны труда – 7 баллов, наличие указанных случаев - ноль баллов </w:t>
            </w:r>
          </w:p>
          <w:p w:rsidR="00645859" w:rsidRPr="00645859" w:rsidRDefault="00645859" w:rsidP="00645859">
            <w:pPr>
              <w:widowControl w:val="0"/>
              <w:autoSpaceDE w:val="0"/>
              <w:autoSpaceDN w:val="0"/>
              <w:adjustRightInd w:val="0"/>
              <w:jc w:val="both"/>
              <w:rPr>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Охват детей дополнительными образовательными услугами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30-80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Приказы, договора с родителями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278"/>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педагогов, использующих инновационные программы, в общем количестве педагогов в дошкольном образовательном учреждении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30-70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педагогов, использующих инновационные программы; В -  общее количество педагогов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w:t>
            </w:r>
            <w:r w:rsidRPr="00645859">
              <w:rPr>
                <w:sz w:val="20"/>
                <w:szCs w:val="20"/>
              </w:rPr>
              <w:t>Приказы, протоколы, сертификаты, аналитические данные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педагогов, использующих</w:t>
            </w:r>
          </w:p>
          <w:p w:rsidR="00645859" w:rsidRPr="00645859" w:rsidRDefault="00645859" w:rsidP="00645859">
            <w:pPr>
              <w:widowControl w:val="0"/>
              <w:autoSpaceDE w:val="0"/>
              <w:autoSpaceDN w:val="0"/>
              <w:adjustRightInd w:val="0"/>
              <w:jc w:val="both"/>
              <w:rPr>
                <w:sz w:val="20"/>
                <w:szCs w:val="20"/>
              </w:rPr>
            </w:pPr>
            <w:r w:rsidRPr="00645859">
              <w:rPr>
                <w:sz w:val="20"/>
                <w:szCs w:val="20"/>
              </w:rPr>
              <w:t>вариативные формы дошкольного образования</w:t>
            </w:r>
          </w:p>
          <w:p w:rsidR="00645859" w:rsidRPr="00645859" w:rsidRDefault="00645859" w:rsidP="00645859">
            <w:pPr>
              <w:widowControl w:val="0"/>
              <w:autoSpaceDE w:val="0"/>
              <w:autoSpaceDN w:val="0"/>
              <w:adjustRightInd w:val="0"/>
              <w:jc w:val="both"/>
              <w:rPr>
                <w:sz w:val="20"/>
                <w:szCs w:val="20"/>
              </w:rPr>
            </w:pP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10-30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педагогов, использующих вариативные формы дошкольного образования; В -  общее количество педагогов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w:t>
            </w:r>
            <w:r w:rsidRPr="00645859">
              <w:rPr>
                <w:sz w:val="20"/>
                <w:szCs w:val="20"/>
              </w:rPr>
              <w:t>Приказы, ООПДО, планы работы, аналитические данные, протоколы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Участия учреждения в проектах и конкурсах регионального, федерального и международного уровней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Участие учреждения в проектах, конкурсах</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федерального  уровня  - 6 баллов;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республиканского уровня  - 4 балла;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муниципального уровня – 2 балла,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при отсутствии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наличии участников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Учитывается приказы по итогам </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 xml:space="preserve">проведения мероприятий различного уровня </w:t>
            </w:r>
            <w:r w:rsidRPr="00645859">
              <w:rPr>
                <w:sz w:val="20"/>
                <w:szCs w:val="20"/>
              </w:rPr>
              <w:t>дипломы, грамоты, сертификаты и.т.п.</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81"/>
        </w:trPr>
        <w:tc>
          <w:tcPr>
            <w:tcW w:w="4536" w:type="pct"/>
            <w:gridSpan w:val="8"/>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b/>
                <w:bCs/>
                <w:sz w:val="20"/>
                <w:szCs w:val="20"/>
              </w:rPr>
              <w:lastRenderedPageBreak/>
              <w:t xml:space="preserve">ИТОГО-100 </w:t>
            </w:r>
          </w:p>
        </w:tc>
        <w:tc>
          <w:tcPr>
            <w:tcW w:w="464"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Старший воспитатель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Промежуточные  результаты освоения основной общеобразовательной программы в учреждении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освоивших программу в отчётный период, В – общее количество детей, посещающих учреждение.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46"/>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Итоговые результаты освоения основной общеобразовательной программы в учреждении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освоивших программу в отчётный период, В – общее количество детей, посещающих учреждение.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5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Охрана жизни и здоровья детей (индекс здоровья)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100-90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ни разу не болевших детей в отчетном периоде, В – число всех обследованных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Данные представляются медицинским персоналом в соответствии с табелем посещаемости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педагогических работников, прошедших курсовую переподготовку</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20-25</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lastRenderedPageBreak/>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Свидетельства, сертификаты о повышении квалификации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57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педагогических работников, имеющих  первую и высшую квалификационные категории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20 - 50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педагогических работников, имеющих  первую и высшую  квалификационные категории; В -  общая численность педагогических работников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Аттестационные листы</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49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Охват детей дополнительными образовательными услугами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30-80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 руководителя ДОУ о ведении дополнительных образовательных услуг, Договора с родителями.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77"/>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Доля положительных отзывов о деятельности </w:t>
            </w:r>
            <w:r w:rsidRPr="00645859">
              <w:rPr>
                <w:color w:val="000000"/>
                <w:sz w:val="20"/>
                <w:szCs w:val="20"/>
              </w:rPr>
              <w:t>учреждения дошкольного образования</w:t>
            </w:r>
            <w:r w:rsidRPr="00645859">
              <w:rPr>
                <w:sz w:val="20"/>
                <w:szCs w:val="20"/>
              </w:rPr>
              <w:t xml:space="preserve"> родителями детей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положительных отзывов родителей, В – число родителей, принявших участие в анкетировании.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sz w:val="20"/>
                <w:szCs w:val="20"/>
              </w:rPr>
              <w:t xml:space="preserve"> </w:t>
            </w:r>
            <w:r w:rsidRPr="00645859">
              <w:rPr>
                <w:b/>
                <w:sz w:val="20"/>
                <w:szCs w:val="20"/>
              </w:rPr>
              <w:t>Протокол, заверяется руководителем учреждения.</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46"/>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Распространение передового педагогического опыта педагогическими работниками учреждения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6*</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646"/>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Доля педагогов, использующих инновационные </w:t>
            </w:r>
            <w:r w:rsidRPr="00645859">
              <w:rPr>
                <w:sz w:val="20"/>
                <w:szCs w:val="20"/>
              </w:rPr>
              <w:lastRenderedPageBreak/>
              <w:t>программы, в общем количестве педагогов в дошкольном образовательном учреждении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30-70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педагогов, использующих инновационные программы; В -  общее количество педагогов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lastRenderedPageBreak/>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w:t>
            </w:r>
            <w:r w:rsidRPr="00645859">
              <w:rPr>
                <w:sz w:val="20"/>
                <w:szCs w:val="20"/>
              </w:rPr>
              <w:t>Приказы, протоколы, сертификаты, аналитические данные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5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10</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Итого - 60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Воспитатель дошкольной  группы детей с 3 до 7 лет</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49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Промежуточные  результаты освоения основной общеобразовательной программы детьми группы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освоивших программу в отчётный период, В – общее количество детей, посещающих учреждение.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76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Итоговые результаты освоения основной общеобразовательной программы детьми группы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отчётный период, В – общее количество детей, посещающих учреждение.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92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Охрана жизни и здоровья детей (индекс здоровья)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100-90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ни разу не болевших детей в отчетном периоде, В – число всех обследованных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Данные представляются медицинским персоналом в соответствии с табелем посещаемости детей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63"/>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Эффективность работы с родителями по результатам анкетирования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положительных отзывов родителей, В – число родителей, принявших участие в анкетировании.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Результаты анкетирования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Охват детей дополнительными образовательными (оздоровительными) услугами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30-80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 руководителя ДОУ о ведении дополнительных образовательных услуг, Договора с родителями.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и реализация авторской программы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При наличии авторской программы 7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Протоколы пед.советов, метод.объединений, сертификаты, дипломы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7*</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Участие в конкурсах </w:t>
            </w:r>
            <w:r w:rsidRPr="00645859">
              <w:rPr>
                <w:sz w:val="20"/>
                <w:szCs w:val="20"/>
              </w:rPr>
              <w:lastRenderedPageBreak/>
              <w:t>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мероприяти</w:t>
            </w:r>
            <w:r w:rsidRPr="00645859">
              <w:rPr>
                <w:sz w:val="20"/>
                <w:szCs w:val="20"/>
              </w:rPr>
              <w:lastRenderedPageBreak/>
              <w:t>е</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w:t>
            </w:r>
            <w:r w:rsidRPr="00645859">
              <w:rPr>
                <w:sz w:val="20"/>
                <w:szCs w:val="20"/>
              </w:rPr>
              <w:lastRenderedPageBreak/>
              <w:t xml:space="preserve">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215"/>
        </w:trPr>
        <w:tc>
          <w:tcPr>
            <w:tcW w:w="4536" w:type="pct"/>
            <w:gridSpan w:val="8"/>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lastRenderedPageBreak/>
              <w:t xml:space="preserve">Итого – 55 </w:t>
            </w:r>
          </w:p>
        </w:tc>
        <w:tc>
          <w:tcPr>
            <w:tcW w:w="464"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218"/>
        </w:trPr>
        <w:tc>
          <w:tcPr>
            <w:tcW w:w="4536" w:type="pct"/>
            <w:gridSpan w:val="8"/>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
                <w:sz w:val="20"/>
                <w:szCs w:val="20"/>
              </w:rPr>
            </w:pPr>
            <w:r w:rsidRPr="00645859">
              <w:rPr>
                <w:b/>
                <w:bCs/>
                <w:sz w:val="20"/>
                <w:szCs w:val="20"/>
              </w:rPr>
              <w:t>Воспитатель  группы детей раннего возраста</w:t>
            </w:r>
          </w:p>
        </w:tc>
        <w:tc>
          <w:tcPr>
            <w:tcW w:w="464"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Уровень нервно-психического развития детей раннего возраста</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с достаточным для данного возраста уровнем нервно-психического развития, В – число всех детей группы</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Итоговые результаты освоения основной общеобразовательной программы для детей раннего возраста</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отчётный период, В – общее количество детей, посещающих учреждение.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 </w:t>
            </w: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46"/>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lang w:val="en-US"/>
              </w:rPr>
            </w:pPr>
            <w:r w:rsidRPr="00645859">
              <w:rPr>
                <w:sz w:val="20"/>
                <w:szCs w:val="20"/>
                <w:lang w:val="en-US"/>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Охрана жизни и здоровья детей (индекс здоровья)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95-100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ни разу не болевших детей в отчетном периоде, В – число всех обследованных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Данные представляются медицинским персоналом в соответствии с табелем посещаемости детей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lang w:val="en-US"/>
              </w:rPr>
            </w:pPr>
            <w:r w:rsidRPr="00645859">
              <w:rPr>
                <w:sz w:val="20"/>
                <w:szCs w:val="20"/>
                <w:lang w:val="en-US"/>
              </w:rPr>
              <w:lastRenderedPageBreak/>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Эффективность работы  в адаптационный период</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p w:rsidR="00645859" w:rsidRPr="00645859" w:rsidRDefault="00645859" w:rsidP="00645859">
            <w:pPr>
              <w:widowControl w:val="0"/>
              <w:autoSpaceDE w:val="0"/>
              <w:autoSpaceDN w:val="0"/>
              <w:adjustRightInd w:val="0"/>
              <w:jc w:val="center"/>
              <w:rPr>
                <w:sz w:val="20"/>
                <w:szCs w:val="20"/>
              </w:rPr>
            </w:pP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успешно прошедших период адаптации, В – общее количество детей группы.</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lang w:val="en-US"/>
              </w:rPr>
            </w:pPr>
            <w:r w:rsidRPr="00645859">
              <w:rPr>
                <w:sz w:val="20"/>
                <w:szCs w:val="20"/>
                <w:lang w:val="en-US"/>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Эффективность работы с родителями по результатам анкетирования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положительных отзывов родителей группы, В – число родителей группы.</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Результаты анкетирования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lang w:val="en-US"/>
              </w:rPr>
            </w:pPr>
            <w:r w:rsidRPr="00645859">
              <w:rPr>
                <w:sz w:val="20"/>
                <w:szCs w:val="20"/>
                <w:lang w:val="en-US"/>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7*</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59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и реализация авторской программы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При наличии авторской программы 7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Протоколы пед.советов, метод.объединений, сертификаты, дипломы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77"/>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214"/>
        </w:trPr>
        <w:tc>
          <w:tcPr>
            <w:tcW w:w="4536" w:type="pct"/>
            <w:gridSpan w:val="8"/>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b/>
                <w:sz w:val="20"/>
                <w:szCs w:val="20"/>
              </w:rPr>
              <w:t>Итого – 55</w:t>
            </w:r>
          </w:p>
        </w:tc>
        <w:tc>
          <w:tcPr>
            <w:tcW w:w="464"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b/>
                <w:sz w:val="20"/>
                <w:szCs w:val="20"/>
              </w:rPr>
            </w:pPr>
          </w:p>
        </w:tc>
      </w:tr>
      <w:tr w:rsidR="00645859" w:rsidRPr="00645859" w:rsidTr="005D1FF2">
        <w:trPr>
          <w:trHeight w:val="333"/>
        </w:trPr>
        <w:tc>
          <w:tcPr>
            <w:tcW w:w="4536" w:type="pct"/>
            <w:gridSpan w:val="8"/>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b/>
                <w:sz w:val="20"/>
                <w:szCs w:val="20"/>
              </w:rPr>
              <w:t>Воспитатель по обучению татарскому (русскому) языку</w:t>
            </w:r>
          </w:p>
        </w:tc>
        <w:tc>
          <w:tcPr>
            <w:tcW w:w="464" w:type="pct"/>
            <w:tcBorders>
              <w:top w:val="nil"/>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b/>
                <w:sz w:val="20"/>
                <w:szCs w:val="20"/>
              </w:rPr>
            </w:pPr>
          </w:p>
        </w:tc>
      </w:tr>
      <w:tr w:rsidR="00645859" w:rsidRPr="00645859" w:rsidTr="005D1FF2">
        <w:trPr>
          <w:trHeight w:val="50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 xml:space="preserve">Промежуточные  результаты освоения программы </w:t>
            </w:r>
            <w:r w:rsidRPr="00645859">
              <w:rPr>
                <w:sz w:val="20"/>
                <w:szCs w:val="20"/>
              </w:rPr>
              <w:t xml:space="preserve">обучения второму (неродному) </w:t>
            </w:r>
            <w:r w:rsidRPr="00645859">
              <w:rPr>
                <w:sz w:val="20"/>
                <w:szCs w:val="20"/>
              </w:rPr>
              <w:lastRenderedPageBreak/>
              <w:t xml:space="preserve">языку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отчётный период, В – общее количество детей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lastRenderedPageBreak/>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271"/>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 xml:space="preserve">Итоговые результаты освоения программы </w:t>
            </w:r>
            <w:r w:rsidRPr="00645859">
              <w:rPr>
                <w:sz w:val="20"/>
                <w:szCs w:val="20"/>
              </w:rPr>
              <w:t xml:space="preserve">обучения второму (неродному) языку в каждой возрастной группе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отчётный период, В - общее количество детей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77"/>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Уровень языковой подготовленности детей подготовительной группы к обучению в школе</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с достаточным уровнем языковой подготовленности к обучению в школе, В – число обследованных детей подготовительной группы к школе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0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Оказание дополнительных образовательных услуг (охват детей дополнительными образовательными услугами по направлению деятельности)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50 - 70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 руководителя ДОУ о ведении дополнительных образовательных услуг, Договора с родителями.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63"/>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Эффективность работы с родителями по результатам анкетирования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положительных отзывов родителей, В – число родителей, принявших участие в анкетировании.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lastRenderedPageBreak/>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Протокол, заверяется руководителем учреждения.</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022"/>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6*</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5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Использование инновационных образовательных программ, технологий (дошкольного образования), в т.ч. информационно-коммуникационных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Использование при работе инновационных программ и технологий – 6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Годовой, календарный план, аналитические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022"/>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и реализация авторской программы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При наличии авторской программы 6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Протоколы пед.советов, метод.объединений, сертификаты, дипломы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022"/>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   Итого –55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Музыкальный руководитель</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863"/>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 xml:space="preserve">Промежуточные  результаты освоения детьми </w:t>
            </w:r>
            <w:r w:rsidRPr="00645859">
              <w:rPr>
                <w:sz w:val="20"/>
                <w:szCs w:val="20"/>
              </w:rPr>
              <w:t>образовательной области «Музыка» основной общеобразовательной программы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области «Музыка» в отчётный период, В – общее количество  детей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w:t>
            </w:r>
            <w:r w:rsidRPr="00645859">
              <w:rPr>
                <w:b/>
                <w:sz w:val="20"/>
                <w:szCs w:val="20"/>
              </w:rPr>
              <w:lastRenderedPageBreak/>
              <w:t>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863"/>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 xml:space="preserve">Итоговые результаты освоения детьми </w:t>
            </w:r>
            <w:r w:rsidRPr="00645859">
              <w:rPr>
                <w:sz w:val="20"/>
                <w:szCs w:val="20"/>
              </w:rPr>
              <w:t>образовательной области «Музыка» основной общеобразовательной программы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области «Музыка» в отчётный период, В – общее количество  детей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Охват детей дополнительными образовательными услугами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50 - 70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 руководителя ДОУ о ведении дополнительных образовательных услуг, Договора с родителями.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1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Эффективность работы с родителями по результатам анкетирования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положительных отзывов родителей, В – число родителей, принявших участие в анкетировании.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Протокол, заверяется руководителем учреждения.</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1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5*</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61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Поддержка и развитие одарённых детей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10-20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выявленных  одарённых детей,  В – общее число воспитанников учреждения. </w:t>
            </w:r>
            <w:r w:rsidRPr="00645859">
              <w:rPr>
                <w:b/>
                <w:sz w:val="20"/>
                <w:szCs w:val="20"/>
              </w:rPr>
              <w:t>Результаты диагностик заносятся в протокол, заверяются администрацией ДОУ, дипломы участия в конкурсах и фестивалях</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61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и реализация авторской программы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При наличии авторской программы 5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Протоколы пед.советов, метод.объединений, сертификаты, дипломы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61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16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Итого -  45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Инструктор по физической культуре</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Промежуточные  результаты освоения детьми образовательной области «Физическая культура»</w:t>
            </w:r>
            <w:r w:rsidRPr="00645859">
              <w:rPr>
                <w:sz w:val="20"/>
                <w:szCs w:val="20"/>
              </w:rPr>
              <w:t xml:space="preserve"> основной общеобразовательной программы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области «Физическая культура» в отчётный период, В – общее количество детей учреждения.</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rPr>
              <w:t>Итоговые результаты освоения детьми образовательной области «Физическая культура»</w:t>
            </w:r>
            <w:r w:rsidRPr="00645859">
              <w:rPr>
                <w:sz w:val="20"/>
                <w:szCs w:val="20"/>
              </w:rPr>
              <w:t xml:space="preserve"> основной общеобразовательной программы дошкольного образования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детей, освоивших программу в области «Физическая культура»  в отчётный период, В – общее количество детей учреждения.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диагностик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Уровень физической подготовленности детей к обучению в школе</w:t>
            </w:r>
          </w:p>
          <w:p w:rsidR="00645859" w:rsidRPr="00645859" w:rsidRDefault="00645859" w:rsidP="00645859">
            <w:pPr>
              <w:widowControl w:val="0"/>
              <w:autoSpaceDE w:val="0"/>
              <w:autoSpaceDN w:val="0"/>
              <w:adjustRightInd w:val="0"/>
              <w:jc w:val="both"/>
              <w:rPr>
                <w:color w:val="FF0000"/>
                <w:sz w:val="20"/>
                <w:szCs w:val="20"/>
              </w:rPr>
            </w:pP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 раз в год</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  А – число детей, с достаточной физической подготовленностью к обучению в школе, В – число детей подготовительной к школе группы</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lastRenderedPageBreak/>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Результаты проверки заносятся в протокол, заверяются администрацией ДОУ</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8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Охрана жизни и здоровья детей (индекс здоровья)</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100-95</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ни разу не болевших детей в отчетном периоде, В – число всех обследованных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Данные представляются медицинским персоналом в соответствии с табелем посещаемости детей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132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Охват детей дополнительными физкультурно-оздоровительными услугами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0 - 70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занимающихся в спортивных кружках и секциях в отчетном периоде, В – число всех детей учреждения.</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Приказ руководителя ДОУ о ведении дополнительных образовательных услуг. План работы спортивных секций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132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5*</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088"/>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и реализация авторской программы</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При наличии авторской программы 5 баллов, при отсутствии – 0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Протоколы пед.советов, метод.объединений, сертификаты, дипломы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32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20-60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w:t>
            </w:r>
            <w:r w:rsidRPr="00645859">
              <w:rPr>
                <w:b/>
                <w:sz w:val="20"/>
                <w:szCs w:val="20"/>
              </w:rPr>
              <w:lastRenderedPageBreak/>
              <w:t xml:space="preserve">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lastRenderedPageBreak/>
              <w:t xml:space="preserve"> Итого – 45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Педагог-психолог</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63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Качество диагностических мероприятий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w:t>
            </w:r>
            <w:r w:rsidRPr="00645859">
              <w:rPr>
                <w:color w:val="000000"/>
                <w:sz w:val="20"/>
                <w:szCs w:val="20"/>
                <w:lang w:val="en-US"/>
              </w:rPr>
              <w:t>N</w:t>
            </w:r>
            <w:r w:rsidRPr="00645859">
              <w:rPr>
                <w:sz w:val="20"/>
                <w:szCs w:val="20"/>
              </w:rPr>
              <w:t xml:space="preserve"> = A/B*100%,   А – число выявленных детей с особенностями в развитии, В – число обследованных детей.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Протокол и анализ диагностических данных.</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1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Психологическая готовность детей к школе</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60 -100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w:t>
            </w:r>
            <w:r w:rsidRPr="00645859">
              <w:rPr>
                <w:color w:val="000000"/>
                <w:sz w:val="20"/>
                <w:szCs w:val="20"/>
                <w:lang w:val="en-US"/>
              </w:rPr>
              <w:t>N</w:t>
            </w:r>
            <w:r w:rsidRPr="00645859">
              <w:rPr>
                <w:sz w:val="20"/>
                <w:szCs w:val="20"/>
              </w:rPr>
              <w:t xml:space="preserve"> = A/B*100%,     А – число детей с  достаточным уровнем психологической готовности к обучению в школе, В – число детей в подготовительной группе.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Протокол диагностики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27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Уровень нервно-психического развития детей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 – 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где  А – число детей, с достаточным уровнем нервно-психического развития, В – число всех детей в учреждении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27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Доля положительных отзывов родителями детей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положительных отзывов родителей, В – число родителей, принявших участие в анкетировании.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w:t>
            </w:r>
            <w:r w:rsidRPr="00645859">
              <w:rPr>
                <w:color w:val="000000"/>
                <w:sz w:val="20"/>
                <w:szCs w:val="20"/>
              </w:rPr>
              <w:lastRenderedPageBreak/>
              <w:t>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Протокол, заверяется руководителем учреждения</w:t>
            </w:r>
            <w:r w:rsidRPr="00645859">
              <w:rPr>
                <w:sz w:val="20"/>
                <w:szCs w:val="20"/>
              </w:rPr>
              <w:t>.</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27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Распространение передового педагогического опыта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6*</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проведённых мероприятий педагогами учреждения, </w:t>
            </w:r>
            <w:r w:rsidRPr="00645859">
              <w:rPr>
                <w:sz w:val="20"/>
                <w:szCs w:val="20"/>
                <w:lang w:val="en-US"/>
              </w:rPr>
              <w:t>N</w:t>
            </w:r>
            <w:r w:rsidRPr="00645859">
              <w:rPr>
                <w:sz w:val="20"/>
                <w:szCs w:val="20"/>
              </w:rPr>
              <w:t xml:space="preserve"> – количество запланированных мероприятий на учебный год.</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27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конкурсах профессионального мастерства, грантах, конференциях, проектах</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мероприятие</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b/>
                <w:sz w:val="20"/>
                <w:szCs w:val="20"/>
              </w:rPr>
              <w:t>Участие в конкурсах, грантах, конференциях, проектах</w:t>
            </w:r>
            <w:r w:rsidRPr="00645859">
              <w:rPr>
                <w:sz w:val="20"/>
                <w:szCs w:val="20"/>
              </w:rPr>
              <w:t xml:space="preserve"> мероприятия муниципального уровня – 2 балла </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республиканского уровня – 4 балла</w:t>
            </w:r>
          </w:p>
          <w:p w:rsidR="00645859" w:rsidRPr="00645859" w:rsidRDefault="00645859" w:rsidP="00645859">
            <w:pPr>
              <w:widowControl w:val="0"/>
              <w:autoSpaceDE w:val="0"/>
              <w:autoSpaceDN w:val="0"/>
              <w:adjustRightInd w:val="0"/>
              <w:jc w:val="both"/>
              <w:rPr>
                <w:sz w:val="20"/>
                <w:szCs w:val="20"/>
              </w:rPr>
            </w:pPr>
            <w:r w:rsidRPr="00645859">
              <w:rPr>
                <w:sz w:val="20"/>
                <w:szCs w:val="20"/>
              </w:rPr>
              <w:t>мероприятия межрегионального и федерального  уровня – 6 баллов</w:t>
            </w:r>
          </w:p>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фактов участия – 0 баллов.</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(при участии по нескольким уровням, балл присваивается </w:t>
            </w:r>
            <w:r w:rsidRPr="00645859">
              <w:rPr>
                <w:b/>
                <w:color w:val="000000"/>
                <w:sz w:val="20"/>
                <w:szCs w:val="20"/>
              </w:rPr>
              <w:t>по наивысшему уровню</w:t>
            </w:r>
            <w:r w:rsidRPr="00645859">
              <w:rPr>
                <w:color w:val="000000"/>
                <w:sz w:val="20"/>
                <w:szCs w:val="20"/>
              </w:rPr>
              <w:t>)</w:t>
            </w:r>
          </w:p>
          <w:p w:rsidR="00645859" w:rsidRPr="00645859" w:rsidRDefault="00645859" w:rsidP="00645859">
            <w:pPr>
              <w:widowControl w:val="0"/>
              <w:autoSpaceDE w:val="0"/>
              <w:autoSpaceDN w:val="0"/>
              <w:adjustRightInd w:val="0"/>
              <w:jc w:val="both"/>
              <w:rPr>
                <w:sz w:val="20"/>
                <w:szCs w:val="20"/>
              </w:rPr>
            </w:pPr>
            <w:r w:rsidRPr="00645859">
              <w:rPr>
                <w:b/>
                <w:sz w:val="20"/>
                <w:szCs w:val="20"/>
              </w:rPr>
              <w:t xml:space="preserve">Подтверждающие документы по итогам конкурсов - Почетные грамоты, дипломы, приказы </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b/>
                <w:sz w:val="20"/>
                <w:szCs w:val="20"/>
              </w:rPr>
            </w:pPr>
          </w:p>
        </w:tc>
      </w:tr>
      <w:tr w:rsidR="00645859" w:rsidRPr="00645859" w:rsidTr="005D1FF2">
        <w:trPr>
          <w:trHeight w:val="274"/>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Консультационная деятельность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80-100</w:t>
            </w:r>
          </w:p>
        </w:tc>
        <w:tc>
          <w:tcPr>
            <w:tcW w:w="354"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5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количество проведённых педагогом консультаций, В – количество запланированных консультаций  с педагогами, родителями.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План консультационной работы, протоколы проведения консультаций.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   Итого – 55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Медсестра</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945"/>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Охват детей прививками</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90-100</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количество привитых детей, В – количество детей, которым в отчетном периоде показаны прививки</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126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2</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Профилактика инфекционных заболеваний</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Случай</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645859" w:rsidRPr="00645859" w:rsidRDefault="00645859" w:rsidP="00645859">
            <w:pPr>
              <w:widowControl w:val="0"/>
              <w:autoSpaceDE w:val="0"/>
              <w:autoSpaceDN w:val="0"/>
              <w:adjustRightInd w:val="0"/>
              <w:jc w:val="both"/>
              <w:rPr>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37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Профилактика эпидемии соматических заболеваний (ОРВИ, грипп и др.), работа по предотвращению закрытия учреждения  на карантин</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Баллы</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Отсутствие закрытия учреждения  на карантин при 24% заболевших от общего числа детей -10 баллов, при наличии карантина – 0 баллов. </w:t>
            </w:r>
          </w:p>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Наличие системы профилактики  соматических заболеваний определяется  по удельному весу заболевших детей в период эпидемии.  </w:t>
            </w:r>
          </w:p>
          <w:p w:rsidR="00645859" w:rsidRPr="00645859" w:rsidRDefault="00645859" w:rsidP="00645859">
            <w:pPr>
              <w:widowControl w:val="0"/>
              <w:autoSpaceDE w:val="0"/>
              <w:autoSpaceDN w:val="0"/>
              <w:adjustRightInd w:val="0"/>
              <w:jc w:val="both"/>
              <w:rPr>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788"/>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Снижение заболеваемости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100-95</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N</w:t>
            </w:r>
            <w:r w:rsidRPr="00645859">
              <w:rPr>
                <w:sz w:val="20"/>
                <w:szCs w:val="20"/>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645859">
              <w:rPr>
                <w:b/>
                <w:sz w:val="20"/>
                <w:szCs w:val="20"/>
              </w:rPr>
              <w:t xml:space="preserve">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Отчетные данные</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lang w:val="en-US"/>
              </w:rPr>
            </w:pPr>
          </w:p>
        </w:tc>
      </w:tr>
      <w:tr w:rsidR="00645859" w:rsidRPr="00645859" w:rsidTr="005D1FF2">
        <w:trPr>
          <w:trHeight w:val="559"/>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Оснащенность  медицинского кабинета</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100-105</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max</w:t>
            </w:r>
            <w:r w:rsidRPr="00645859">
              <w:rPr>
                <w:color w:val="000000"/>
                <w:sz w:val="20"/>
                <w:szCs w:val="20"/>
              </w:rPr>
              <w:t>-</w:t>
            </w:r>
            <w:r w:rsidRPr="00645859">
              <w:rPr>
                <w:color w:val="000000"/>
                <w:sz w:val="20"/>
                <w:szCs w:val="20"/>
                <w:lang w:val="en-US"/>
              </w:rPr>
              <w:t>min</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max</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sz w:val="20"/>
                <w:szCs w:val="20"/>
              </w:rPr>
            </w:pPr>
            <w:r w:rsidRPr="00645859">
              <w:rPr>
                <w:color w:val="000000"/>
                <w:sz w:val="20"/>
                <w:szCs w:val="20"/>
                <w:lang w:val="en-US"/>
              </w:rPr>
              <w:t>min</w:t>
            </w:r>
            <w:r w:rsidRPr="00645859">
              <w:rPr>
                <w:color w:val="000000"/>
                <w:sz w:val="20"/>
                <w:szCs w:val="20"/>
              </w:rPr>
              <w:t xml:space="preserve"> - наихудшее значение критерия эффективности деятельности</w:t>
            </w:r>
            <w:r w:rsidRPr="00645859">
              <w:rPr>
                <w:b/>
                <w:sz w:val="20"/>
                <w:szCs w:val="20"/>
              </w:rPr>
              <w:t xml:space="preserve"> </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Информация предоставляется отделами (управлениями) образования</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 xml:space="preserve">    Итого – 40 </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375"/>
        </w:trPr>
        <w:tc>
          <w:tcPr>
            <w:tcW w:w="4536" w:type="pct"/>
            <w:gridSpan w:val="8"/>
            <w:tcBorders>
              <w:top w:val="single" w:sz="4" w:space="0" w:color="auto"/>
              <w:left w:val="single" w:sz="4" w:space="0" w:color="auto"/>
              <w:bottom w:val="single" w:sz="4" w:space="0" w:color="auto"/>
              <w:right w:val="single" w:sz="4" w:space="0" w:color="000000"/>
            </w:tcBorders>
            <w:vAlign w:val="center"/>
          </w:tcPr>
          <w:p w:rsidR="00645859" w:rsidRPr="00645859" w:rsidRDefault="00645859" w:rsidP="00645859">
            <w:pPr>
              <w:widowControl w:val="0"/>
              <w:autoSpaceDE w:val="0"/>
              <w:autoSpaceDN w:val="0"/>
              <w:adjustRightInd w:val="0"/>
              <w:jc w:val="center"/>
              <w:rPr>
                <w:b/>
                <w:bCs/>
                <w:sz w:val="20"/>
                <w:szCs w:val="20"/>
              </w:rPr>
            </w:pPr>
            <w:r w:rsidRPr="00645859">
              <w:rPr>
                <w:b/>
                <w:bCs/>
                <w:sz w:val="20"/>
                <w:szCs w:val="20"/>
              </w:rPr>
              <w:t>Младший воспитатель</w:t>
            </w:r>
          </w:p>
        </w:tc>
        <w:tc>
          <w:tcPr>
            <w:tcW w:w="464" w:type="pct"/>
            <w:tcBorders>
              <w:top w:val="single" w:sz="4" w:space="0" w:color="auto"/>
              <w:left w:val="single" w:sz="4" w:space="0" w:color="auto"/>
              <w:bottom w:val="single" w:sz="4" w:space="0" w:color="auto"/>
              <w:right w:val="single" w:sz="4" w:space="0" w:color="000000"/>
            </w:tcBorders>
          </w:tcPr>
          <w:p w:rsidR="00645859" w:rsidRPr="00645859" w:rsidRDefault="00645859" w:rsidP="00645859">
            <w:pPr>
              <w:widowControl w:val="0"/>
              <w:autoSpaceDE w:val="0"/>
              <w:autoSpaceDN w:val="0"/>
              <w:adjustRightInd w:val="0"/>
              <w:jc w:val="center"/>
              <w:rPr>
                <w:b/>
                <w:bCs/>
                <w:sz w:val="20"/>
                <w:szCs w:val="20"/>
              </w:rPr>
            </w:pPr>
          </w:p>
        </w:tc>
      </w:tr>
      <w:tr w:rsidR="00645859" w:rsidRPr="00645859" w:rsidTr="005D1FF2">
        <w:trPr>
          <w:trHeight w:val="631"/>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Cs/>
                <w:sz w:val="20"/>
                <w:szCs w:val="20"/>
              </w:rPr>
            </w:pPr>
            <w:r w:rsidRPr="00645859">
              <w:rPr>
                <w:bCs/>
                <w:sz w:val="20"/>
                <w:szCs w:val="20"/>
              </w:rPr>
              <w:t>1</w:t>
            </w:r>
          </w:p>
        </w:tc>
        <w:tc>
          <w:tcPr>
            <w:tcW w:w="801"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Отсутствие нарушений санитарно-эпидемиологического режима в группе</w:t>
            </w:r>
          </w:p>
        </w:tc>
        <w:tc>
          <w:tcPr>
            <w:tcW w:w="361" w:type="pct"/>
            <w:tcBorders>
              <w:top w:val="nil"/>
              <w:left w:val="nil"/>
              <w:bottom w:val="single" w:sz="4" w:space="0" w:color="auto"/>
              <w:right w:val="single" w:sz="4" w:space="0" w:color="auto"/>
            </w:tcBorders>
            <w:shd w:val="clear" w:color="000000" w:fill="FFFFFF"/>
            <w:noWrap/>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баллы</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0-1</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полугодовая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Наличие факта нарушений – 0 баллов, отсутствие факта –10 баллов.</w:t>
            </w:r>
          </w:p>
          <w:p w:rsidR="00645859" w:rsidRPr="00645859" w:rsidRDefault="00645859" w:rsidP="00645859">
            <w:pPr>
              <w:widowControl w:val="0"/>
              <w:autoSpaceDE w:val="0"/>
              <w:autoSpaceDN w:val="0"/>
              <w:adjustRightInd w:val="0"/>
              <w:jc w:val="both"/>
              <w:rPr>
                <w:sz w:val="20"/>
                <w:szCs w:val="20"/>
              </w:rPr>
            </w:pPr>
            <w:r w:rsidRPr="00645859">
              <w:rPr>
                <w:b/>
                <w:sz w:val="20"/>
                <w:szCs w:val="20"/>
              </w:rPr>
              <w:t>Протокол проверок комиссией ДОУ, предписания служб Санэпиднадзора</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631"/>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Cs/>
                <w:sz w:val="20"/>
                <w:szCs w:val="20"/>
              </w:rPr>
            </w:pPr>
            <w:r w:rsidRPr="00645859">
              <w:rPr>
                <w:bCs/>
                <w:sz w:val="20"/>
                <w:szCs w:val="20"/>
              </w:rPr>
              <w:t>2</w:t>
            </w:r>
          </w:p>
        </w:tc>
        <w:tc>
          <w:tcPr>
            <w:tcW w:w="801"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Охрана жизни и здоровья детей  (индекс </w:t>
            </w:r>
            <w:r w:rsidRPr="00645859">
              <w:rPr>
                <w:sz w:val="20"/>
                <w:szCs w:val="20"/>
              </w:rPr>
              <w:lastRenderedPageBreak/>
              <w:t>здоровья)</w:t>
            </w:r>
          </w:p>
        </w:tc>
        <w:tc>
          <w:tcPr>
            <w:tcW w:w="361" w:type="pct"/>
            <w:tcBorders>
              <w:top w:val="nil"/>
              <w:left w:val="nil"/>
              <w:bottom w:val="single" w:sz="4" w:space="0" w:color="auto"/>
              <w:right w:val="single" w:sz="4" w:space="0" w:color="auto"/>
            </w:tcBorders>
            <w:shd w:val="clear" w:color="000000" w:fill="FFFFFF"/>
            <w:noWrap/>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w:t>
            </w:r>
          </w:p>
        </w:tc>
        <w:tc>
          <w:tcPr>
            <w:tcW w:w="338" w:type="pct"/>
            <w:tcBorders>
              <w:top w:val="nil"/>
              <w:left w:val="nil"/>
              <w:bottom w:val="single" w:sz="4" w:space="0" w:color="auto"/>
              <w:right w:val="single" w:sz="4" w:space="0" w:color="auto"/>
            </w:tcBorders>
            <w:shd w:val="clear" w:color="000000" w:fill="FFFFFF"/>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100-95</w:t>
            </w:r>
          </w:p>
          <w:p w:rsidR="00645859" w:rsidRPr="00645859" w:rsidRDefault="00645859" w:rsidP="00645859">
            <w:pPr>
              <w:widowControl w:val="0"/>
              <w:autoSpaceDE w:val="0"/>
              <w:autoSpaceDN w:val="0"/>
              <w:adjustRightInd w:val="0"/>
              <w:jc w:val="center"/>
              <w:rPr>
                <w:sz w:val="20"/>
                <w:szCs w:val="20"/>
              </w:rPr>
            </w:pPr>
            <w:r w:rsidRPr="00645859">
              <w:rPr>
                <w:sz w:val="20"/>
                <w:szCs w:val="20"/>
              </w:rPr>
              <w:t xml:space="preserve">в </w:t>
            </w:r>
            <w:r w:rsidRPr="00645859">
              <w:rPr>
                <w:sz w:val="20"/>
                <w:szCs w:val="20"/>
              </w:rPr>
              <w:lastRenderedPageBreak/>
              <w:t>группах раннего возраста</w:t>
            </w:r>
          </w:p>
          <w:p w:rsidR="00645859" w:rsidRPr="00645859" w:rsidRDefault="00645859" w:rsidP="00645859">
            <w:pPr>
              <w:widowControl w:val="0"/>
              <w:autoSpaceDE w:val="0"/>
              <w:autoSpaceDN w:val="0"/>
              <w:adjustRightInd w:val="0"/>
              <w:jc w:val="center"/>
              <w:rPr>
                <w:sz w:val="20"/>
                <w:szCs w:val="20"/>
              </w:rPr>
            </w:pPr>
            <w:r w:rsidRPr="00645859">
              <w:rPr>
                <w:sz w:val="20"/>
                <w:szCs w:val="20"/>
              </w:rPr>
              <w:t>100-90</w:t>
            </w:r>
          </w:p>
          <w:p w:rsidR="00645859" w:rsidRPr="00645859" w:rsidRDefault="00645859" w:rsidP="00645859">
            <w:pPr>
              <w:widowControl w:val="0"/>
              <w:autoSpaceDE w:val="0"/>
              <w:autoSpaceDN w:val="0"/>
              <w:adjustRightInd w:val="0"/>
              <w:jc w:val="center"/>
              <w:rPr>
                <w:sz w:val="20"/>
                <w:szCs w:val="20"/>
              </w:rPr>
            </w:pPr>
            <w:r w:rsidRPr="00645859">
              <w:rPr>
                <w:sz w:val="20"/>
                <w:szCs w:val="20"/>
              </w:rPr>
              <w:t>в дошкольных группах</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квартальная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color w:val="000000"/>
                <w:sz w:val="20"/>
                <w:szCs w:val="20"/>
                <w:lang w:val="en-US"/>
              </w:rPr>
              <w:t>N</w:t>
            </w:r>
            <w:r w:rsidRPr="00645859">
              <w:rPr>
                <w:sz w:val="20"/>
                <w:szCs w:val="20"/>
              </w:rPr>
              <w:t xml:space="preserve"> = A/B*100%,   А – число ни разу не болевших детей в отчетном периоде, В – число всех обследованных детей</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lastRenderedPageBreak/>
              <w:t xml:space="preserve">    </w:t>
            </w:r>
            <w:r w:rsidRPr="00645859">
              <w:rPr>
                <w:color w:val="000000"/>
                <w:sz w:val="20"/>
                <w:szCs w:val="20"/>
                <w:lang w:val="en-US"/>
              </w:rPr>
              <w:t>N</w:t>
            </w:r>
            <w:r w:rsidRPr="00645859">
              <w:rPr>
                <w:color w:val="000000"/>
                <w:sz w:val="20"/>
                <w:szCs w:val="20"/>
              </w:rPr>
              <w:t>-</w:t>
            </w:r>
            <w:r w:rsidRPr="00645859">
              <w:rPr>
                <w:color w:val="000000"/>
                <w:sz w:val="20"/>
                <w:szCs w:val="20"/>
                <w:lang w:val="en-US"/>
              </w:rPr>
              <w:t>L</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 * весовой коэффициент</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 xml:space="preserve">    </w:t>
            </w:r>
            <w:r w:rsidRPr="00645859">
              <w:rPr>
                <w:color w:val="000000"/>
                <w:sz w:val="20"/>
                <w:szCs w:val="20"/>
                <w:lang w:val="en-US"/>
              </w:rPr>
              <w:t>L</w:t>
            </w:r>
            <w:r w:rsidRPr="00645859">
              <w:rPr>
                <w:color w:val="000000"/>
                <w:sz w:val="20"/>
                <w:szCs w:val="20"/>
              </w:rPr>
              <w:t>-</w:t>
            </w:r>
            <w:r w:rsidRPr="00645859">
              <w:rPr>
                <w:color w:val="000000"/>
                <w:sz w:val="20"/>
                <w:szCs w:val="20"/>
                <w:lang w:val="en-US"/>
              </w:rPr>
              <w:t>M</w:t>
            </w:r>
          </w:p>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lang w:val="en-US"/>
              </w:rPr>
              <w:t>I</w:t>
            </w:r>
            <w:r w:rsidRPr="00645859">
              <w:rPr>
                <w:color w:val="000000"/>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N</w:t>
            </w:r>
            <w:r w:rsidRPr="00645859">
              <w:rPr>
                <w:color w:val="000000"/>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sz w:val="20"/>
                <w:szCs w:val="20"/>
              </w:rPr>
            </w:pPr>
            <w:r w:rsidRPr="00645859">
              <w:rPr>
                <w:color w:val="000000"/>
                <w:sz w:val="20"/>
                <w:szCs w:val="20"/>
                <w:lang w:val="en-US"/>
              </w:rPr>
              <w:t>M</w:t>
            </w:r>
            <w:r w:rsidRPr="00645859">
              <w:rPr>
                <w:color w:val="000000"/>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sz w:val="20"/>
                <w:szCs w:val="20"/>
              </w:rPr>
            </w:pPr>
            <w:r w:rsidRPr="00645859">
              <w:rPr>
                <w:color w:val="000000"/>
                <w:sz w:val="20"/>
                <w:szCs w:val="20"/>
                <w:lang w:val="en-US"/>
              </w:rPr>
              <w:t>L</w:t>
            </w:r>
            <w:r w:rsidRPr="00645859">
              <w:rPr>
                <w:color w:val="000000"/>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b/>
                <w:sz w:val="20"/>
                <w:szCs w:val="20"/>
              </w:rPr>
              <w:t>Данные представляются медицинским персоналом в соответствии с табелем посещаемости детей</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sz w:val="20"/>
                <w:szCs w:val="20"/>
              </w:rPr>
            </w:pPr>
          </w:p>
        </w:tc>
      </w:tr>
      <w:tr w:rsidR="00645859" w:rsidRPr="00645859" w:rsidTr="005D1FF2">
        <w:trPr>
          <w:trHeight w:val="350"/>
        </w:trPr>
        <w:tc>
          <w:tcPr>
            <w:tcW w:w="162" w:type="pct"/>
            <w:tcBorders>
              <w:top w:val="nil"/>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lastRenderedPageBreak/>
              <w:t>3</w:t>
            </w:r>
          </w:p>
        </w:tc>
        <w:tc>
          <w:tcPr>
            <w:tcW w:w="80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Доля участия в воспитательно-образовательном процессе </w:t>
            </w:r>
          </w:p>
        </w:tc>
        <w:tc>
          <w:tcPr>
            <w:tcW w:w="361"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33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w:t>
            </w:r>
            <w:r w:rsidRPr="00645859">
              <w:rPr>
                <w:sz w:val="20"/>
                <w:szCs w:val="20"/>
                <w:lang w:val="en-US"/>
              </w:rPr>
              <w:t>N</w:t>
            </w:r>
          </w:p>
        </w:tc>
        <w:tc>
          <w:tcPr>
            <w:tcW w:w="373" w:type="pct"/>
            <w:gridSpan w:val="2"/>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35" w:type="pct"/>
            <w:tcBorders>
              <w:top w:val="nil"/>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8*</w:t>
            </w:r>
            <w:r w:rsidRPr="00645859">
              <w:rPr>
                <w:sz w:val="20"/>
                <w:szCs w:val="20"/>
                <w:lang w:val="en-US"/>
              </w:rPr>
              <w:t>F</w:t>
            </w:r>
            <w:r w:rsidRPr="00645859">
              <w:rPr>
                <w:sz w:val="20"/>
                <w:szCs w:val="20"/>
              </w:rPr>
              <w:t xml:space="preserve">/ </w:t>
            </w:r>
            <w:r w:rsidRPr="00645859">
              <w:rPr>
                <w:sz w:val="20"/>
                <w:szCs w:val="20"/>
                <w:lang w:val="en-US"/>
              </w:rPr>
              <w:t>N</w:t>
            </w:r>
            <w:r w:rsidRPr="00645859">
              <w:rPr>
                <w:sz w:val="20"/>
                <w:szCs w:val="20"/>
              </w:rPr>
              <w:t xml:space="preserve">,  где  </w:t>
            </w:r>
            <w:r w:rsidRPr="00645859">
              <w:rPr>
                <w:sz w:val="20"/>
                <w:szCs w:val="20"/>
                <w:lang w:val="en-US"/>
              </w:rPr>
              <w:t>F</w:t>
            </w:r>
            <w:r w:rsidRPr="00645859">
              <w:rPr>
                <w:sz w:val="20"/>
                <w:szCs w:val="20"/>
              </w:rPr>
              <w:t xml:space="preserve">  – количество мероприятий, в которых принято участие, </w:t>
            </w:r>
            <w:r w:rsidRPr="00645859">
              <w:rPr>
                <w:sz w:val="20"/>
                <w:szCs w:val="20"/>
                <w:lang w:val="en-US"/>
              </w:rPr>
              <w:t>N</w:t>
            </w:r>
            <w:r w:rsidRPr="00645859">
              <w:rPr>
                <w:sz w:val="20"/>
                <w:szCs w:val="20"/>
              </w:rPr>
              <w:t xml:space="preserve">  – запланированное количество мероприятий</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Протокол контроля,</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План воспитательно-образовательного процесса</w:t>
            </w:r>
          </w:p>
        </w:tc>
        <w:tc>
          <w:tcPr>
            <w:tcW w:w="464" w:type="pct"/>
            <w:tcBorders>
              <w:top w:val="nil"/>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4</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благоустройстве учреждения и территории</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баллы</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35"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Участие в ремонте помещений и благоустройстве территории 8 баллов. Отсутствие участия – 0 баллов. </w:t>
            </w:r>
          </w:p>
          <w:p w:rsidR="00645859" w:rsidRPr="00645859" w:rsidRDefault="00645859" w:rsidP="00645859">
            <w:pPr>
              <w:widowControl w:val="0"/>
              <w:autoSpaceDE w:val="0"/>
              <w:autoSpaceDN w:val="0"/>
              <w:adjustRightInd w:val="0"/>
              <w:jc w:val="both"/>
              <w:rPr>
                <w:b/>
                <w:sz w:val="20"/>
                <w:szCs w:val="20"/>
              </w:rPr>
            </w:pPr>
            <w:r w:rsidRPr="00645859">
              <w:rPr>
                <w:b/>
                <w:sz w:val="20"/>
                <w:szCs w:val="20"/>
              </w:rPr>
              <w:t>Протокол оперативного контроля за выполнением работ</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p>
        </w:tc>
      </w:tr>
      <w:tr w:rsidR="00645859" w:rsidRPr="00645859" w:rsidTr="005D1FF2">
        <w:trPr>
          <w:trHeight w:val="137"/>
        </w:trPr>
        <w:tc>
          <w:tcPr>
            <w:tcW w:w="5000" w:type="pct"/>
            <w:gridSpan w:val="9"/>
            <w:tcBorders>
              <w:top w:val="single" w:sz="4" w:space="0" w:color="auto"/>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b/>
                <w:sz w:val="20"/>
                <w:szCs w:val="20"/>
              </w:rPr>
              <w:t>Итого – 35</w:t>
            </w: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p>
        </w:tc>
        <w:tc>
          <w:tcPr>
            <w:tcW w:w="4838" w:type="pct"/>
            <w:gridSpan w:val="8"/>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b/>
                <w:sz w:val="20"/>
                <w:szCs w:val="20"/>
              </w:rPr>
            </w:pPr>
            <w:r w:rsidRPr="00645859">
              <w:rPr>
                <w:b/>
                <w:sz w:val="20"/>
                <w:szCs w:val="20"/>
              </w:rPr>
              <w:t>Учитель-логопед, учитель-дефектолог</w:t>
            </w: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1</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Доля получателей государственной услуги, успешно прошедших коррекционно-развивающие программы в общей численности получателей государственной услуги, приступивших к освоению личностно-ориентированных коррекционно-развивающих программ</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50-100</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35"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lang w:val="en-US"/>
              </w:rPr>
              <w:t>N</w:t>
            </w:r>
            <w:r w:rsidRPr="00645859">
              <w:rPr>
                <w:sz w:val="20"/>
                <w:szCs w:val="20"/>
              </w:rPr>
              <w:t>=(А/В)*100%, А – количество детей, успешно прошедших коррекционно-развивающие программы в центре, В – всего детей, приступивших к освоению коррекционно-развивающих программ</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N</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 * весовой коэффициент</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N</w:t>
            </w:r>
            <w:r w:rsidRPr="00645859">
              <w:rPr>
                <w:color w:val="000000" w:themeColor="text1"/>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color w:val="000000" w:themeColor="text1"/>
                <w:sz w:val="20"/>
                <w:szCs w:val="20"/>
                <w:lang w:val="en-US"/>
              </w:rPr>
              <w:t>min</w:t>
            </w:r>
            <w:r w:rsidRPr="00645859">
              <w:rPr>
                <w:color w:val="000000" w:themeColor="text1"/>
                <w:sz w:val="20"/>
                <w:szCs w:val="20"/>
              </w:rPr>
              <w:t xml:space="preserve"> - наихудшее значение критерия эффективности деятельности</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2</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color w:val="000000"/>
                <w:sz w:val="20"/>
                <w:szCs w:val="20"/>
              </w:rPr>
            </w:pPr>
            <w:r w:rsidRPr="00645859">
              <w:rPr>
                <w:sz w:val="20"/>
                <w:szCs w:val="20"/>
              </w:rPr>
              <w:t>Пополнение и обновление специализированной литературы, дидактического и стимульного материала</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100-110</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8</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r w:rsidRPr="00645859">
              <w:rPr>
                <w:sz w:val="20"/>
                <w:szCs w:val="20"/>
                <w:lang w:val="en-US"/>
              </w:rPr>
              <w:t>N</w:t>
            </w:r>
            <w:r w:rsidRPr="00645859">
              <w:rPr>
                <w:sz w:val="20"/>
                <w:szCs w:val="20"/>
              </w:rPr>
              <w:t>=(А/В)*100%, А – общее количество единиц специализированной литературы  на конец учебного года, В -  общее количество единиц специализированной литературы  на начало учебного года</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N</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 * весовой коэффициент</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N</w:t>
            </w:r>
            <w:r w:rsidRPr="00645859">
              <w:rPr>
                <w:color w:val="000000" w:themeColor="text1"/>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themeColor="text1"/>
                <w:sz w:val="20"/>
                <w:szCs w:val="20"/>
              </w:rPr>
            </w:pPr>
            <w:r w:rsidRPr="00645859">
              <w:rPr>
                <w:color w:val="000000" w:themeColor="text1"/>
                <w:sz w:val="20"/>
                <w:szCs w:val="20"/>
                <w:lang w:val="en-US"/>
              </w:rPr>
              <w:t>min</w:t>
            </w:r>
            <w:r w:rsidRPr="00645859">
              <w:rPr>
                <w:color w:val="000000" w:themeColor="text1"/>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sz w:val="20"/>
                <w:szCs w:val="20"/>
              </w:rPr>
              <w:lastRenderedPageBreak/>
              <w:t>Учитывается наличие нового материала.</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lastRenderedPageBreak/>
              <w:t>3</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Участие в, грантах, конференциях, проектах конкурсах профессионального мастерства, обобщение и распространение опыта работы: презентация практического опыта, мастер-класс</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по отдельному алгоритму расчета</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0-4</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lang w:val="tt-RU"/>
              </w:rPr>
            </w:pPr>
            <w:r w:rsidRPr="00645859">
              <w:rPr>
                <w:sz w:val="20"/>
                <w:szCs w:val="20"/>
                <w:lang w:val="tt-RU"/>
              </w:rPr>
              <w:t>6</w:t>
            </w:r>
          </w:p>
          <w:p w:rsidR="00645859" w:rsidRPr="00645859" w:rsidRDefault="00645859" w:rsidP="00645859">
            <w:pPr>
              <w:widowControl w:val="0"/>
              <w:autoSpaceDE w:val="0"/>
              <w:autoSpaceDN w:val="0"/>
              <w:adjustRightInd w:val="0"/>
              <w:jc w:val="center"/>
              <w:rPr>
                <w:sz w:val="20"/>
                <w:szCs w:val="20"/>
                <w:lang w:val="tt-RU"/>
              </w:rPr>
            </w:pPr>
            <w:r w:rsidRPr="00645859">
              <w:rPr>
                <w:sz w:val="20"/>
                <w:szCs w:val="20"/>
                <w:lang w:val="tt-RU"/>
              </w:rPr>
              <w:t>4</w:t>
            </w:r>
          </w:p>
          <w:p w:rsidR="00645859" w:rsidRPr="00645859" w:rsidRDefault="00645859" w:rsidP="00645859">
            <w:pPr>
              <w:widowControl w:val="0"/>
              <w:autoSpaceDE w:val="0"/>
              <w:autoSpaceDN w:val="0"/>
              <w:adjustRightInd w:val="0"/>
              <w:jc w:val="center"/>
              <w:rPr>
                <w:sz w:val="20"/>
                <w:szCs w:val="20"/>
                <w:lang w:val="tt-RU"/>
              </w:rPr>
            </w:pPr>
            <w:r w:rsidRPr="00645859">
              <w:rPr>
                <w:sz w:val="20"/>
                <w:szCs w:val="20"/>
                <w:lang w:val="tt-RU"/>
              </w:rPr>
              <w:t>2</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 xml:space="preserve">За участие педагогических работников в отчетный период в профессиональных конкурсах, грантах, конференциях  </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 xml:space="preserve">федерального  уровня  - </w:t>
            </w:r>
            <w:r w:rsidRPr="00645859">
              <w:rPr>
                <w:color w:val="000000" w:themeColor="text1"/>
                <w:sz w:val="20"/>
                <w:szCs w:val="20"/>
                <w:lang w:val="tt-RU"/>
              </w:rPr>
              <w:t xml:space="preserve">6 </w:t>
            </w:r>
            <w:r w:rsidRPr="00645859">
              <w:rPr>
                <w:color w:val="000000" w:themeColor="text1"/>
                <w:sz w:val="20"/>
                <w:szCs w:val="20"/>
              </w:rPr>
              <w:t>баллов;</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республиканского уровня  - 4 балл</w:t>
            </w:r>
            <w:r w:rsidRPr="00645859">
              <w:rPr>
                <w:color w:val="000000" w:themeColor="text1"/>
                <w:sz w:val="20"/>
                <w:szCs w:val="20"/>
                <w:lang w:val="tt-RU"/>
              </w:rPr>
              <w:t>ов</w:t>
            </w:r>
            <w:r w:rsidRPr="00645859">
              <w:rPr>
                <w:color w:val="000000" w:themeColor="text1"/>
                <w:sz w:val="20"/>
                <w:szCs w:val="20"/>
              </w:rPr>
              <w:t>;</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уровня учреждения – 2 балла,</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при отсутствии успешных результатов – 0 баллов.</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rPr>
              <w:t>(при наличии участ</w:t>
            </w:r>
            <w:r w:rsidRPr="00645859">
              <w:rPr>
                <w:color w:val="000000" w:themeColor="text1"/>
                <w:sz w:val="20"/>
                <w:szCs w:val="20"/>
                <w:lang w:val="tt-RU"/>
              </w:rPr>
              <w:t>ия</w:t>
            </w:r>
            <w:r w:rsidRPr="00645859">
              <w:rPr>
                <w:color w:val="000000" w:themeColor="text1"/>
                <w:sz w:val="20"/>
                <w:szCs w:val="20"/>
              </w:rPr>
              <w:t xml:space="preserve"> по нескольким уровням, балл присваивается </w:t>
            </w:r>
            <w:r w:rsidRPr="00645859">
              <w:rPr>
                <w:b/>
                <w:color w:val="000000" w:themeColor="text1"/>
                <w:sz w:val="20"/>
                <w:szCs w:val="20"/>
              </w:rPr>
              <w:t>по каждому уровню</w:t>
            </w:r>
            <w:r w:rsidRPr="00645859">
              <w:rPr>
                <w:color w:val="000000" w:themeColor="text1"/>
                <w:sz w:val="20"/>
                <w:szCs w:val="20"/>
              </w:rPr>
              <w:t>)</w:t>
            </w:r>
          </w:p>
          <w:p w:rsidR="00645859" w:rsidRPr="00645859" w:rsidRDefault="00645859" w:rsidP="00645859">
            <w:pPr>
              <w:widowControl w:val="0"/>
              <w:autoSpaceDE w:val="0"/>
              <w:autoSpaceDN w:val="0"/>
              <w:adjustRightInd w:val="0"/>
              <w:jc w:val="both"/>
              <w:rPr>
                <w:sz w:val="20"/>
                <w:szCs w:val="20"/>
              </w:rPr>
            </w:pPr>
            <w:r w:rsidRPr="00645859">
              <w:rPr>
                <w:sz w:val="20"/>
                <w:szCs w:val="20"/>
              </w:rPr>
              <w:t xml:space="preserve">Учитывается наличие положений, приказов по </w:t>
            </w:r>
          </w:p>
          <w:p w:rsidR="00645859" w:rsidRPr="00645859" w:rsidRDefault="00645859" w:rsidP="00645859">
            <w:pPr>
              <w:widowControl w:val="0"/>
              <w:autoSpaceDE w:val="0"/>
              <w:autoSpaceDN w:val="0"/>
              <w:adjustRightInd w:val="0"/>
              <w:jc w:val="both"/>
              <w:rPr>
                <w:sz w:val="20"/>
                <w:szCs w:val="20"/>
              </w:rPr>
            </w:pPr>
            <w:r w:rsidRPr="00645859">
              <w:rPr>
                <w:sz w:val="20"/>
                <w:szCs w:val="20"/>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4</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Разработка методических рекомендаций, статей в СМИ</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Количество</w:t>
            </w:r>
          </w:p>
          <w:p w:rsidR="00645859" w:rsidRPr="00645859" w:rsidRDefault="00645859" w:rsidP="00645859">
            <w:pPr>
              <w:widowControl w:val="0"/>
              <w:autoSpaceDE w:val="0"/>
              <w:autoSpaceDN w:val="0"/>
              <w:adjustRightInd w:val="0"/>
              <w:jc w:val="center"/>
              <w:rPr>
                <w:sz w:val="20"/>
                <w:szCs w:val="20"/>
              </w:rPr>
            </w:pPr>
            <w:r w:rsidRPr="00645859">
              <w:rPr>
                <w:sz w:val="20"/>
                <w:szCs w:val="20"/>
              </w:rPr>
              <w:t>публикаций</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1-6</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6</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годовая</w:t>
            </w:r>
          </w:p>
        </w:tc>
        <w:tc>
          <w:tcPr>
            <w:tcW w:w="2135"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Учитывается 1 балл за каждую разработку, публикацию, выступление, методическую рекомендацию и при наличие печатного изданий либо размещенных на специализированных разделах сайта МОиН РТ, но не более 6 баллов.</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5</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Работа с родителями детей, или лицами, их заменяющими</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мероприятия</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 xml:space="preserve">0- N </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месячная</w:t>
            </w:r>
          </w:p>
        </w:tc>
        <w:tc>
          <w:tcPr>
            <w:tcW w:w="2135"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9*F/ N, где  F  –  количество мероприятий</w:t>
            </w:r>
          </w:p>
          <w:p w:rsidR="00645859" w:rsidRPr="00645859" w:rsidRDefault="00645859" w:rsidP="00645859">
            <w:pPr>
              <w:widowControl w:val="0"/>
              <w:autoSpaceDE w:val="0"/>
              <w:autoSpaceDN w:val="0"/>
              <w:adjustRightInd w:val="0"/>
              <w:jc w:val="both"/>
              <w:rPr>
                <w:sz w:val="20"/>
                <w:szCs w:val="20"/>
              </w:rPr>
            </w:pPr>
            <w:r w:rsidRPr="00645859">
              <w:rPr>
                <w:sz w:val="20"/>
                <w:szCs w:val="20"/>
              </w:rPr>
              <w:t>в текущем учебный год, N -  количество мероприятиях</w:t>
            </w:r>
          </w:p>
          <w:p w:rsidR="00645859" w:rsidRPr="00645859" w:rsidRDefault="00645859" w:rsidP="00645859">
            <w:pPr>
              <w:widowControl w:val="0"/>
              <w:autoSpaceDE w:val="0"/>
              <w:autoSpaceDN w:val="0"/>
              <w:adjustRightInd w:val="0"/>
              <w:jc w:val="both"/>
              <w:rPr>
                <w:sz w:val="20"/>
                <w:szCs w:val="20"/>
              </w:rPr>
            </w:pPr>
            <w:r w:rsidRPr="00645859">
              <w:rPr>
                <w:sz w:val="20"/>
                <w:szCs w:val="20"/>
              </w:rPr>
              <w:t>в предыдущем учебном году;</w:t>
            </w:r>
          </w:p>
          <w:p w:rsidR="00645859" w:rsidRPr="00645859" w:rsidRDefault="00645859" w:rsidP="00645859">
            <w:pPr>
              <w:widowControl w:val="0"/>
              <w:autoSpaceDE w:val="0"/>
              <w:autoSpaceDN w:val="0"/>
              <w:adjustRightInd w:val="0"/>
              <w:jc w:val="both"/>
              <w:rPr>
                <w:sz w:val="20"/>
                <w:szCs w:val="20"/>
              </w:rPr>
            </w:pPr>
            <w:r w:rsidRPr="00645859">
              <w:rPr>
                <w:sz w:val="20"/>
                <w:szCs w:val="20"/>
              </w:rPr>
              <w:t>Учитываются зафиксированные мероприятия по оказанию консультативной помощи родителям детей и подростков, обратившихся в центр</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6</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color w:val="000000"/>
                <w:sz w:val="20"/>
                <w:szCs w:val="20"/>
              </w:rPr>
            </w:pPr>
            <w:r w:rsidRPr="00645859">
              <w:rPr>
                <w:color w:val="000000"/>
                <w:sz w:val="20"/>
                <w:szCs w:val="20"/>
              </w:rPr>
              <w:t>Обновление ассортимента методик, внедрение инновационных форм работы</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color w:val="000000"/>
                <w:sz w:val="20"/>
                <w:szCs w:val="20"/>
              </w:rPr>
            </w:pPr>
            <w:r w:rsidRPr="00645859">
              <w:rPr>
                <w:color w:val="000000"/>
                <w:sz w:val="20"/>
                <w:szCs w:val="20"/>
              </w:rPr>
              <w:t>%</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color w:val="000000"/>
                <w:sz w:val="20"/>
                <w:szCs w:val="20"/>
              </w:rPr>
            </w:pPr>
            <w:r w:rsidRPr="00645859">
              <w:rPr>
                <w:color w:val="000000" w:themeColor="text1"/>
                <w:sz w:val="20"/>
                <w:szCs w:val="20"/>
              </w:rPr>
              <w:t>2-5</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color w:val="000000"/>
                <w:sz w:val="20"/>
                <w:szCs w:val="20"/>
              </w:rPr>
            </w:pPr>
            <w:r w:rsidRPr="00645859">
              <w:rPr>
                <w:color w:val="000000"/>
                <w:sz w:val="20"/>
                <w:szCs w:val="20"/>
              </w:rPr>
              <w:t>6</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color w:val="000000"/>
                <w:sz w:val="20"/>
                <w:szCs w:val="20"/>
              </w:rPr>
            </w:pPr>
            <w:r w:rsidRPr="00645859">
              <w:rPr>
                <w:color w:val="000000"/>
                <w:sz w:val="20"/>
                <w:szCs w:val="20"/>
              </w:rPr>
              <w:t>годовая</w:t>
            </w:r>
          </w:p>
        </w:tc>
        <w:tc>
          <w:tcPr>
            <w:tcW w:w="2135"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N</w:t>
            </w:r>
            <w:r w:rsidRPr="00645859">
              <w:rPr>
                <w:color w:val="000000" w:themeColor="text1"/>
                <w:sz w:val="20"/>
                <w:szCs w:val="20"/>
              </w:rPr>
              <w:t xml:space="preserve"> = (А/В)*100%, А – общее количество методик, внедренных и реализуемых в учреждении в текущем отчетном периоде, В –– общее количество методик, внедренных и реализуемых в учреждении в прошлом отчетном периоде</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N</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 * весовой коэффициент</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N</w:t>
            </w:r>
            <w:r w:rsidRPr="00645859">
              <w:rPr>
                <w:color w:val="000000" w:themeColor="text1"/>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themeColor="text1"/>
                <w:sz w:val="20"/>
                <w:szCs w:val="20"/>
              </w:rPr>
            </w:pPr>
            <w:r w:rsidRPr="00645859">
              <w:rPr>
                <w:color w:val="000000" w:themeColor="text1"/>
                <w:sz w:val="20"/>
                <w:szCs w:val="20"/>
                <w:lang w:val="en-US"/>
              </w:rPr>
              <w:t>min</w:t>
            </w:r>
            <w:r w:rsidRPr="00645859">
              <w:rPr>
                <w:color w:val="000000" w:themeColor="text1"/>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sz w:val="20"/>
                <w:szCs w:val="20"/>
              </w:rPr>
              <w:t>Учитывается наличие утвержденных директором методик</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r w:rsidRPr="00645859">
              <w:rPr>
                <w:i/>
                <w:color w:val="000000"/>
                <w:sz w:val="20"/>
                <w:szCs w:val="20"/>
              </w:rPr>
              <w:t>7</w:t>
            </w:r>
          </w:p>
        </w:tc>
        <w:tc>
          <w:tcPr>
            <w:tcW w:w="80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both"/>
              <w:rPr>
                <w:sz w:val="20"/>
                <w:szCs w:val="20"/>
              </w:rPr>
            </w:pPr>
            <w:r w:rsidRPr="00645859">
              <w:rPr>
                <w:sz w:val="20"/>
                <w:szCs w:val="20"/>
              </w:rPr>
              <w:t>Качество проведения индивидуальных и групповых коррекционно-развивающих занятий</w:t>
            </w:r>
          </w:p>
        </w:tc>
        <w:tc>
          <w:tcPr>
            <w:tcW w:w="361"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w:t>
            </w:r>
          </w:p>
        </w:tc>
        <w:tc>
          <w:tcPr>
            <w:tcW w:w="33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75-100</w:t>
            </w:r>
          </w:p>
        </w:tc>
        <w:tc>
          <w:tcPr>
            <w:tcW w:w="368" w:type="pct"/>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9</w:t>
            </w:r>
          </w:p>
        </w:tc>
        <w:tc>
          <w:tcPr>
            <w:tcW w:w="373" w:type="pct"/>
            <w:gridSpan w:val="2"/>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sz w:val="20"/>
                <w:szCs w:val="20"/>
              </w:rPr>
            </w:pPr>
            <w:r w:rsidRPr="00645859">
              <w:rPr>
                <w:sz w:val="20"/>
                <w:szCs w:val="20"/>
              </w:rPr>
              <w:t>квартальная</w:t>
            </w:r>
          </w:p>
        </w:tc>
        <w:tc>
          <w:tcPr>
            <w:tcW w:w="2135"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both"/>
              <w:rPr>
                <w:sz w:val="20"/>
                <w:szCs w:val="20"/>
              </w:rPr>
            </w:pPr>
            <w:r w:rsidRPr="00645859">
              <w:rPr>
                <w:sz w:val="20"/>
                <w:szCs w:val="20"/>
                <w:lang w:val="en-US"/>
              </w:rPr>
              <w:t>N</w:t>
            </w:r>
            <w:r w:rsidRPr="00645859">
              <w:rPr>
                <w:sz w:val="20"/>
                <w:szCs w:val="20"/>
              </w:rPr>
              <w:t>=(А/В)*100%, где А – количество детей с положительной динамикой по результатам проведения  индивидуальных и групповых психокоррекционных занятий,В –  общее количество детей и подростков, прошедших через индивидуальные и групповые психокоррекционные занятия.</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N</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 * весовой коэффициент</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w:t>
            </w:r>
            <w:r w:rsidRPr="00645859">
              <w:rPr>
                <w:color w:val="000000" w:themeColor="text1"/>
                <w:sz w:val="20"/>
                <w:szCs w:val="20"/>
                <w:lang w:val="en-US"/>
              </w:rPr>
              <w:t>min</w:t>
            </w:r>
          </w:p>
          <w:p w:rsidR="00645859" w:rsidRPr="00645859" w:rsidRDefault="00645859" w:rsidP="00645859">
            <w:pPr>
              <w:widowControl w:val="0"/>
              <w:autoSpaceDE w:val="0"/>
              <w:autoSpaceDN w:val="0"/>
              <w:adjustRightInd w:val="0"/>
              <w:jc w:val="both"/>
              <w:rPr>
                <w:color w:val="000000" w:themeColor="text1"/>
                <w:sz w:val="20"/>
                <w:szCs w:val="20"/>
              </w:rPr>
            </w:pPr>
            <w:r w:rsidRPr="00645859">
              <w:rPr>
                <w:color w:val="000000" w:themeColor="text1"/>
                <w:sz w:val="20"/>
                <w:szCs w:val="20"/>
                <w:lang w:val="en-US"/>
              </w:rPr>
              <w:t>I</w:t>
            </w:r>
            <w:r w:rsidRPr="00645859">
              <w:rPr>
                <w:color w:val="000000" w:themeColor="text1"/>
                <w:sz w:val="20"/>
                <w:szCs w:val="20"/>
              </w:rPr>
              <w:t xml:space="preserve"> – отнормированный критерий;</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N</w:t>
            </w:r>
            <w:r w:rsidRPr="00645859">
              <w:rPr>
                <w:color w:val="000000" w:themeColor="text1"/>
                <w:sz w:val="20"/>
                <w:szCs w:val="20"/>
              </w:rPr>
              <w:t xml:space="preserve"> - фактическое значение критерия эффективности деятельности;</w:t>
            </w:r>
          </w:p>
          <w:p w:rsidR="00645859" w:rsidRPr="00645859" w:rsidRDefault="00645859" w:rsidP="00645859">
            <w:pPr>
              <w:widowControl w:val="0"/>
              <w:autoSpaceDE w:val="0"/>
              <w:autoSpaceDN w:val="0"/>
              <w:adjustRightInd w:val="0"/>
              <w:rPr>
                <w:color w:val="000000" w:themeColor="text1"/>
                <w:sz w:val="20"/>
                <w:szCs w:val="20"/>
              </w:rPr>
            </w:pPr>
            <w:r w:rsidRPr="00645859">
              <w:rPr>
                <w:color w:val="000000" w:themeColor="text1"/>
                <w:sz w:val="20"/>
                <w:szCs w:val="20"/>
                <w:lang w:val="en-US"/>
              </w:rPr>
              <w:t>max</w:t>
            </w:r>
            <w:r w:rsidRPr="00645859">
              <w:rPr>
                <w:color w:val="000000" w:themeColor="text1"/>
                <w:sz w:val="20"/>
                <w:szCs w:val="20"/>
              </w:rPr>
              <w:t xml:space="preserve"> - наилучшее значение критерия эффективности деятельности;</w:t>
            </w:r>
          </w:p>
          <w:p w:rsidR="00645859" w:rsidRPr="00645859" w:rsidRDefault="00645859" w:rsidP="00645859">
            <w:pPr>
              <w:widowControl w:val="0"/>
              <w:autoSpaceDE w:val="0"/>
              <w:autoSpaceDN w:val="0"/>
              <w:adjustRightInd w:val="0"/>
              <w:jc w:val="both"/>
              <w:rPr>
                <w:b/>
                <w:color w:val="000000" w:themeColor="text1"/>
                <w:sz w:val="20"/>
                <w:szCs w:val="20"/>
              </w:rPr>
            </w:pPr>
            <w:r w:rsidRPr="00645859">
              <w:rPr>
                <w:color w:val="000000" w:themeColor="text1"/>
                <w:sz w:val="20"/>
                <w:szCs w:val="20"/>
                <w:lang w:val="en-US"/>
              </w:rPr>
              <w:t>min</w:t>
            </w:r>
            <w:r w:rsidRPr="00645859">
              <w:rPr>
                <w:color w:val="000000" w:themeColor="text1"/>
                <w:sz w:val="20"/>
                <w:szCs w:val="20"/>
              </w:rPr>
              <w:t xml:space="preserve"> - наихудшее значение критерия эффективности деятельности</w:t>
            </w:r>
          </w:p>
          <w:p w:rsidR="00645859" w:rsidRPr="00645859" w:rsidRDefault="00645859" w:rsidP="00645859">
            <w:pPr>
              <w:widowControl w:val="0"/>
              <w:autoSpaceDE w:val="0"/>
              <w:autoSpaceDN w:val="0"/>
              <w:adjustRightInd w:val="0"/>
              <w:jc w:val="both"/>
              <w:rPr>
                <w:sz w:val="20"/>
                <w:szCs w:val="20"/>
              </w:rPr>
            </w:pPr>
            <w:r w:rsidRPr="00645859">
              <w:rPr>
                <w:sz w:val="20"/>
                <w:szCs w:val="20"/>
              </w:rPr>
              <w:lastRenderedPageBreak/>
              <w:t>Анализ диагностических карт на входе и на выходе, заключения по итогам работы</w:t>
            </w:r>
          </w:p>
        </w:tc>
        <w:tc>
          <w:tcPr>
            <w:tcW w:w="464" w:type="pct"/>
            <w:tcBorders>
              <w:top w:val="single" w:sz="4" w:space="0" w:color="auto"/>
              <w:left w:val="nil"/>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r>
      <w:tr w:rsidR="00645859" w:rsidRPr="00645859" w:rsidTr="005D1FF2">
        <w:trPr>
          <w:trHeight w:val="137"/>
        </w:trPr>
        <w:tc>
          <w:tcPr>
            <w:tcW w:w="162" w:type="pct"/>
            <w:tcBorders>
              <w:top w:val="single" w:sz="4" w:space="0" w:color="auto"/>
              <w:left w:val="single" w:sz="4" w:space="0" w:color="auto"/>
              <w:bottom w:val="single" w:sz="4" w:space="0" w:color="auto"/>
              <w:right w:val="single" w:sz="4" w:space="0" w:color="auto"/>
            </w:tcBorders>
          </w:tcPr>
          <w:p w:rsidR="00645859" w:rsidRPr="00645859" w:rsidRDefault="00645859" w:rsidP="00645859">
            <w:pPr>
              <w:widowControl w:val="0"/>
              <w:autoSpaceDE w:val="0"/>
              <w:autoSpaceDN w:val="0"/>
              <w:adjustRightInd w:val="0"/>
              <w:jc w:val="center"/>
              <w:rPr>
                <w:i/>
                <w:color w:val="000000"/>
                <w:sz w:val="20"/>
                <w:szCs w:val="20"/>
              </w:rPr>
            </w:pPr>
          </w:p>
        </w:tc>
        <w:tc>
          <w:tcPr>
            <w:tcW w:w="4838" w:type="pct"/>
            <w:gridSpan w:val="8"/>
            <w:tcBorders>
              <w:top w:val="single" w:sz="4" w:space="0" w:color="auto"/>
              <w:left w:val="nil"/>
              <w:bottom w:val="single" w:sz="4" w:space="0" w:color="auto"/>
              <w:right w:val="single" w:sz="4" w:space="0" w:color="auto"/>
            </w:tcBorders>
            <w:vAlign w:val="center"/>
          </w:tcPr>
          <w:p w:rsidR="00645859" w:rsidRPr="00645859" w:rsidRDefault="00645859" w:rsidP="00645859">
            <w:pPr>
              <w:widowControl w:val="0"/>
              <w:autoSpaceDE w:val="0"/>
              <w:autoSpaceDN w:val="0"/>
              <w:adjustRightInd w:val="0"/>
              <w:jc w:val="center"/>
              <w:rPr>
                <w:i/>
                <w:color w:val="000000"/>
                <w:sz w:val="20"/>
                <w:szCs w:val="20"/>
              </w:rPr>
            </w:pPr>
            <w:r w:rsidRPr="00645859">
              <w:rPr>
                <w:b/>
                <w:sz w:val="20"/>
                <w:szCs w:val="20"/>
              </w:rPr>
              <w:t>60 баллов</w:t>
            </w:r>
          </w:p>
        </w:tc>
      </w:tr>
    </w:tbl>
    <w:p w:rsidR="00645859" w:rsidRPr="00645859" w:rsidRDefault="00645859" w:rsidP="00645859">
      <w:pPr>
        <w:widowControl w:val="0"/>
        <w:autoSpaceDE w:val="0"/>
        <w:autoSpaceDN w:val="0"/>
        <w:adjustRightInd w:val="0"/>
        <w:spacing w:line="276" w:lineRule="auto"/>
        <w:jc w:val="center"/>
        <w:rPr>
          <w:b/>
          <w:sz w:val="28"/>
        </w:rPr>
      </w:pPr>
    </w:p>
    <w:p w:rsidR="00645859" w:rsidRPr="00645859" w:rsidRDefault="00645859" w:rsidP="00645859">
      <w:pPr>
        <w:widowControl w:val="0"/>
        <w:autoSpaceDE w:val="0"/>
        <w:autoSpaceDN w:val="0"/>
        <w:adjustRightInd w:val="0"/>
        <w:spacing w:line="276" w:lineRule="auto"/>
        <w:jc w:val="center"/>
        <w:rPr>
          <w:b/>
        </w:rPr>
      </w:pPr>
    </w:p>
    <w:p w:rsidR="00645859" w:rsidRPr="00645859" w:rsidRDefault="00645859" w:rsidP="00645859">
      <w:pPr>
        <w:widowControl w:val="0"/>
        <w:autoSpaceDE w:val="0"/>
        <w:autoSpaceDN w:val="0"/>
        <w:adjustRightInd w:val="0"/>
        <w:spacing w:line="276" w:lineRule="auto"/>
        <w:jc w:val="both"/>
        <w:rPr>
          <w:b/>
        </w:rPr>
      </w:pPr>
    </w:p>
    <w:p w:rsidR="00645859" w:rsidRPr="00645859" w:rsidRDefault="00645859" w:rsidP="00645859">
      <w:pPr>
        <w:widowControl w:val="0"/>
        <w:autoSpaceDE w:val="0"/>
        <w:autoSpaceDN w:val="0"/>
        <w:adjustRightInd w:val="0"/>
        <w:spacing w:line="276" w:lineRule="auto"/>
        <w:jc w:val="both"/>
        <w:rPr>
          <w:b/>
          <w:i/>
        </w:rPr>
      </w:pPr>
      <w:r w:rsidRPr="00645859">
        <w:rPr>
          <w:b/>
          <w:i/>
        </w:rPr>
        <w:t>Примечание: весовой коэффициент баллов  разрабатывается учреждением образования самостоятельно! Предлагаемые варианты критериев  должны разрабатываться, дополняться  с условиями деятельности и уклада деятельности конкретного образовательного учреждения.</w:t>
      </w: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645859" w:rsidRDefault="00645859"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tbl>
      <w:tblPr>
        <w:tblW w:w="10173"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678"/>
      </w:tblGrid>
      <w:tr w:rsidR="00A17238" w:rsidRPr="00A17238" w:rsidTr="00EF2164">
        <w:tc>
          <w:tcPr>
            <w:tcW w:w="5495" w:type="dxa"/>
            <w:tcBorders>
              <w:top w:val="nil"/>
              <w:left w:val="nil"/>
              <w:bottom w:val="nil"/>
              <w:right w:val="nil"/>
            </w:tcBorders>
          </w:tcPr>
          <w:p w:rsidR="00A17238" w:rsidRPr="00A17238" w:rsidRDefault="00A17238" w:rsidP="00A17238">
            <w:pPr>
              <w:ind w:left="567" w:firstLine="567"/>
              <w:rPr>
                <w:b/>
                <w:iCs/>
                <w:color w:val="000000"/>
              </w:rPr>
            </w:pPr>
            <w:r w:rsidRPr="00A17238">
              <w:rPr>
                <w:b/>
                <w:iCs/>
                <w:color w:val="000000"/>
              </w:rPr>
              <w:lastRenderedPageBreak/>
              <w:t>Согласовано:  </w:t>
            </w:r>
          </w:p>
          <w:p w:rsidR="00A17238" w:rsidRPr="00A17238" w:rsidRDefault="00A17238" w:rsidP="00A17238">
            <w:pPr>
              <w:ind w:left="567" w:firstLine="567"/>
              <w:rPr>
                <w:iCs/>
                <w:color w:val="000000"/>
              </w:rPr>
            </w:pPr>
            <w:r w:rsidRPr="00A17238">
              <w:rPr>
                <w:iCs/>
                <w:color w:val="000000"/>
              </w:rPr>
              <w:t xml:space="preserve"> Председатель профсоюзного комитета  </w:t>
            </w:r>
          </w:p>
          <w:p w:rsidR="00A17238" w:rsidRPr="00A17238" w:rsidRDefault="00A17238" w:rsidP="00A17238">
            <w:pPr>
              <w:ind w:left="567" w:firstLine="567"/>
              <w:rPr>
                <w:bCs/>
                <w:color w:val="FF0000"/>
                <w:kern w:val="36"/>
              </w:rPr>
            </w:pPr>
            <w:r w:rsidRPr="00A17238">
              <w:rPr>
                <w:color w:val="000000"/>
              </w:rPr>
              <w:t>_____________ЯруллинаИ.Ф.</w:t>
            </w:r>
            <w:r w:rsidRPr="00A17238">
              <w:rPr>
                <w:iCs/>
                <w:color w:val="000000"/>
              </w:rPr>
              <w:t>                                                                                                                                                                      </w:t>
            </w:r>
          </w:p>
        </w:tc>
        <w:tc>
          <w:tcPr>
            <w:tcW w:w="4678" w:type="dxa"/>
            <w:tcBorders>
              <w:top w:val="nil"/>
              <w:left w:val="nil"/>
              <w:bottom w:val="nil"/>
              <w:right w:val="nil"/>
            </w:tcBorders>
          </w:tcPr>
          <w:p w:rsidR="00A17238" w:rsidRPr="00A17238" w:rsidRDefault="00A17238" w:rsidP="00A17238">
            <w:pPr>
              <w:spacing w:after="200"/>
              <w:ind w:left="567" w:firstLine="567"/>
              <w:contextualSpacing/>
              <w:jc w:val="center"/>
              <w:outlineLvl w:val="0"/>
              <w:rPr>
                <w:rFonts w:eastAsiaTheme="minorEastAsia" w:cstheme="minorBidi"/>
                <w:b/>
                <w:bCs/>
                <w:kern w:val="36"/>
              </w:rPr>
            </w:pPr>
            <w:r w:rsidRPr="00A17238">
              <w:rPr>
                <w:rFonts w:eastAsiaTheme="minorEastAsia" w:cstheme="minorBidi"/>
                <w:b/>
                <w:bCs/>
                <w:kern w:val="36"/>
              </w:rPr>
              <w:t xml:space="preserve">         УТВЕРЖДАЮ</w:t>
            </w:r>
          </w:p>
          <w:p w:rsidR="00A17238" w:rsidRPr="00A17238" w:rsidRDefault="00A17238" w:rsidP="00A17238">
            <w:pPr>
              <w:spacing w:after="200"/>
              <w:ind w:left="567" w:firstLine="567"/>
              <w:contextualSpacing/>
              <w:jc w:val="center"/>
              <w:outlineLvl w:val="0"/>
              <w:rPr>
                <w:rFonts w:eastAsiaTheme="minorEastAsia" w:cstheme="minorBidi"/>
                <w:b/>
                <w:bCs/>
                <w:kern w:val="36"/>
              </w:rPr>
            </w:pPr>
            <w:r w:rsidRPr="00A17238">
              <w:rPr>
                <w:rFonts w:eastAsiaTheme="minorEastAsia" w:cstheme="minorBidi"/>
                <w:bCs/>
                <w:kern w:val="36"/>
              </w:rPr>
              <w:t xml:space="preserve">Заведующая МБДОУ «Детский сад №130» </w:t>
            </w:r>
          </w:p>
          <w:p w:rsidR="00A17238" w:rsidRPr="00A17238" w:rsidRDefault="00A17238" w:rsidP="00A17238">
            <w:pPr>
              <w:spacing w:after="200"/>
              <w:ind w:left="567" w:firstLine="567"/>
              <w:contextualSpacing/>
              <w:jc w:val="right"/>
              <w:outlineLvl w:val="0"/>
              <w:rPr>
                <w:rFonts w:eastAsiaTheme="minorEastAsia" w:cstheme="minorBidi"/>
                <w:bCs/>
                <w:kern w:val="36"/>
              </w:rPr>
            </w:pPr>
            <w:r w:rsidRPr="00A17238">
              <w:rPr>
                <w:rFonts w:eastAsiaTheme="minorEastAsia" w:cstheme="minorBidi"/>
                <w:bCs/>
                <w:kern w:val="36"/>
              </w:rPr>
              <w:t>_____________Р.Р.Хайруллина</w:t>
            </w:r>
          </w:p>
          <w:p w:rsidR="00A17238" w:rsidRPr="00A17238" w:rsidRDefault="00A17238" w:rsidP="00A17238">
            <w:pPr>
              <w:spacing w:after="200"/>
              <w:ind w:left="567" w:firstLine="567"/>
              <w:contextualSpacing/>
              <w:jc w:val="right"/>
              <w:outlineLvl w:val="0"/>
              <w:rPr>
                <w:rFonts w:eastAsiaTheme="minorEastAsia" w:cstheme="minorBidi"/>
                <w:bCs/>
                <w:kern w:val="36"/>
              </w:rPr>
            </w:pPr>
            <w:r w:rsidRPr="00A17238">
              <w:rPr>
                <w:rFonts w:eastAsiaTheme="minorEastAsia" w:cstheme="minorBidi"/>
                <w:bCs/>
                <w:kern w:val="36"/>
              </w:rPr>
              <w:t xml:space="preserve">Приказ № 3 от 21.02.2022 </w:t>
            </w:r>
          </w:p>
        </w:tc>
      </w:tr>
    </w:tbl>
    <w:p w:rsidR="00A17238" w:rsidRDefault="00A17238" w:rsidP="00A17238">
      <w:pPr>
        <w:spacing w:after="200"/>
        <w:ind w:left="567" w:firstLine="567"/>
        <w:contextualSpacing/>
        <w:outlineLvl w:val="0"/>
        <w:rPr>
          <w:rFonts w:eastAsiaTheme="minorEastAsia" w:cstheme="minorBidi"/>
          <w:b/>
          <w:bCs/>
          <w:color w:val="FF0000"/>
          <w:kern w:val="36"/>
        </w:rPr>
      </w:pPr>
    </w:p>
    <w:p w:rsidR="00A17238" w:rsidRPr="00A17238" w:rsidRDefault="00A17238" w:rsidP="00A17238">
      <w:pPr>
        <w:spacing w:after="200"/>
        <w:ind w:left="567" w:firstLine="567"/>
        <w:contextualSpacing/>
        <w:outlineLvl w:val="0"/>
        <w:rPr>
          <w:rFonts w:eastAsiaTheme="minorEastAsia" w:cstheme="minorBidi"/>
          <w:b/>
          <w:bCs/>
          <w:color w:val="FF0000"/>
          <w:kern w:val="36"/>
        </w:rPr>
      </w:pPr>
    </w:p>
    <w:p w:rsidR="00A17238" w:rsidRPr="00A17238" w:rsidRDefault="00A17238" w:rsidP="00A17238">
      <w:pPr>
        <w:ind w:left="567" w:firstLine="567"/>
        <w:contextualSpacing/>
        <w:jc w:val="center"/>
        <w:outlineLvl w:val="0"/>
        <w:rPr>
          <w:rFonts w:eastAsiaTheme="minorEastAsia" w:cstheme="minorBidi"/>
          <w:b/>
          <w:bCs/>
          <w:kern w:val="36"/>
        </w:rPr>
      </w:pPr>
      <w:r w:rsidRPr="00A17238">
        <w:rPr>
          <w:rFonts w:eastAsiaTheme="minorEastAsia" w:cstheme="minorBidi"/>
          <w:b/>
          <w:bCs/>
          <w:kern w:val="36"/>
        </w:rPr>
        <w:t>ПОЛОЖЕНИЕ</w:t>
      </w:r>
      <w:r w:rsidRPr="00A17238">
        <w:rPr>
          <w:rFonts w:eastAsiaTheme="minorEastAsia" w:cstheme="minorBidi"/>
        </w:rPr>
        <w:t> </w:t>
      </w:r>
    </w:p>
    <w:p w:rsidR="00A17238" w:rsidRPr="00A17238" w:rsidRDefault="00A17238" w:rsidP="00A17238">
      <w:pPr>
        <w:widowControl w:val="0"/>
        <w:suppressAutoHyphens/>
        <w:autoSpaceDE w:val="0"/>
        <w:ind w:left="567" w:firstLine="567"/>
        <w:jc w:val="center"/>
        <w:rPr>
          <w:b/>
          <w:lang w:eastAsia="ar-SA"/>
        </w:rPr>
      </w:pPr>
      <w:r w:rsidRPr="00A17238">
        <w:rPr>
          <w:b/>
          <w:lang w:eastAsia="ar-SA"/>
        </w:rPr>
        <w:t>о формировании и использовании  2 % премиального фонда</w:t>
      </w:r>
    </w:p>
    <w:p w:rsidR="00A17238" w:rsidRPr="00A17238" w:rsidRDefault="00A17238" w:rsidP="00A17238">
      <w:pPr>
        <w:widowControl w:val="0"/>
        <w:suppressAutoHyphens/>
        <w:autoSpaceDE w:val="0"/>
        <w:ind w:left="567" w:firstLine="567"/>
        <w:jc w:val="center"/>
        <w:rPr>
          <w:b/>
          <w:bCs/>
          <w:lang w:eastAsia="ar-SA"/>
        </w:rPr>
      </w:pPr>
      <w:r w:rsidRPr="00A17238">
        <w:rPr>
          <w:b/>
          <w:bCs/>
          <w:lang w:eastAsia="ar-SA"/>
        </w:rPr>
        <w:t>Муниципального бюджетного  дошкольного образовательного учреждения</w:t>
      </w:r>
    </w:p>
    <w:p w:rsidR="00A17238" w:rsidRPr="00A17238" w:rsidRDefault="00A17238" w:rsidP="00A17238">
      <w:pPr>
        <w:widowControl w:val="0"/>
        <w:suppressAutoHyphens/>
        <w:autoSpaceDE w:val="0"/>
        <w:ind w:left="567" w:firstLine="567"/>
        <w:jc w:val="center"/>
        <w:rPr>
          <w:b/>
          <w:bCs/>
          <w:lang w:eastAsia="ar-SA"/>
        </w:rPr>
      </w:pPr>
      <w:r w:rsidRPr="00A17238">
        <w:rPr>
          <w:b/>
          <w:bCs/>
          <w:lang w:eastAsia="ar-SA"/>
        </w:rPr>
        <w:t xml:space="preserve"> «Детский сад № 130 комбинированного вида с татарским языком воспитания и обучения» Приволжского района г.Казани</w:t>
      </w:r>
    </w:p>
    <w:p w:rsidR="00A17238" w:rsidRPr="00A17238" w:rsidRDefault="00A17238" w:rsidP="00937A3F">
      <w:pPr>
        <w:widowControl w:val="0"/>
        <w:numPr>
          <w:ilvl w:val="0"/>
          <w:numId w:val="111"/>
        </w:numPr>
        <w:tabs>
          <w:tab w:val="left" w:pos="284"/>
        </w:tabs>
        <w:suppressAutoHyphens/>
        <w:autoSpaceDE w:val="0"/>
        <w:spacing w:after="200" w:line="276" w:lineRule="auto"/>
        <w:ind w:left="567" w:firstLine="567"/>
        <w:contextualSpacing/>
        <w:jc w:val="center"/>
        <w:rPr>
          <w:b/>
          <w:lang w:val="en-US" w:eastAsia="ar-SA"/>
        </w:rPr>
      </w:pPr>
      <w:r w:rsidRPr="00A17238">
        <w:rPr>
          <w:b/>
          <w:lang w:eastAsia="ar-SA"/>
        </w:rPr>
        <w:t>Общее положение</w:t>
      </w:r>
      <w:r w:rsidRPr="00A17238">
        <w:rPr>
          <w:b/>
          <w:lang w:val="en-US" w:eastAsia="ar-SA"/>
        </w:rPr>
        <w:t>.</w:t>
      </w:r>
    </w:p>
    <w:p w:rsidR="00A17238" w:rsidRPr="00A17238" w:rsidRDefault="00A17238" w:rsidP="00937A3F">
      <w:pPr>
        <w:widowControl w:val="0"/>
        <w:numPr>
          <w:ilvl w:val="1"/>
          <w:numId w:val="113"/>
        </w:numPr>
        <w:suppressAutoHyphens/>
        <w:autoSpaceDE w:val="0"/>
        <w:spacing w:after="200" w:line="276" w:lineRule="auto"/>
        <w:ind w:left="567" w:firstLine="567"/>
        <w:jc w:val="both"/>
      </w:pPr>
      <w:r w:rsidRPr="00A17238">
        <w:rPr>
          <w:lang w:eastAsia="ar-SA"/>
        </w:rPr>
        <w:t xml:space="preserve">Настоящее Положение о формировании и использовании премиального фонда (далее – Положение) является формой реализации </w:t>
      </w:r>
      <w:r w:rsidRPr="00A17238">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разработано в соответствии с </w:t>
      </w:r>
      <w:r w:rsidRPr="00A17238">
        <w:rPr>
          <w:lang w:eastAsia="ar-SA"/>
        </w:rPr>
        <w:t xml:space="preserve">Федеральным законом «Об образовании в Российской Федерации» от 29.12.2012 № 273-ФЗ, </w:t>
      </w:r>
      <w:r w:rsidRPr="00A17238">
        <w:t>отраслевым  Соглашением между Министерством  образования и науки Республики Татарстан и Татарским республиканским комитетом профсоюза народного образования и науки  на 2021-2023 годы, дополнения в Отраслевое Соглашения между УО и Н РТ и Татарским республиканским комитетом профсоюза народного образования и науки на 2021-2023 годы от 15.02.2022 г.,  Коллективным договором МБДОУ «Детский сад № 130», Положением об условиях оплаты труда работников МБДОУ «Детский сад № 130»,постановление Кабинета Министров РТ №1030 от 30.10.2021 г. «О внесении изменений в отдельные постановления Кабинета Министров РТ»;</w:t>
      </w:r>
    </w:p>
    <w:p w:rsidR="00A17238" w:rsidRPr="00A17238" w:rsidRDefault="00A17238" w:rsidP="00A17238">
      <w:pPr>
        <w:widowControl w:val="0"/>
        <w:tabs>
          <w:tab w:val="left" w:pos="284"/>
        </w:tabs>
        <w:suppressAutoHyphens/>
        <w:autoSpaceDE w:val="0"/>
        <w:ind w:left="567" w:firstLine="567"/>
        <w:jc w:val="both"/>
        <w:rPr>
          <w:color w:val="000000"/>
          <w:lang w:eastAsia="ar-SA"/>
        </w:rPr>
      </w:pPr>
      <w:r w:rsidRPr="00A17238">
        <w:rPr>
          <w:color w:val="000000"/>
          <w:lang w:eastAsia="ar-SA"/>
        </w:rPr>
        <w:t>1.2. Положение разработано комиссией, согласовано с профсоюзным комитетом  и утверждено на общем собрании работников МБДОУ «Детский сад № 130».</w:t>
      </w:r>
    </w:p>
    <w:p w:rsidR="00A17238" w:rsidRPr="00A17238" w:rsidRDefault="00A17238" w:rsidP="00A17238">
      <w:pPr>
        <w:widowControl w:val="0"/>
        <w:tabs>
          <w:tab w:val="left" w:pos="284"/>
        </w:tabs>
        <w:suppressAutoHyphens/>
        <w:autoSpaceDE w:val="0"/>
        <w:ind w:left="567" w:firstLine="567"/>
        <w:jc w:val="both"/>
        <w:rPr>
          <w:color w:val="000000"/>
          <w:lang w:eastAsia="ar-SA"/>
        </w:rPr>
      </w:pPr>
      <w:r w:rsidRPr="00A17238">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A17238" w:rsidRPr="00A17238" w:rsidRDefault="00A17238" w:rsidP="00A17238">
      <w:pPr>
        <w:widowControl w:val="0"/>
        <w:tabs>
          <w:tab w:val="left" w:pos="284"/>
        </w:tabs>
        <w:suppressAutoHyphens/>
        <w:autoSpaceDE w:val="0"/>
        <w:ind w:left="567" w:firstLine="567"/>
        <w:jc w:val="both"/>
        <w:rPr>
          <w:color w:val="000000"/>
          <w:lang w:eastAsia="ar-SA"/>
        </w:rPr>
      </w:pPr>
      <w:r w:rsidRPr="00A17238">
        <w:rPr>
          <w:color w:val="000000"/>
          <w:lang w:eastAsia="ar-SA"/>
        </w:rPr>
        <w:t>1.5. Данное Положение распространяется на основной, учебно-вспомогательный и обслуживающий персонал образовательного учреждения.</w:t>
      </w:r>
    </w:p>
    <w:p w:rsidR="00A17238" w:rsidRPr="00A17238" w:rsidRDefault="00A17238" w:rsidP="00A17238">
      <w:pPr>
        <w:widowControl w:val="0"/>
        <w:tabs>
          <w:tab w:val="left" w:pos="284"/>
        </w:tabs>
        <w:suppressAutoHyphens/>
        <w:autoSpaceDE w:val="0"/>
        <w:ind w:left="567" w:firstLine="567"/>
        <w:jc w:val="both"/>
        <w:rPr>
          <w:color w:val="000000"/>
          <w:lang w:eastAsia="ar-SA"/>
        </w:rPr>
      </w:pPr>
    </w:p>
    <w:p w:rsidR="00A17238" w:rsidRPr="00A17238" w:rsidRDefault="00A17238" w:rsidP="00937A3F">
      <w:pPr>
        <w:widowControl w:val="0"/>
        <w:numPr>
          <w:ilvl w:val="0"/>
          <w:numId w:val="111"/>
        </w:numPr>
        <w:tabs>
          <w:tab w:val="left" w:pos="142"/>
          <w:tab w:val="left" w:pos="709"/>
          <w:tab w:val="left" w:pos="993"/>
        </w:tabs>
        <w:suppressAutoHyphens/>
        <w:autoSpaceDE w:val="0"/>
        <w:spacing w:after="200" w:line="276" w:lineRule="auto"/>
        <w:ind w:left="567" w:firstLine="567"/>
        <w:contextualSpacing/>
        <w:jc w:val="center"/>
        <w:rPr>
          <w:b/>
          <w:color w:val="000000"/>
          <w:lang w:eastAsia="ar-SA"/>
        </w:rPr>
      </w:pPr>
      <w:r w:rsidRPr="00A17238">
        <w:rPr>
          <w:b/>
          <w:color w:val="000000"/>
          <w:lang w:eastAsia="ar-SA"/>
        </w:rPr>
        <w:t>Формирование фонда премирования</w:t>
      </w:r>
    </w:p>
    <w:p w:rsidR="00A17238" w:rsidRPr="00A17238" w:rsidRDefault="00A17238" w:rsidP="00A17238">
      <w:pPr>
        <w:widowControl w:val="0"/>
        <w:tabs>
          <w:tab w:val="left" w:pos="0"/>
          <w:tab w:val="left" w:pos="709"/>
          <w:tab w:val="left" w:pos="993"/>
        </w:tabs>
        <w:suppressAutoHyphens/>
        <w:autoSpaceDE w:val="0"/>
        <w:ind w:left="567" w:firstLine="567"/>
        <w:jc w:val="both"/>
        <w:rPr>
          <w:color w:val="000000"/>
          <w:lang w:eastAsia="ar-SA"/>
        </w:rPr>
      </w:pPr>
      <w:r w:rsidRPr="00A17238">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A17238" w:rsidRPr="00A17238" w:rsidRDefault="00A17238" w:rsidP="00A17238">
      <w:pPr>
        <w:widowControl w:val="0"/>
        <w:tabs>
          <w:tab w:val="left" w:pos="0"/>
          <w:tab w:val="left" w:pos="709"/>
          <w:tab w:val="left" w:pos="993"/>
        </w:tabs>
        <w:suppressAutoHyphens/>
        <w:autoSpaceDE w:val="0"/>
        <w:ind w:left="567" w:firstLine="567"/>
        <w:jc w:val="both"/>
        <w:rPr>
          <w:lang w:eastAsia="ar-SA"/>
        </w:rPr>
      </w:pPr>
      <w:r w:rsidRPr="00A17238">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A17238" w:rsidRPr="00A17238" w:rsidRDefault="00A17238" w:rsidP="00A17238">
      <w:pPr>
        <w:widowControl w:val="0"/>
        <w:tabs>
          <w:tab w:val="left" w:pos="0"/>
          <w:tab w:val="left" w:pos="709"/>
          <w:tab w:val="left" w:pos="993"/>
        </w:tabs>
        <w:suppressAutoHyphens/>
        <w:autoSpaceDE w:val="0"/>
        <w:ind w:left="567" w:firstLine="567"/>
        <w:jc w:val="both"/>
        <w:rPr>
          <w:lang w:eastAsia="ar-SA"/>
        </w:rPr>
      </w:pPr>
      <w:r w:rsidRPr="00A17238">
        <w:rPr>
          <w:lang w:eastAsia="ar-SA"/>
        </w:rPr>
        <w:t>2.3.</w:t>
      </w:r>
      <w:r w:rsidRPr="00A17238">
        <w:rPr>
          <w:lang w:eastAsia="ar-SA"/>
        </w:rPr>
        <w:tab/>
        <w:t>Фонд экономии заработной платы также может использоваться на премиальные выплаты работникам ДОУ.</w:t>
      </w:r>
    </w:p>
    <w:p w:rsidR="00A17238" w:rsidRPr="00A17238" w:rsidRDefault="00A17238" w:rsidP="00A17238">
      <w:pPr>
        <w:widowControl w:val="0"/>
        <w:tabs>
          <w:tab w:val="left" w:pos="0"/>
          <w:tab w:val="left" w:pos="709"/>
          <w:tab w:val="left" w:pos="993"/>
        </w:tabs>
        <w:suppressAutoHyphens/>
        <w:autoSpaceDE w:val="0"/>
        <w:ind w:left="567" w:firstLine="567"/>
        <w:jc w:val="both"/>
        <w:rPr>
          <w:lang w:eastAsia="ar-SA"/>
        </w:rPr>
      </w:pPr>
      <w:r w:rsidRPr="00A17238">
        <w:rPr>
          <w:lang w:eastAsia="ar-SA"/>
        </w:rPr>
        <w:t>2.4.</w:t>
      </w:r>
      <w:r w:rsidRPr="00A17238">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A17238" w:rsidRPr="00A17238" w:rsidRDefault="00A17238" w:rsidP="00A17238">
      <w:pPr>
        <w:widowControl w:val="0"/>
        <w:tabs>
          <w:tab w:val="left" w:pos="0"/>
          <w:tab w:val="left" w:pos="709"/>
          <w:tab w:val="left" w:pos="993"/>
        </w:tabs>
        <w:suppressAutoHyphens/>
        <w:autoSpaceDE w:val="0"/>
        <w:ind w:left="567" w:firstLine="567"/>
        <w:jc w:val="both"/>
        <w:rPr>
          <w:lang w:eastAsia="ar-SA"/>
        </w:rPr>
      </w:pPr>
      <w:r w:rsidRPr="00A17238">
        <w:rPr>
          <w:lang w:eastAsia="ar-SA"/>
        </w:rPr>
        <w:t>2.5.</w:t>
      </w:r>
      <w:r w:rsidRPr="00A17238">
        <w:rPr>
          <w:lang w:eastAsia="ar-SA"/>
        </w:rPr>
        <w:tab/>
        <w:t xml:space="preserve">Общая сумма премии, выплачиваемой работникам, не должна превышать </w:t>
      </w:r>
      <w:r w:rsidRPr="00A17238">
        <w:rPr>
          <w:lang w:eastAsia="ar-SA"/>
        </w:rPr>
        <w:lastRenderedPageBreak/>
        <w:t>утвержденного фонда премирования согласно смете.</w:t>
      </w:r>
    </w:p>
    <w:p w:rsidR="00A17238" w:rsidRPr="00A17238" w:rsidRDefault="00A17238" w:rsidP="00A17238">
      <w:pPr>
        <w:widowControl w:val="0"/>
        <w:tabs>
          <w:tab w:val="left" w:pos="0"/>
          <w:tab w:val="left" w:pos="709"/>
          <w:tab w:val="left" w:pos="993"/>
        </w:tabs>
        <w:suppressAutoHyphens/>
        <w:autoSpaceDE w:val="0"/>
        <w:ind w:left="567" w:firstLine="567"/>
        <w:jc w:val="both"/>
        <w:rPr>
          <w:lang w:eastAsia="ar-SA"/>
        </w:rPr>
      </w:pPr>
    </w:p>
    <w:p w:rsidR="00A17238" w:rsidRPr="00A17238" w:rsidRDefault="00A17238" w:rsidP="00937A3F">
      <w:pPr>
        <w:widowControl w:val="0"/>
        <w:numPr>
          <w:ilvl w:val="0"/>
          <w:numId w:val="111"/>
        </w:numPr>
        <w:tabs>
          <w:tab w:val="left" w:pos="142"/>
        </w:tabs>
        <w:suppressAutoHyphens/>
        <w:autoSpaceDE w:val="0"/>
        <w:spacing w:after="200" w:line="276" w:lineRule="auto"/>
        <w:ind w:left="567" w:firstLine="567"/>
        <w:contextualSpacing/>
        <w:jc w:val="center"/>
        <w:rPr>
          <w:b/>
          <w:lang w:eastAsia="ar-SA"/>
        </w:rPr>
      </w:pPr>
      <w:r w:rsidRPr="00A17238">
        <w:rPr>
          <w:b/>
          <w:lang w:eastAsia="ar-SA"/>
        </w:rPr>
        <w:t>Порядок премирования работников</w:t>
      </w:r>
    </w:p>
    <w:p w:rsidR="00A17238" w:rsidRPr="00A17238" w:rsidRDefault="00A17238" w:rsidP="00A17238">
      <w:pPr>
        <w:widowControl w:val="0"/>
        <w:tabs>
          <w:tab w:val="left" w:pos="142"/>
        </w:tabs>
        <w:suppressAutoHyphens/>
        <w:autoSpaceDE w:val="0"/>
        <w:ind w:left="567" w:firstLine="567"/>
        <w:contextualSpacing/>
        <w:rPr>
          <w:b/>
          <w:lang w:eastAsia="ar-SA"/>
        </w:rPr>
      </w:pPr>
    </w:p>
    <w:p w:rsidR="00A17238" w:rsidRPr="00A17238" w:rsidRDefault="00A17238" w:rsidP="00A17238">
      <w:pPr>
        <w:widowControl w:val="0"/>
        <w:shd w:val="clear" w:color="auto" w:fill="FFFFFF"/>
        <w:tabs>
          <w:tab w:val="left" w:pos="0"/>
        </w:tabs>
        <w:suppressAutoHyphens/>
        <w:autoSpaceDE w:val="0"/>
        <w:ind w:left="567" w:firstLine="567"/>
        <w:jc w:val="both"/>
        <w:rPr>
          <w:lang w:eastAsia="ar-SA"/>
        </w:rPr>
      </w:pPr>
      <w:r w:rsidRPr="00A17238">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A17238" w:rsidRPr="00A17238" w:rsidRDefault="00A17238" w:rsidP="00A17238">
      <w:pPr>
        <w:widowControl w:val="0"/>
        <w:tabs>
          <w:tab w:val="left" w:pos="567"/>
        </w:tabs>
        <w:autoSpaceDE w:val="0"/>
        <w:autoSpaceDN w:val="0"/>
        <w:spacing w:before="3"/>
        <w:ind w:left="567" w:firstLine="567"/>
        <w:jc w:val="both"/>
        <w:rPr>
          <w:lang w:eastAsia="en-US"/>
        </w:rPr>
      </w:pPr>
      <w:r w:rsidRPr="00A17238">
        <w:rPr>
          <w:lang w:eastAsia="en-US"/>
        </w:rPr>
        <w:t>3.2. Единовременное</w:t>
      </w:r>
      <w:r w:rsidRPr="00A17238">
        <w:rPr>
          <w:spacing w:val="1"/>
          <w:lang w:eastAsia="en-US"/>
        </w:rPr>
        <w:t xml:space="preserve"> </w:t>
      </w:r>
      <w:r w:rsidRPr="00A17238">
        <w:rPr>
          <w:lang w:eastAsia="en-US"/>
        </w:rPr>
        <w:t>премирование</w:t>
      </w:r>
      <w:r w:rsidRPr="00A17238">
        <w:rPr>
          <w:spacing w:val="1"/>
          <w:lang w:eastAsia="en-US"/>
        </w:rPr>
        <w:t xml:space="preserve"> </w:t>
      </w:r>
      <w:r w:rsidRPr="00A17238">
        <w:rPr>
          <w:lang w:eastAsia="en-US"/>
        </w:rPr>
        <w:t>руководителя</w:t>
      </w:r>
      <w:r w:rsidRPr="00A17238">
        <w:rPr>
          <w:spacing w:val="1"/>
          <w:lang w:eastAsia="en-US"/>
        </w:rPr>
        <w:t xml:space="preserve"> </w:t>
      </w:r>
      <w:r w:rsidRPr="00A17238">
        <w:rPr>
          <w:lang w:eastAsia="en-US"/>
        </w:rPr>
        <w:t>и</w:t>
      </w:r>
      <w:r w:rsidRPr="00A17238">
        <w:rPr>
          <w:spacing w:val="1"/>
          <w:lang w:eastAsia="en-US"/>
        </w:rPr>
        <w:t xml:space="preserve"> </w:t>
      </w:r>
      <w:r w:rsidRPr="00A17238">
        <w:rPr>
          <w:lang w:eastAsia="en-US"/>
        </w:rPr>
        <w:t>работников</w:t>
      </w:r>
      <w:r w:rsidRPr="00A17238">
        <w:rPr>
          <w:spacing w:val="1"/>
          <w:lang w:eastAsia="en-US"/>
        </w:rPr>
        <w:t xml:space="preserve"> </w:t>
      </w:r>
      <w:r w:rsidRPr="00A17238">
        <w:rPr>
          <w:lang w:eastAsia="en-US"/>
        </w:rPr>
        <w:t>производится на основании приказа по дошкольному учреждению, в котором</w:t>
      </w:r>
      <w:r w:rsidRPr="00A17238">
        <w:rPr>
          <w:spacing w:val="-67"/>
          <w:lang w:eastAsia="en-US"/>
        </w:rPr>
        <w:t xml:space="preserve"> </w:t>
      </w:r>
      <w:r w:rsidRPr="00A17238">
        <w:rPr>
          <w:lang w:eastAsia="en-US"/>
        </w:rPr>
        <w:t>указывается размер единовременной премии или выплаты и показатели, по</w:t>
      </w:r>
      <w:r w:rsidRPr="00A17238">
        <w:rPr>
          <w:spacing w:val="1"/>
          <w:lang w:eastAsia="en-US"/>
        </w:rPr>
        <w:t xml:space="preserve"> </w:t>
      </w:r>
      <w:r w:rsidRPr="00A17238">
        <w:rPr>
          <w:lang w:eastAsia="en-US"/>
        </w:rPr>
        <w:t>которым</w:t>
      </w:r>
      <w:r w:rsidRPr="00A17238">
        <w:rPr>
          <w:spacing w:val="1"/>
          <w:lang w:eastAsia="en-US"/>
        </w:rPr>
        <w:t xml:space="preserve"> </w:t>
      </w:r>
      <w:r w:rsidRPr="00A17238">
        <w:rPr>
          <w:lang w:eastAsia="en-US"/>
        </w:rPr>
        <w:t>производится</w:t>
      </w:r>
      <w:r w:rsidRPr="00A17238">
        <w:rPr>
          <w:spacing w:val="2"/>
          <w:lang w:eastAsia="en-US"/>
        </w:rPr>
        <w:t xml:space="preserve"> </w:t>
      </w:r>
      <w:r w:rsidRPr="00A17238">
        <w:rPr>
          <w:lang w:eastAsia="en-US"/>
        </w:rPr>
        <w:t>выплата</w:t>
      </w:r>
      <w:r w:rsidRPr="00A17238">
        <w:rPr>
          <w:spacing w:val="1"/>
          <w:lang w:eastAsia="en-US"/>
        </w:rPr>
        <w:t xml:space="preserve"> </w:t>
      </w:r>
      <w:r w:rsidRPr="00A17238">
        <w:rPr>
          <w:lang w:eastAsia="en-US"/>
        </w:rPr>
        <w:t>или премирование.</w:t>
      </w:r>
    </w:p>
    <w:p w:rsidR="00A17238" w:rsidRPr="00A17238" w:rsidRDefault="00A17238" w:rsidP="00A17238">
      <w:pPr>
        <w:spacing w:line="276" w:lineRule="auto"/>
        <w:ind w:left="567" w:firstLine="567"/>
        <w:rPr>
          <w:rFonts w:eastAsiaTheme="minorEastAsia" w:cstheme="minorBidi"/>
        </w:rPr>
      </w:pPr>
      <w:r w:rsidRPr="00A17238">
        <w:rPr>
          <w:rFonts w:eastAsiaTheme="minorEastAsia" w:cstheme="minorBidi"/>
        </w:rPr>
        <w:t>3.3 Премирование работников производится единовременно, ежемесячно или ежеквартально по результатам труда работников за месяц или квартал, либо при наступлении знаменательного события, при условии качественной работы.</w:t>
      </w:r>
    </w:p>
    <w:p w:rsidR="00A17238" w:rsidRPr="00A17238" w:rsidRDefault="00A17238" w:rsidP="00A17238">
      <w:pPr>
        <w:spacing w:line="276" w:lineRule="auto"/>
        <w:ind w:left="567" w:firstLine="567"/>
        <w:rPr>
          <w:rFonts w:eastAsiaTheme="minorEastAsia" w:cstheme="minorBidi"/>
        </w:rPr>
      </w:pPr>
      <w:r w:rsidRPr="00A17238">
        <w:rPr>
          <w:rFonts w:eastAsiaTheme="minorEastAsia" w:cstheme="minorBidi"/>
          <w:lang w:eastAsia="ar-SA"/>
        </w:rPr>
        <w:t>3.4. Премия выплачивается 1 раз в квартал.</w:t>
      </w:r>
    </w:p>
    <w:p w:rsidR="00A17238" w:rsidRPr="00A17238" w:rsidRDefault="00A17238" w:rsidP="00A17238">
      <w:pPr>
        <w:widowControl w:val="0"/>
        <w:tabs>
          <w:tab w:val="left" w:pos="1557"/>
        </w:tabs>
        <w:autoSpaceDE w:val="0"/>
        <w:autoSpaceDN w:val="0"/>
        <w:spacing w:before="3"/>
        <w:ind w:left="567" w:firstLine="567"/>
        <w:jc w:val="both"/>
        <w:rPr>
          <w:lang w:eastAsia="ar-SA"/>
        </w:rPr>
      </w:pPr>
      <w:r w:rsidRPr="00A17238">
        <w:rPr>
          <w:lang w:eastAsia="ar-SA"/>
        </w:rPr>
        <w:t>3.5.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A17238" w:rsidRPr="00A17238" w:rsidRDefault="00A17238" w:rsidP="00937A3F">
      <w:pPr>
        <w:widowControl w:val="0"/>
        <w:numPr>
          <w:ilvl w:val="0"/>
          <w:numId w:val="111"/>
        </w:numPr>
        <w:tabs>
          <w:tab w:val="left" w:pos="142"/>
        </w:tabs>
        <w:suppressAutoHyphens/>
        <w:autoSpaceDE w:val="0"/>
        <w:spacing w:after="200" w:line="276" w:lineRule="auto"/>
        <w:ind w:left="567" w:firstLine="567"/>
        <w:contextualSpacing/>
        <w:jc w:val="center"/>
        <w:rPr>
          <w:b/>
          <w:lang w:eastAsia="ar-SA"/>
        </w:rPr>
      </w:pPr>
      <w:r w:rsidRPr="00A17238">
        <w:rPr>
          <w:b/>
          <w:lang w:eastAsia="ar-SA"/>
        </w:rPr>
        <w:t>Основные критерии премирования</w:t>
      </w:r>
    </w:p>
    <w:p w:rsidR="00A17238" w:rsidRPr="00A17238" w:rsidRDefault="00A17238" w:rsidP="00A17238">
      <w:pPr>
        <w:widowControl w:val="0"/>
        <w:tabs>
          <w:tab w:val="left" w:pos="142"/>
        </w:tabs>
        <w:suppressAutoHyphens/>
        <w:autoSpaceDE w:val="0"/>
        <w:ind w:left="567" w:firstLine="567"/>
        <w:contextualSpacing/>
        <w:rPr>
          <w:b/>
          <w:lang w:eastAsia="ar-SA"/>
        </w:rPr>
      </w:pPr>
    </w:p>
    <w:tbl>
      <w:tblPr>
        <w:tblW w:w="0" w:type="auto"/>
        <w:tblInd w:w="-10" w:type="dxa"/>
        <w:tblLayout w:type="fixed"/>
        <w:tblLook w:val="00A0" w:firstRow="1" w:lastRow="0" w:firstColumn="1" w:lastColumn="0" w:noHBand="0" w:noVBand="0"/>
      </w:tblPr>
      <w:tblGrid>
        <w:gridCol w:w="1111"/>
        <w:gridCol w:w="5386"/>
        <w:gridCol w:w="1842"/>
        <w:gridCol w:w="1844"/>
      </w:tblGrid>
      <w:tr w:rsidR="00A17238" w:rsidRPr="00A17238" w:rsidTr="00EF2164">
        <w:trPr>
          <w:trHeight w:val="120"/>
        </w:trPr>
        <w:tc>
          <w:tcPr>
            <w:tcW w:w="1111" w:type="dxa"/>
            <w:tcBorders>
              <w:top w:val="single" w:sz="4" w:space="0" w:color="000000"/>
              <w:left w:val="single" w:sz="4" w:space="0" w:color="000000"/>
              <w:bottom w:val="single" w:sz="4" w:space="0" w:color="000000"/>
              <w:right w:val="nil"/>
            </w:tcBorders>
          </w:tcPr>
          <w:p w:rsidR="00A17238" w:rsidRPr="00A17238" w:rsidRDefault="00A17238" w:rsidP="00EF2164">
            <w:pPr>
              <w:widowControl w:val="0"/>
              <w:tabs>
                <w:tab w:val="left" w:pos="142"/>
              </w:tabs>
              <w:suppressAutoHyphens/>
              <w:autoSpaceDE w:val="0"/>
              <w:snapToGrid w:val="0"/>
              <w:ind w:left="11" w:firstLine="567"/>
              <w:contextualSpacing/>
              <w:jc w:val="center"/>
              <w:rPr>
                <w:b/>
                <w:lang w:eastAsia="ar-SA"/>
              </w:rPr>
            </w:pPr>
            <w:r w:rsidRPr="00A17238">
              <w:rPr>
                <w:b/>
                <w:lang w:eastAsia="ar-SA"/>
              </w:rPr>
              <w:t>№№ п/п</w:t>
            </w:r>
          </w:p>
        </w:tc>
        <w:tc>
          <w:tcPr>
            <w:tcW w:w="5386" w:type="dxa"/>
            <w:tcBorders>
              <w:top w:val="single" w:sz="4" w:space="0" w:color="000000"/>
              <w:left w:val="single" w:sz="4" w:space="0" w:color="000000"/>
              <w:bottom w:val="single" w:sz="4" w:space="0" w:color="000000"/>
              <w:right w:val="nil"/>
            </w:tcBorders>
            <w:vAlign w:val="center"/>
          </w:tcPr>
          <w:p w:rsidR="00A17238" w:rsidRPr="00A17238" w:rsidRDefault="00A17238" w:rsidP="00A17238">
            <w:pPr>
              <w:widowControl w:val="0"/>
              <w:tabs>
                <w:tab w:val="left" w:pos="142"/>
              </w:tabs>
              <w:suppressAutoHyphens/>
              <w:autoSpaceDE w:val="0"/>
              <w:snapToGrid w:val="0"/>
              <w:ind w:left="36" w:firstLine="567"/>
              <w:jc w:val="center"/>
              <w:rPr>
                <w:b/>
                <w:lang w:eastAsia="ar-SA"/>
              </w:rPr>
            </w:pPr>
            <w:r w:rsidRPr="00A17238">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tcPr>
          <w:p w:rsidR="00A17238" w:rsidRPr="00A17238" w:rsidRDefault="00A17238" w:rsidP="00A17238">
            <w:pPr>
              <w:widowControl w:val="0"/>
              <w:tabs>
                <w:tab w:val="left" w:pos="142"/>
              </w:tabs>
              <w:suppressAutoHyphens/>
              <w:autoSpaceDE w:val="0"/>
              <w:snapToGrid w:val="0"/>
              <w:ind w:left="34" w:firstLine="567"/>
              <w:jc w:val="center"/>
              <w:rPr>
                <w:b/>
                <w:lang w:eastAsia="ar-SA"/>
              </w:rPr>
            </w:pPr>
            <w:r w:rsidRPr="00A17238">
              <w:rPr>
                <w:b/>
                <w:lang w:eastAsia="ar-SA"/>
              </w:rPr>
              <w:t>Размеры</w:t>
            </w:r>
          </w:p>
        </w:tc>
        <w:tc>
          <w:tcPr>
            <w:tcW w:w="1844" w:type="dxa"/>
            <w:tcBorders>
              <w:top w:val="single" w:sz="4" w:space="0" w:color="000000"/>
              <w:left w:val="single" w:sz="4" w:space="0" w:color="000000"/>
              <w:bottom w:val="single" w:sz="4" w:space="0" w:color="000000"/>
              <w:right w:val="single" w:sz="4" w:space="0" w:color="000000"/>
            </w:tcBorders>
            <w:vAlign w:val="center"/>
          </w:tcPr>
          <w:p w:rsidR="00A17238" w:rsidRPr="00A17238" w:rsidRDefault="00A17238" w:rsidP="00A17238">
            <w:pPr>
              <w:widowControl w:val="0"/>
              <w:tabs>
                <w:tab w:val="left" w:pos="142"/>
              </w:tabs>
              <w:suppressAutoHyphens/>
              <w:autoSpaceDE w:val="0"/>
              <w:snapToGrid w:val="0"/>
              <w:jc w:val="center"/>
              <w:rPr>
                <w:b/>
                <w:lang w:eastAsia="ar-SA"/>
              </w:rPr>
            </w:pPr>
            <w:r w:rsidRPr="00A17238">
              <w:rPr>
                <w:b/>
                <w:lang w:eastAsia="ar-SA"/>
              </w:rPr>
              <w:t>Периодичность</w:t>
            </w:r>
          </w:p>
        </w:tc>
      </w:tr>
      <w:tr w:rsidR="00A17238" w:rsidRPr="00A17238" w:rsidTr="00EF2164">
        <w:trPr>
          <w:trHeight w:val="120"/>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r w:rsidRPr="00A17238">
              <w:rPr>
                <w:lang w:eastAsia="ar-SA"/>
              </w:rPr>
              <w:t>1</w:t>
            </w: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xml:space="preserve">В  связи  с достижением юбилейного возраста: 50 лет, 55 лет (женщины), 60 лет (мужчины) </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4" w:firstLine="567"/>
              <w:rPr>
                <w:lang w:eastAsia="ar-SA"/>
              </w:rPr>
            </w:pPr>
            <w:r w:rsidRPr="00A17238">
              <w:rPr>
                <w:lang w:eastAsia="ar-SA"/>
              </w:rPr>
              <w:t>20%  от МРОТ</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rPr>
                <w:lang w:eastAsia="ar-SA"/>
              </w:rPr>
            </w:pPr>
            <w:r w:rsidRPr="00A17238">
              <w:rPr>
                <w:lang w:eastAsia="ar-SA"/>
              </w:rPr>
              <w:t>Единовременно</w:t>
            </w:r>
          </w:p>
          <w:p w:rsidR="00A17238" w:rsidRPr="00A17238" w:rsidRDefault="00A17238" w:rsidP="00A17238">
            <w:pPr>
              <w:widowControl w:val="0"/>
              <w:tabs>
                <w:tab w:val="left" w:pos="142"/>
              </w:tabs>
              <w:suppressAutoHyphens/>
              <w:autoSpaceDE w:val="0"/>
              <w:rPr>
                <w:lang w:eastAsia="ar-SA"/>
              </w:rPr>
            </w:pPr>
          </w:p>
        </w:tc>
      </w:tr>
      <w:tr w:rsidR="00A17238" w:rsidRPr="00A17238" w:rsidTr="00EF2164">
        <w:trPr>
          <w:trHeight w:val="120"/>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r w:rsidRPr="00A17238">
              <w:rPr>
                <w:lang w:eastAsia="ar-SA"/>
              </w:rPr>
              <w:t>1</w:t>
            </w: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4" w:firstLine="567"/>
              <w:rPr>
                <w:lang w:eastAsia="ar-SA"/>
              </w:rPr>
            </w:pPr>
            <w:r w:rsidRPr="00A17238">
              <w:rPr>
                <w:lang w:eastAsia="ar-SA"/>
              </w:rPr>
              <w:t>50% от МРОТ</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rPr>
                <w:lang w:eastAsia="ar-SA"/>
              </w:rPr>
            </w:pPr>
            <w:r w:rsidRPr="00A17238">
              <w:rPr>
                <w:lang w:eastAsia="ar-SA"/>
              </w:rPr>
              <w:t>Единовременно</w:t>
            </w:r>
          </w:p>
          <w:p w:rsidR="00A17238" w:rsidRPr="00A17238" w:rsidRDefault="00A17238" w:rsidP="00A17238">
            <w:pPr>
              <w:widowControl w:val="0"/>
              <w:tabs>
                <w:tab w:val="left" w:pos="142"/>
              </w:tabs>
              <w:suppressAutoHyphens/>
              <w:autoSpaceDE w:val="0"/>
              <w:rPr>
                <w:lang w:eastAsia="ar-SA"/>
              </w:rPr>
            </w:pPr>
          </w:p>
        </w:tc>
      </w:tr>
      <w:tr w:rsidR="00A17238" w:rsidRPr="00A17238" w:rsidTr="00EF2164">
        <w:trPr>
          <w:trHeight w:val="120"/>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firstLine="567"/>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rPr>
                <w:lang w:eastAsia="ar-SA"/>
              </w:rPr>
            </w:pPr>
            <w:r w:rsidRPr="00A17238">
              <w:rPr>
                <w:lang w:eastAsia="ar-SA"/>
              </w:rPr>
              <w:t>Ежеквартально</w:t>
            </w:r>
          </w:p>
          <w:p w:rsidR="00A17238" w:rsidRPr="00A17238" w:rsidRDefault="00A17238" w:rsidP="00A17238">
            <w:pPr>
              <w:widowControl w:val="0"/>
              <w:tabs>
                <w:tab w:val="left" w:pos="142"/>
              </w:tabs>
              <w:suppressAutoHyphens/>
              <w:autoSpaceDE w:val="0"/>
              <w:rPr>
                <w:lang w:eastAsia="ar-SA"/>
              </w:rPr>
            </w:pPr>
            <w:r w:rsidRPr="00A17238">
              <w:rPr>
                <w:lang w:eastAsia="ar-SA"/>
              </w:rPr>
              <w:t xml:space="preserve"> </w:t>
            </w:r>
          </w:p>
        </w:tc>
      </w:tr>
      <w:tr w:rsidR="00A17238" w:rsidRPr="00A17238" w:rsidTr="00EF2164">
        <w:trPr>
          <w:trHeight w:val="120"/>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района;</w:t>
            </w:r>
          </w:p>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xml:space="preserve">- города;                   </w:t>
            </w:r>
            <w:r w:rsidRPr="00A17238">
              <w:rPr>
                <w:color w:val="FF0000"/>
                <w:lang w:eastAsia="ar-SA"/>
              </w:rPr>
              <w:t xml:space="preserve"> </w:t>
            </w:r>
          </w:p>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республики;</w:t>
            </w:r>
          </w:p>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РФ,</w:t>
            </w:r>
          </w:p>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не входящих в круг основных  обязанностей  работника</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firstLine="567"/>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rPr>
                <w:lang w:eastAsia="ar-SA"/>
              </w:rPr>
            </w:pPr>
            <w:r w:rsidRPr="00A17238">
              <w:rPr>
                <w:lang w:eastAsia="ar-SA"/>
              </w:rPr>
              <w:t>Единовременно</w:t>
            </w:r>
          </w:p>
          <w:p w:rsidR="00A17238" w:rsidRPr="00A17238" w:rsidRDefault="00A17238" w:rsidP="00A17238">
            <w:pPr>
              <w:widowControl w:val="0"/>
              <w:tabs>
                <w:tab w:val="left" w:pos="142"/>
              </w:tabs>
              <w:suppressAutoHyphens/>
              <w:autoSpaceDE w:val="0"/>
              <w:rPr>
                <w:lang w:eastAsia="ar-SA"/>
              </w:rPr>
            </w:pPr>
          </w:p>
        </w:tc>
      </w:tr>
      <w:tr w:rsidR="00A17238" w:rsidRPr="00A17238" w:rsidTr="00EF2164">
        <w:trPr>
          <w:trHeight w:val="1974"/>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jc w:val="both"/>
              <w:rPr>
                <w:lang w:eastAsia="ar-SA"/>
              </w:rPr>
            </w:pPr>
            <w:r w:rsidRPr="00A17238">
              <w:rPr>
                <w:lang w:eastAsia="ar-SA"/>
              </w:rPr>
              <w:t>За участие в работах, не входящих в круг основных обязанностей работников, по благоустройству 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r w:rsidR="00A17238" w:rsidRPr="00A17238" w:rsidTr="00EF2164">
        <w:trPr>
          <w:trHeight w:val="1974"/>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За   безаварийную   работу систем жизнеобеспечения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r w:rsidR="00A17238" w:rsidRPr="00A17238" w:rsidTr="00EF2164">
        <w:trPr>
          <w:trHeight w:val="1406"/>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Единовременно</w:t>
            </w:r>
          </w:p>
        </w:tc>
      </w:tr>
      <w:tr w:rsidR="00A17238" w:rsidRPr="00A17238" w:rsidTr="00EF2164">
        <w:trPr>
          <w:trHeight w:val="1118"/>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Своевременное обеспечение 100% родительской платы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r w:rsidR="00A17238" w:rsidRPr="00A17238" w:rsidTr="00EF2164">
        <w:trPr>
          <w:trHeight w:val="1916"/>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r w:rsidR="00A17238" w:rsidRPr="00A17238" w:rsidTr="00EF2164">
        <w:trPr>
          <w:trHeight w:val="826"/>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r w:rsidR="00A17238" w:rsidRPr="00A17238" w:rsidTr="00EF2164">
        <w:trPr>
          <w:trHeight w:val="853"/>
        </w:trPr>
        <w:tc>
          <w:tcPr>
            <w:tcW w:w="1111" w:type="dxa"/>
            <w:tcBorders>
              <w:top w:val="single" w:sz="4" w:space="0" w:color="000000"/>
              <w:left w:val="single" w:sz="4" w:space="0" w:color="000000"/>
              <w:bottom w:val="single" w:sz="4" w:space="0" w:color="000000"/>
              <w:right w:val="nil"/>
            </w:tcBorders>
          </w:tcPr>
          <w:p w:rsidR="00A17238" w:rsidRPr="00A17238" w:rsidRDefault="00A17238" w:rsidP="00937A3F">
            <w:pPr>
              <w:widowControl w:val="0"/>
              <w:numPr>
                <w:ilvl w:val="0"/>
                <w:numId w:val="112"/>
              </w:numPr>
              <w:tabs>
                <w:tab w:val="left" w:pos="142"/>
              </w:tabs>
              <w:suppressAutoHyphens/>
              <w:autoSpaceDE w:val="0"/>
              <w:autoSpaceDN w:val="0"/>
              <w:adjustRightInd w:val="0"/>
              <w:spacing w:after="200" w:line="276" w:lineRule="auto"/>
              <w:ind w:left="11" w:firstLine="567"/>
              <w:contextualSpacing/>
              <w:jc w:val="both"/>
              <w:rPr>
                <w:lang w:eastAsia="ar-SA"/>
              </w:rPr>
            </w:pPr>
          </w:p>
        </w:tc>
        <w:tc>
          <w:tcPr>
            <w:tcW w:w="5386"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tabs>
                <w:tab w:val="left" w:pos="142"/>
              </w:tabs>
              <w:suppressAutoHyphens/>
              <w:autoSpaceDE w:val="0"/>
              <w:ind w:left="36" w:firstLine="567"/>
              <w:rPr>
                <w:lang w:eastAsia="ar-SA"/>
              </w:rPr>
            </w:pPr>
            <w:r w:rsidRPr="00A17238">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tcPr>
          <w:p w:rsidR="00A17238" w:rsidRPr="00A17238" w:rsidRDefault="00A17238" w:rsidP="00A17238">
            <w:pPr>
              <w:widowControl w:val="0"/>
              <w:suppressAutoHyphens/>
              <w:autoSpaceDE w:val="0"/>
              <w:ind w:left="34"/>
              <w:rPr>
                <w:lang w:eastAsia="ar-SA"/>
              </w:rPr>
            </w:pPr>
            <w:r w:rsidRPr="00A17238">
              <w:rPr>
                <w:lang w:eastAsia="ar-SA"/>
              </w:rPr>
              <w:t>Согласно пункту 2.4.</w:t>
            </w:r>
          </w:p>
        </w:tc>
        <w:tc>
          <w:tcPr>
            <w:tcW w:w="1844" w:type="dxa"/>
            <w:tcBorders>
              <w:top w:val="single" w:sz="4" w:space="0" w:color="000000"/>
              <w:left w:val="single" w:sz="4" w:space="0" w:color="000000"/>
              <w:bottom w:val="single" w:sz="4" w:space="0" w:color="000000"/>
              <w:right w:val="single" w:sz="4" w:space="0" w:color="000000"/>
            </w:tcBorders>
          </w:tcPr>
          <w:p w:rsidR="00A17238" w:rsidRPr="00A17238" w:rsidRDefault="00A17238" w:rsidP="00A17238">
            <w:pPr>
              <w:widowControl w:val="0"/>
              <w:tabs>
                <w:tab w:val="left" w:pos="142"/>
              </w:tabs>
              <w:suppressAutoHyphens/>
              <w:autoSpaceDE w:val="0"/>
              <w:ind w:firstLine="34"/>
              <w:rPr>
                <w:lang w:eastAsia="ar-SA"/>
              </w:rPr>
            </w:pPr>
            <w:r w:rsidRPr="00A17238">
              <w:rPr>
                <w:lang w:eastAsia="ar-SA"/>
              </w:rPr>
              <w:t>Ежеквартально</w:t>
            </w:r>
          </w:p>
        </w:tc>
      </w:tr>
    </w:tbl>
    <w:p w:rsidR="00A17238" w:rsidRPr="00A17238" w:rsidRDefault="00A17238" w:rsidP="00A17238">
      <w:pPr>
        <w:widowControl w:val="0"/>
        <w:tabs>
          <w:tab w:val="left" w:pos="142"/>
        </w:tabs>
        <w:autoSpaceDE w:val="0"/>
        <w:autoSpaceDN w:val="0"/>
        <w:adjustRightInd w:val="0"/>
        <w:ind w:left="567" w:firstLine="567"/>
        <w:contextualSpacing/>
        <w:jc w:val="center"/>
        <w:rPr>
          <w:b/>
        </w:rPr>
      </w:pPr>
    </w:p>
    <w:p w:rsidR="00A17238" w:rsidRPr="00A17238" w:rsidRDefault="00A17238" w:rsidP="00937A3F">
      <w:pPr>
        <w:widowControl w:val="0"/>
        <w:numPr>
          <w:ilvl w:val="0"/>
          <w:numId w:val="111"/>
        </w:numPr>
        <w:tabs>
          <w:tab w:val="left" w:pos="142"/>
        </w:tabs>
        <w:autoSpaceDE w:val="0"/>
        <w:autoSpaceDN w:val="0"/>
        <w:adjustRightInd w:val="0"/>
        <w:spacing w:after="200" w:line="276" w:lineRule="auto"/>
        <w:ind w:left="567" w:firstLine="567"/>
        <w:contextualSpacing/>
        <w:jc w:val="center"/>
        <w:rPr>
          <w:b/>
        </w:rPr>
      </w:pPr>
      <w:r w:rsidRPr="00A17238">
        <w:rPr>
          <w:b/>
        </w:rPr>
        <w:t>О порядке депремирования</w:t>
      </w:r>
    </w:p>
    <w:p w:rsidR="00A17238" w:rsidRPr="00A17238" w:rsidRDefault="00A17238" w:rsidP="00A17238">
      <w:pPr>
        <w:widowControl w:val="0"/>
        <w:tabs>
          <w:tab w:val="left" w:pos="0"/>
        </w:tabs>
        <w:autoSpaceDE w:val="0"/>
        <w:autoSpaceDN w:val="0"/>
        <w:adjustRightInd w:val="0"/>
        <w:ind w:left="567" w:firstLine="567"/>
        <w:jc w:val="both"/>
      </w:pPr>
      <w:r w:rsidRPr="00A17238">
        <w:t>Работник может быть депремирован в следующих случаях:</w:t>
      </w:r>
    </w:p>
    <w:p w:rsidR="00A17238" w:rsidRPr="00A17238" w:rsidRDefault="00A17238" w:rsidP="00A17238">
      <w:pPr>
        <w:widowControl w:val="0"/>
        <w:tabs>
          <w:tab w:val="left" w:pos="0"/>
        </w:tabs>
        <w:autoSpaceDE w:val="0"/>
        <w:autoSpaceDN w:val="0"/>
        <w:adjustRightInd w:val="0"/>
        <w:ind w:left="567" w:firstLine="567"/>
        <w:jc w:val="both"/>
      </w:pPr>
      <w:r w:rsidRPr="00A17238">
        <w:t>5.1 Нарушение Устава ДОУ, правил внутреннего трудового распорядка ДОУ, должностных обязанностей и инструкций по охране жизни и здоровья детей.</w:t>
      </w:r>
    </w:p>
    <w:p w:rsidR="00A17238" w:rsidRPr="00A17238" w:rsidRDefault="00A17238" w:rsidP="00A17238">
      <w:pPr>
        <w:widowControl w:val="0"/>
        <w:tabs>
          <w:tab w:val="left" w:pos="0"/>
        </w:tabs>
        <w:autoSpaceDE w:val="0"/>
        <w:autoSpaceDN w:val="0"/>
        <w:adjustRightInd w:val="0"/>
        <w:ind w:left="567" w:firstLine="567"/>
        <w:jc w:val="both"/>
      </w:pPr>
      <w:r w:rsidRPr="00A17238">
        <w:t>5.2. Письменных обоснованных жалоб со стороны родителей (законных представителей), членов коллектива.</w:t>
      </w:r>
    </w:p>
    <w:p w:rsidR="00A17238" w:rsidRPr="00A17238" w:rsidRDefault="00A17238" w:rsidP="00A17238">
      <w:pPr>
        <w:widowControl w:val="0"/>
        <w:tabs>
          <w:tab w:val="left" w:pos="0"/>
        </w:tabs>
        <w:autoSpaceDE w:val="0"/>
        <w:autoSpaceDN w:val="0"/>
        <w:adjustRightInd w:val="0"/>
        <w:ind w:left="567" w:firstLine="567"/>
        <w:jc w:val="both"/>
      </w:pPr>
      <w:r w:rsidRPr="00A17238">
        <w:t>5.3. Нарушения коррупционного характера  (использование служебного положения, сбор средств, подарки и др.).</w:t>
      </w:r>
    </w:p>
    <w:p w:rsidR="00A17238" w:rsidRPr="00A17238" w:rsidRDefault="00A17238" w:rsidP="00A17238">
      <w:pPr>
        <w:widowControl w:val="0"/>
        <w:tabs>
          <w:tab w:val="left" w:pos="0"/>
        </w:tabs>
        <w:autoSpaceDE w:val="0"/>
        <w:autoSpaceDN w:val="0"/>
        <w:adjustRightInd w:val="0"/>
        <w:ind w:left="567" w:firstLine="567"/>
        <w:jc w:val="both"/>
      </w:pPr>
      <w:r w:rsidRPr="00A17238">
        <w:lastRenderedPageBreak/>
        <w:t>5.4. Невыполнение постановлений, распоряжений, приказов администрации, направленных на развитие системы образования района, города и республики.</w:t>
      </w:r>
    </w:p>
    <w:p w:rsidR="00A17238" w:rsidRPr="00A17238" w:rsidRDefault="00A17238" w:rsidP="00A17238">
      <w:pPr>
        <w:widowControl w:val="0"/>
        <w:tabs>
          <w:tab w:val="left" w:pos="0"/>
        </w:tabs>
        <w:autoSpaceDE w:val="0"/>
        <w:autoSpaceDN w:val="0"/>
        <w:adjustRightInd w:val="0"/>
        <w:ind w:left="567" w:firstLine="567"/>
        <w:jc w:val="both"/>
        <w:rPr>
          <w:bCs/>
        </w:rPr>
      </w:pPr>
      <w:r w:rsidRPr="00A17238">
        <w:t xml:space="preserve">5.5. Невыполнение Представлений прокуратуры, Управления Роспотребнадзора РТ, Департамента надзора и контроля в сфере образования МО и НРТ, Управления государственного </w:t>
      </w:r>
      <w:r w:rsidRPr="00A17238">
        <w:rPr>
          <w:bCs/>
        </w:rPr>
        <w:t>Пожнадзора.</w:t>
      </w:r>
    </w:p>
    <w:p w:rsidR="00A17238" w:rsidRPr="00A17238" w:rsidRDefault="00A17238" w:rsidP="00A17238">
      <w:pPr>
        <w:widowControl w:val="0"/>
        <w:tabs>
          <w:tab w:val="left" w:pos="0"/>
        </w:tabs>
        <w:autoSpaceDE w:val="0"/>
        <w:autoSpaceDN w:val="0"/>
        <w:adjustRightInd w:val="0"/>
        <w:ind w:left="567" w:firstLine="567"/>
        <w:contextualSpacing/>
        <w:jc w:val="center"/>
        <w:rPr>
          <w:b/>
        </w:rPr>
      </w:pPr>
    </w:p>
    <w:p w:rsidR="00A17238" w:rsidRPr="00A17238" w:rsidRDefault="00A17238" w:rsidP="00937A3F">
      <w:pPr>
        <w:widowControl w:val="0"/>
        <w:numPr>
          <w:ilvl w:val="0"/>
          <w:numId w:val="111"/>
        </w:numPr>
        <w:autoSpaceDE w:val="0"/>
        <w:autoSpaceDN w:val="0"/>
        <w:adjustRightInd w:val="0"/>
        <w:spacing w:after="200" w:line="276" w:lineRule="auto"/>
        <w:ind w:left="567" w:firstLine="567"/>
        <w:contextualSpacing/>
        <w:jc w:val="center"/>
        <w:rPr>
          <w:b/>
        </w:rPr>
      </w:pPr>
      <w:r w:rsidRPr="00A17238">
        <w:rPr>
          <w:b/>
        </w:rPr>
        <w:t>Заключение</w:t>
      </w:r>
    </w:p>
    <w:p w:rsidR="00A17238" w:rsidRPr="00A17238" w:rsidRDefault="00A17238" w:rsidP="00A17238">
      <w:pPr>
        <w:widowControl w:val="0"/>
        <w:tabs>
          <w:tab w:val="left" w:pos="0"/>
        </w:tabs>
        <w:autoSpaceDE w:val="0"/>
        <w:autoSpaceDN w:val="0"/>
        <w:adjustRightInd w:val="0"/>
        <w:ind w:left="567" w:firstLine="567"/>
        <w:jc w:val="both"/>
      </w:pPr>
      <w:r w:rsidRPr="00A17238">
        <w:t>6.1. Ответственность за применение Положения несет руководитель образовательного учреждения.</w:t>
      </w:r>
    </w:p>
    <w:p w:rsidR="00A17238" w:rsidRPr="00A17238" w:rsidRDefault="00A17238" w:rsidP="00A17238">
      <w:pPr>
        <w:widowControl w:val="0"/>
        <w:shd w:val="clear" w:color="auto" w:fill="FFFFFF"/>
        <w:tabs>
          <w:tab w:val="left" w:pos="0"/>
        </w:tabs>
        <w:autoSpaceDE w:val="0"/>
        <w:autoSpaceDN w:val="0"/>
        <w:adjustRightInd w:val="0"/>
        <w:ind w:left="567" w:firstLine="567"/>
        <w:contextualSpacing/>
        <w:jc w:val="both"/>
      </w:pPr>
      <w:r w:rsidRPr="00A17238">
        <w:t>6.2. В Положение могут быть внесены дополнения и изменения по согласованию с профсоюзным комитетом образовательного учреждения.</w:t>
      </w:r>
    </w:p>
    <w:p w:rsidR="00A17238" w:rsidRPr="00A17238" w:rsidRDefault="00A17238" w:rsidP="00A17238">
      <w:pPr>
        <w:widowControl w:val="0"/>
        <w:shd w:val="clear" w:color="auto" w:fill="FFFFFF"/>
        <w:tabs>
          <w:tab w:val="left" w:pos="0"/>
        </w:tabs>
        <w:autoSpaceDE w:val="0"/>
        <w:autoSpaceDN w:val="0"/>
        <w:adjustRightInd w:val="0"/>
        <w:ind w:left="567" w:firstLine="567"/>
        <w:contextualSpacing/>
        <w:jc w:val="both"/>
      </w:pPr>
      <w:r w:rsidRPr="00A17238">
        <w:t>6.3. Настоящее Положение действует до принятия нового с даты введения его в действие администрацией ДОУ.</w:t>
      </w:r>
    </w:p>
    <w:p w:rsidR="00A17238" w:rsidRPr="00A17238" w:rsidRDefault="00A17238" w:rsidP="00A17238">
      <w:pPr>
        <w:widowControl w:val="0"/>
        <w:shd w:val="clear" w:color="auto" w:fill="FFFFFF"/>
        <w:tabs>
          <w:tab w:val="left" w:pos="0"/>
        </w:tabs>
        <w:autoSpaceDE w:val="0"/>
        <w:autoSpaceDN w:val="0"/>
        <w:adjustRightInd w:val="0"/>
        <w:ind w:left="567" w:firstLine="567"/>
        <w:contextualSpacing/>
        <w:jc w:val="both"/>
      </w:pPr>
      <w:r w:rsidRPr="00A17238">
        <w:t>6.4. Настоящий локальный акт применяется с учетом мнения первичной профсоюзной организации детского сада (ст.135, 372 ТК РФ).</w:t>
      </w:r>
    </w:p>
    <w:p w:rsidR="00A17238" w:rsidRPr="00A17238" w:rsidRDefault="00A17238" w:rsidP="00A17238">
      <w:pPr>
        <w:spacing w:after="200" w:line="276" w:lineRule="auto"/>
        <w:rPr>
          <w:rFonts w:asciiTheme="minorHAnsi" w:eastAsiaTheme="minorEastAsia" w:hAnsiTheme="minorHAnsi" w:cstheme="minorBidi"/>
          <w:sz w:val="22"/>
          <w:szCs w:val="22"/>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0F659C">
      <w:pPr>
        <w:keepNext/>
        <w:keepLines/>
        <w:widowControl w:val="0"/>
        <w:suppressAutoHyphens/>
        <w:snapToGrid w:val="0"/>
        <w:ind w:left="567"/>
        <w:rPr>
          <w:b/>
          <w:kern w:val="2"/>
        </w:rPr>
      </w:pPr>
      <w:r>
        <w:rPr>
          <w:b/>
          <w:kern w:val="2"/>
        </w:rPr>
        <w:lastRenderedPageBreak/>
        <w:t xml:space="preserve">Принято </w:t>
      </w:r>
      <w:r>
        <w:rPr>
          <w:kern w:val="2"/>
        </w:rPr>
        <w:t xml:space="preserve">Общим собранием работников </w:t>
      </w:r>
      <w:r>
        <w:rPr>
          <w:b/>
          <w:kern w:val="2"/>
        </w:rPr>
        <w:t xml:space="preserve">                       УТВЕРЖДАЮ</w:t>
      </w:r>
    </w:p>
    <w:p w:rsidR="000F659C" w:rsidRDefault="000F659C" w:rsidP="000F659C">
      <w:pPr>
        <w:keepNext/>
        <w:keepLines/>
        <w:widowControl w:val="0"/>
        <w:tabs>
          <w:tab w:val="right" w:pos="9637"/>
        </w:tabs>
        <w:suppressAutoHyphens/>
        <w:snapToGrid w:val="0"/>
        <w:ind w:left="567"/>
        <w:rPr>
          <w:kern w:val="2"/>
        </w:rPr>
      </w:pPr>
      <w:r>
        <w:rPr>
          <w:kern w:val="2"/>
        </w:rPr>
        <w:t xml:space="preserve">МБДОУ «Детский сад № 130»                                             Заведующий  </w:t>
      </w:r>
    </w:p>
    <w:p w:rsidR="000F659C" w:rsidRDefault="000F659C" w:rsidP="000F659C">
      <w:pPr>
        <w:ind w:left="567"/>
        <w:rPr>
          <w:lang w:eastAsia="en-US"/>
        </w:rPr>
      </w:pPr>
      <w:r>
        <w:rPr>
          <w:sz w:val="22"/>
          <w:szCs w:val="22"/>
          <w:lang w:eastAsia="en-US"/>
        </w:rPr>
        <w:t>Протокол № ___ от ________20___ г.</w:t>
      </w:r>
      <w:r>
        <w:rPr>
          <w:rFonts w:ascii="Calibri" w:hAnsi="Calibri"/>
          <w:sz w:val="22"/>
          <w:szCs w:val="22"/>
          <w:lang w:eastAsia="en-US"/>
        </w:rPr>
        <w:t xml:space="preserve">                                            </w:t>
      </w:r>
      <w:r>
        <w:rPr>
          <w:lang w:eastAsia="en-US"/>
        </w:rPr>
        <w:t xml:space="preserve">МБДОУ «Детский сад № 130» </w:t>
      </w:r>
    </w:p>
    <w:p w:rsidR="000F659C" w:rsidRDefault="000F659C" w:rsidP="000F659C">
      <w:pPr>
        <w:ind w:left="567"/>
        <w:rPr>
          <w:lang w:eastAsia="en-US"/>
        </w:rPr>
      </w:pPr>
      <w:r>
        <w:rPr>
          <w:lang w:eastAsia="en-US"/>
        </w:rPr>
        <w:t xml:space="preserve">                                                                                               __________Р.Р.Хайруллина</w:t>
      </w:r>
    </w:p>
    <w:p w:rsidR="000F659C" w:rsidRDefault="000F659C" w:rsidP="000F659C">
      <w:pPr>
        <w:ind w:left="567"/>
        <w:jc w:val="right"/>
        <w:rPr>
          <w:lang w:eastAsia="en-US"/>
        </w:rPr>
      </w:pPr>
    </w:p>
    <w:p w:rsidR="000F659C" w:rsidRDefault="000F659C" w:rsidP="000F659C">
      <w:pPr>
        <w:ind w:left="567"/>
        <w:jc w:val="right"/>
        <w:rPr>
          <w:lang w:eastAsia="en-US"/>
        </w:rPr>
      </w:pPr>
      <w:r>
        <w:rPr>
          <w:lang w:eastAsia="en-US"/>
        </w:rPr>
        <w:t xml:space="preserve">Приказ от «___» _______20___г. № ____                                                                                                                                                                                                                                                                          </w:t>
      </w:r>
    </w:p>
    <w:p w:rsidR="000F659C" w:rsidRDefault="000F659C" w:rsidP="000F659C">
      <w:pPr>
        <w:ind w:left="567"/>
        <w:rPr>
          <w:b/>
          <w:lang w:eastAsia="en-US"/>
        </w:rPr>
      </w:pPr>
      <w:r>
        <w:rPr>
          <w:b/>
          <w:lang w:eastAsia="en-US"/>
        </w:rPr>
        <w:t>Мотивированное мнение</w:t>
      </w:r>
    </w:p>
    <w:p w:rsidR="000F659C" w:rsidRDefault="000F659C" w:rsidP="000F659C">
      <w:pPr>
        <w:ind w:left="567"/>
        <w:rPr>
          <w:lang w:eastAsia="en-US"/>
        </w:rPr>
      </w:pPr>
      <w:r>
        <w:rPr>
          <w:lang w:eastAsia="en-US"/>
        </w:rPr>
        <w:t>первичной профсоюзной организации</w:t>
      </w:r>
    </w:p>
    <w:p w:rsidR="000F659C" w:rsidRDefault="000F659C" w:rsidP="000F659C">
      <w:pPr>
        <w:ind w:left="567"/>
        <w:rPr>
          <w:lang w:eastAsia="en-US"/>
        </w:rPr>
      </w:pPr>
      <w:r>
        <w:rPr>
          <w:lang w:eastAsia="en-US"/>
        </w:rPr>
        <w:t>МБДОУ «Детский сад № 130»</w:t>
      </w:r>
    </w:p>
    <w:p w:rsidR="000F659C" w:rsidRDefault="000F659C" w:rsidP="000F659C">
      <w:pPr>
        <w:ind w:left="567"/>
        <w:rPr>
          <w:lang w:eastAsia="en-US"/>
        </w:rPr>
      </w:pPr>
      <w:r>
        <w:rPr>
          <w:lang w:eastAsia="en-US"/>
        </w:rPr>
        <w:t>Протокол № ___ от «___» _______20___г.</w:t>
      </w:r>
    </w:p>
    <w:p w:rsidR="000F659C" w:rsidRDefault="000F659C" w:rsidP="000F659C">
      <w:pPr>
        <w:ind w:left="567"/>
        <w:jc w:val="both"/>
        <w:rPr>
          <w:bCs/>
          <w:lang w:eastAsia="en-US"/>
        </w:rPr>
      </w:pPr>
    </w:p>
    <w:p w:rsidR="000F659C" w:rsidRDefault="000F659C" w:rsidP="000F659C">
      <w:pPr>
        <w:ind w:left="567"/>
        <w:jc w:val="both"/>
        <w:rPr>
          <w:bCs/>
          <w:lang w:eastAsia="en-US"/>
        </w:rPr>
      </w:pPr>
      <w:r>
        <w:rPr>
          <w:bCs/>
          <w:lang w:eastAsia="en-US"/>
        </w:rPr>
        <w:t>Председатель первичной</w:t>
      </w:r>
    </w:p>
    <w:p w:rsidR="000F659C" w:rsidRDefault="000F659C" w:rsidP="000F659C">
      <w:pPr>
        <w:ind w:left="567"/>
        <w:jc w:val="both"/>
        <w:rPr>
          <w:bCs/>
          <w:lang w:eastAsia="en-US"/>
        </w:rPr>
      </w:pPr>
      <w:r>
        <w:rPr>
          <w:bCs/>
          <w:lang w:eastAsia="en-US"/>
        </w:rPr>
        <w:t>профсоюзной организации ___________ И.Ф.Яруллина</w:t>
      </w:r>
      <w:r>
        <w:rPr>
          <w:bCs/>
          <w:lang w:eastAsia="en-US"/>
        </w:rPr>
        <w:tab/>
      </w:r>
    </w:p>
    <w:p w:rsidR="000F659C" w:rsidRDefault="000F659C" w:rsidP="000F659C">
      <w:pPr>
        <w:spacing w:after="200"/>
        <w:ind w:left="567"/>
        <w:contextualSpacing/>
        <w:jc w:val="center"/>
        <w:rPr>
          <w:b/>
          <w:bCs/>
          <w:sz w:val="26"/>
          <w:szCs w:val="26"/>
        </w:rPr>
      </w:pPr>
    </w:p>
    <w:p w:rsidR="000F659C" w:rsidRDefault="000F659C" w:rsidP="000F659C">
      <w:pPr>
        <w:spacing w:after="200"/>
        <w:ind w:left="567"/>
        <w:contextualSpacing/>
        <w:jc w:val="center"/>
        <w:rPr>
          <w:b/>
          <w:bCs/>
        </w:rPr>
      </w:pPr>
      <w:r>
        <w:rPr>
          <w:b/>
          <w:bCs/>
        </w:rPr>
        <w:t xml:space="preserve">Правила </w:t>
      </w:r>
    </w:p>
    <w:p w:rsidR="000F659C" w:rsidRDefault="000F659C" w:rsidP="000F659C">
      <w:pPr>
        <w:spacing w:after="200"/>
        <w:ind w:left="567"/>
        <w:contextualSpacing/>
        <w:jc w:val="center"/>
        <w:rPr>
          <w:b/>
          <w:bCs/>
        </w:rPr>
      </w:pPr>
      <w:r>
        <w:rPr>
          <w:b/>
          <w:bCs/>
        </w:rPr>
        <w:t>внутреннего трудового распорядка сотрудников</w:t>
      </w:r>
    </w:p>
    <w:p w:rsidR="000F659C" w:rsidRDefault="000F659C" w:rsidP="000F659C">
      <w:pPr>
        <w:spacing w:after="200"/>
        <w:ind w:left="567"/>
        <w:contextualSpacing/>
        <w:jc w:val="center"/>
        <w:rPr>
          <w:b/>
          <w:bCs/>
        </w:rPr>
      </w:pPr>
      <w:r>
        <w:rPr>
          <w:b/>
          <w:bCs/>
        </w:rPr>
        <w:t xml:space="preserve">муниципального бюджетного дошкольного образовательного учреждения </w:t>
      </w:r>
    </w:p>
    <w:p w:rsidR="00EF2164" w:rsidRDefault="000F659C" w:rsidP="000F659C">
      <w:pPr>
        <w:spacing w:after="200"/>
        <w:ind w:left="567"/>
        <w:contextualSpacing/>
        <w:jc w:val="center"/>
        <w:rPr>
          <w:b/>
          <w:bCs/>
        </w:rPr>
      </w:pPr>
      <w:r>
        <w:rPr>
          <w:b/>
          <w:bCs/>
        </w:rPr>
        <w:t xml:space="preserve">«Детский сад № 130 комбинированного вида с татарским языком </w:t>
      </w:r>
    </w:p>
    <w:p w:rsidR="000F659C" w:rsidRDefault="000F659C" w:rsidP="000F659C">
      <w:pPr>
        <w:spacing w:after="200"/>
        <w:ind w:left="567"/>
        <w:contextualSpacing/>
        <w:jc w:val="center"/>
      </w:pPr>
      <w:r>
        <w:rPr>
          <w:b/>
          <w:bCs/>
        </w:rPr>
        <w:t xml:space="preserve">воспитания и </w:t>
      </w:r>
      <w:r w:rsidR="00EF2164">
        <w:rPr>
          <w:b/>
          <w:bCs/>
        </w:rPr>
        <w:t xml:space="preserve">обучения»  </w:t>
      </w:r>
      <w:r>
        <w:rPr>
          <w:b/>
          <w:bCs/>
        </w:rPr>
        <w:t xml:space="preserve">Приволжского района г. Казани </w:t>
      </w:r>
    </w:p>
    <w:p w:rsidR="000F659C" w:rsidRDefault="000F659C" w:rsidP="00937A3F">
      <w:pPr>
        <w:numPr>
          <w:ilvl w:val="0"/>
          <w:numId w:val="114"/>
        </w:numPr>
        <w:spacing w:after="200"/>
        <w:ind w:left="567"/>
        <w:contextualSpacing/>
        <w:jc w:val="center"/>
        <w:rPr>
          <w:b/>
        </w:rPr>
      </w:pPr>
      <w:r>
        <w:rPr>
          <w:b/>
        </w:rPr>
        <w:t>Общие положения</w:t>
      </w:r>
    </w:p>
    <w:p w:rsidR="000F659C" w:rsidRDefault="000F659C" w:rsidP="00937A3F">
      <w:pPr>
        <w:numPr>
          <w:ilvl w:val="1"/>
          <w:numId w:val="114"/>
        </w:numPr>
        <w:tabs>
          <w:tab w:val="left" w:pos="851"/>
        </w:tabs>
        <w:spacing w:after="200"/>
        <w:ind w:left="567" w:firstLine="426"/>
        <w:contextualSpacing/>
        <w:jc w:val="both"/>
      </w:pPr>
      <w:r>
        <w:t xml:space="preserve">Настоящие Правила внутреннего трудового распорядка разработаны для работников </w:t>
      </w:r>
      <w:r>
        <w:rPr>
          <w:bCs/>
        </w:rPr>
        <w:t>муниципального бюджетного дошкольного образовательного учреждения</w:t>
      </w:r>
      <w:r>
        <w:t xml:space="preserve"> «Детский сад № 130 комбинированного вида  с татарским языком воспитания и обучения» Приволжского района г. Казани (далее – МБДОУ «Детский сад № 130»)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Уставом МБДОУ «Детский сад № 32» (утверждённым КЗИО ИК г. Казани 27.03.2019 года приказ № 521/КЗИО-ПК), другими федеральными законами и иными нормативными правовыми актами, содержащими нормы трудового права.</w:t>
      </w:r>
    </w:p>
    <w:p w:rsidR="000F659C" w:rsidRDefault="000F659C" w:rsidP="000F659C">
      <w:pPr>
        <w:tabs>
          <w:tab w:val="left" w:pos="851"/>
        </w:tabs>
        <w:ind w:left="567" w:firstLine="426"/>
        <w:jc w:val="both"/>
      </w:pPr>
      <w:r>
        <w:t xml:space="preserve">Основными принципами правового регулирования трудовых отношений и иных непосредственно связанных с ними отношений (часть 1 ст.2 ТК РФ) признаются: </w:t>
      </w:r>
    </w:p>
    <w:p w:rsidR="000F659C" w:rsidRDefault="000F659C" w:rsidP="000F659C">
      <w:pPr>
        <w:tabs>
          <w:tab w:val="left" w:pos="851"/>
        </w:tabs>
        <w:ind w:left="567" w:firstLine="426"/>
        <w:jc w:val="both"/>
      </w:pPr>
      <w: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0F659C" w:rsidRDefault="000F659C" w:rsidP="000F659C">
      <w:pPr>
        <w:tabs>
          <w:tab w:val="left" w:pos="851"/>
        </w:tabs>
        <w:ind w:left="567" w:firstLine="426"/>
        <w:jc w:val="both"/>
      </w:pPr>
      <w:r>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rsidR="000F659C" w:rsidRDefault="000F659C" w:rsidP="000F659C">
      <w:pPr>
        <w:tabs>
          <w:tab w:val="left" w:pos="851"/>
        </w:tabs>
        <w:ind w:left="567" w:firstLine="426"/>
        <w:jc w:val="both"/>
      </w:pPr>
      <w:r>
        <w:t>- равенство прав и возможностей работников.</w:t>
      </w:r>
    </w:p>
    <w:p w:rsidR="000F659C" w:rsidRDefault="000F659C" w:rsidP="00937A3F">
      <w:pPr>
        <w:numPr>
          <w:ilvl w:val="1"/>
          <w:numId w:val="114"/>
        </w:numPr>
        <w:tabs>
          <w:tab w:val="left" w:pos="851"/>
        </w:tabs>
        <w:spacing w:after="200"/>
        <w:ind w:left="567" w:firstLine="426"/>
        <w:contextualSpacing/>
        <w:jc w:val="both"/>
      </w:pPr>
      <w:r>
        <w:t>Правила внутреннего трудового распорядка (далее – Правила) – локальный нормативный акт, регламентирующий режим работы МБДОУ «Детский сад № 130», прием и увольнения работников, основные права, обязанности и ответственности сторон трудового 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0F659C" w:rsidRDefault="000F659C" w:rsidP="00937A3F">
      <w:pPr>
        <w:numPr>
          <w:ilvl w:val="1"/>
          <w:numId w:val="114"/>
        </w:numPr>
        <w:tabs>
          <w:tab w:val="left" w:pos="851"/>
        </w:tabs>
        <w:spacing w:after="200"/>
        <w:ind w:left="567" w:firstLine="426"/>
        <w:contextualSpacing/>
        <w:jc w:val="both"/>
      </w:pPr>
      <w:r>
        <w:t>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0F659C" w:rsidRDefault="000F659C" w:rsidP="00937A3F">
      <w:pPr>
        <w:numPr>
          <w:ilvl w:val="1"/>
          <w:numId w:val="114"/>
        </w:numPr>
        <w:tabs>
          <w:tab w:val="left" w:pos="851"/>
        </w:tabs>
        <w:spacing w:after="200"/>
        <w:ind w:left="567" w:firstLine="426"/>
        <w:contextualSpacing/>
        <w:jc w:val="both"/>
      </w:pPr>
      <w:r>
        <w:lastRenderedPageBreak/>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0F659C" w:rsidRDefault="000F659C" w:rsidP="000F659C">
      <w:pPr>
        <w:tabs>
          <w:tab w:val="left" w:pos="851"/>
        </w:tabs>
        <w:ind w:left="567" w:firstLine="426"/>
        <w:jc w:val="both"/>
      </w:pPr>
      <w:r>
        <w:t>Правила внутреннего трудового распорядка являются приложением к коллективному договору (ст. 190 ТК РФ).</w:t>
      </w:r>
    </w:p>
    <w:p w:rsidR="000F659C" w:rsidRDefault="000F659C" w:rsidP="00937A3F">
      <w:pPr>
        <w:numPr>
          <w:ilvl w:val="0"/>
          <w:numId w:val="114"/>
        </w:numPr>
        <w:spacing w:after="200"/>
        <w:ind w:left="567"/>
        <w:contextualSpacing/>
        <w:jc w:val="center"/>
        <w:rPr>
          <w:b/>
        </w:rPr>
      </w:pPr>
      <w:r>
        <w:rPr>
          <w:b/>
        </w:rPr>
        <w:t>Порядок приема, перевода и увольнения работников.</w:t>
      </w:r>
    </w:p>
    <w:p w:rsidR="000F659C" w:rsidRDefault="000F659C" w:rsidP="00937A3F">
      <w:pPr>
        <w:numPr>
          <w:ilvl w:val="1"/>
          <w:numId w:val="114"/>
        </w:numPr>
        <w:tabs>
          <w:tab w:val="left" w:pos="851"/>
        </w:tabs>
        <w:spacing w:after="200"/>
        <w:ind w:left="567" w:firstLine="426"/>
        <w:contextualSpacing/>
        <w:jc w:val="both"/>
        <w:rPr>
          <w:b/>
          <w:i/>
        </w:rPr>
      </w:pPr>
      <w:r>
        <w:rPr>
          <w:b/>
          <w:i/>
        </w:rPr>
        <w:t>Порядок приема на работу:</w:t>
      </w:r>
    </w:p>
    <w:p w:rsidR="000F659C" w:rsidRDefault="000F659C" w:rsidP="00937A3F">
      <w:pPr>
        <w:numPr>
          <w:ilvl w:val="2"/>
          <w:numId w:val="114"/>
        </w:numPr>
        <w:tabs>
          <w:tab w:val="left" w:pos="993"/>
        </w:tabs>
        <w:spacing w:after="200"/>
        <w:ind w:left="567" w:firstLine="360"/>
        <w:contextualSpacing/>
        <w:jc w:val="both"/>
      </w:pPr>
      <w:r>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МБДОУ «Детский сад № 32».</w:t>
      </w:r>
    </w:p>
    <w:p w:rsidR="000F659C" w:rsidRDefault="000F659C" w:rsidP="00937A3F">
      <w:pPr>
        <w:numPr>
          <w:ilvl w:val="2"/>
          <w:numId w:val="114"/>
        </w:numPr>
        <w:tabs>
          <w:tab w:val="left" w:pos="993"/>
        </w:tabs>
        <w:spacing w:after="200"/>
        <w:ind w:left="567" w:firstLine="360"/>
        <w:contextualSpacing/>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МБДОУ «Детский сад № 130»,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0F659C" w:rsidRDefault="000F659C" w:rsidP="00937A3F">
      <w:pPr>
        <w:numPr>
          <w:ilvl w:val="2"/>
          <w:numId w:val="114"/>
        </w:numPr>
        <w:tabs>
          <w:tab w:val="left" w:pos="993"/>
        </w:tabs>
        <w:spacing w:after="200"/>
        <w:ind w:left="567" w:firstLine="360"/>
        <w:contextualSpacing/>
        <w:jc w:val="both"/>
      </w:pPr>
      <w:r>
        <w:t>При приёме на работу заключение срочного трудового договора допускается только в случаях, предусмотренных статьями 58 и 59 ТК РФ.</w:t>
      </w:r>
    </w:p>
    <w:p w:rsidR="000F659C" w:rsidRDefault="000F659C" w:rsidP="00937A3F">
      <w:pPr>
        <w:numPr>
          <w:ilvl w:val="2"/>
          <w:numId w:val="114"/>
        </w:numPr>
        <w:tabs>
          <w:tab w:val="left" w:pos="993"/>
        </w:tabs>
        <w:spacing w:after="200"/>
        <w:ind w:left="567" w:firstLine="360"/>
        <w:contextualSpacing/>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rsidR="000F659C" w:rsidRDefault="000F659C" w:rsidP="000F659C">
      <w:pPr>
        <w:ind w:left="567" w:firstLine="284"/>
        <w:jc w:val="both"/>
        <w:rPr>
          <w:szCs w:val="22"/>
        </w:rPr>
      </w:pPr>
      <w:r>
        <w:rPr>
          <w:szCs w:val="22"/>
        </w:rPr>
        <w:t>Испытание при приеме на работу не устанавливается для:</w:t>
      </w:r>
    </w:p>
    <w:p w:rsidR="000F659C" w:rsidRDefault="000F659C" w:rsidP="00937A3F">
      <w:pPr>
        <w:numPr>
          <w:ilvl w:val="0"/>
          <w:numId w:val="115"/>
        </w:numPr>
        <w:tabs>
          <w:tab w:val="left" w:pos="473"/>
        </w:tabs>
        <w:spacing w:before="2" w:after="200"/>
        <w:ind w:left="567" w:firstLine="473"/>
        <w:contextualSpacing/>
        <w:jc w:val="both"/>
        <w:rPr>
          <w:szCs w:val="22"/>
        </w:rPr>
      </w:pPr>
      <w:r>
        <w:rPr>
          <w:szCs w:val="22"/>
        </w:rPr>
        <w:t xml:space="preserve">беременных женщин и женщин, имеющих детей в возрасте </w:t>
      </w:r>
      <w:r>
        <w:rPr>
          <w:spacing w:val="-4"/>
          <w:szCs w:val="22"/>
        </w:rPr>
        <w:t xml:space="preserve">до </w:t>
      </w:r>
      <w:r>
        <w:rPr>
          <w:szCs w:val="22"/>
        </w:rPr>
        <w:t>полутора лет;</w:t>
      </w:r>
    </w:p>
    <w:p w:rsidR="000F659C" w:rsidRDefault="000F659C" w:rsidP="00937A3F">
      <w:pPr>
        <w:numPr>
          <w:ilvl w:val="0"/>
          <w:numId w:val="115"/>
        </w:numPr>
        <w:tabs>
          <w:tab w:val="left" w:pos="473"/>
        </w:tabs>
        <w:spacing w:before="41" w:after="200"/>
        <w:ind w:left="567" w:firstLine="473"/>
        <w:contextualSpacing/>
        <w:jc w:val="both"/>
        <w:rPr>
          <w:szCs w:val="22"/>
        </w:rPr>
      </w:pPr>
      <w:r>
        <w:rPr>
          <w:szCs w:val="22"/>
        </w:rPr>
        <w:t>лиц, не достигших возраста восемнадцати лет;</w:t>
      </w:r>
    </w:p>
    <w:p w:rsidR="000F659C" w:rsidRDefault="000F659C" w:rsidP="00937A3F">
      <w:pPr>
        <w:numPr>
          <w:ilvl w:val="0"/>
          <w:numId w:val="115"/>
        </w:numPr>
        <w:tabs>
          <w:tab w:val="left" w:pos="473"/>
        </w:tabs>
        <w:spacing w:before="41" w:after="200"/>
        <w:ind w:left="567" w:right="102" w:firstLine="473"/>
        <w:contextualSpacing/>
        <w:jc w:val="both"/>
        <w:rPr>
          <w:szCs w:val="22"/>
        </w:rPr>
      </w:pPr>
      <w:r>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Pr>
          <w:spacing w:val="-3"/>
          <w:szCs w:val="22"/>
        </w:rPr>
        <w:t xml:space="preserve">со </w:t>
      </w:r>
      <w:r>
        <w:rPr>
          <w:szCs w:val="22"/>
        </w:rPr>
        <w:t>дня получения профессионального образования соответствующего уровня;</w:t>
      </w:r>
    </w:p>
    <w:p w:rsidR="000F659C" w:rsidRDefault="000F659C" w:rsidP="00937A3F">
      <w:pPr>
        <w:numPr>
          <w:ilvl w:val="0"/>
          <w:numId w:val="115"/>
        </w:numPr>
        <w:tabs>
          <w:tab w:val="left" w:pos="473"/>
        </w:tabs>
        <w:spacing w:before="1" w:after="200"/>
        <w:ind w:left="567" w:firstLine="473"/>
        <w:contextualSpacing/>
        <w:jc w:val="both"/>
        <w:rPr>
          <w:szCs w:val="22"/>
        </w:rPr>
      </w:pPr>
      <w:r>
        <w:rPr>
          <w:szCs w:val="22"/>
        </w:rPr>
        <w:t>лиц, избранных на выборную должность на оплачиваемую работу;</w:t>
      </w:r>
    </w:p>
    <w:p w:rsidR="000F659C" w:rsidRDefault="000F659C" w:rsidP="00937A3F">
      <w:pPr>
        <w:numPr>
          <w:ilvl w:val="0"/>
          <w:numId w:val="115"/>
        </w:numPr>
        <w:tabs>
          <w:tab w:val="left" w:pos="473"/>
        </w:tabs>
        <w:spacing w:before="45" w:after="200"/>
        <w:ind w:left="567" w:right="119" w:firstLine="473"/>
        <w:contextualSpacing/>
        <w:jc w:val="both"/>
        <w:rPr>
          <w:szCs w:val="22"/>
        </w:rPr>
      </w:pPr>
      <w:r>
        <w:rPr>
          <w:szCs w:val="22"/>
        </w:rPr>
        <w:t>лиц, приглашенных на работу в порядке перевода от другого работодателя по согласованию между работодателями;</w:t>
      </w:r>
    </w:p>
    <w:p w:rsidR="000F659C" w:rsidRDefault="000F659C" w:rsidP="00937A3F">
      <w:pPr>
        <w:numPr>
          <w:ilvl w:val="0"/>
          <w:numId w:val="115"/>
        </w:numPr>
        <w:tabs>
          <w:tab w:val="left" w:pos="473"/>
        </w:tabs>
        <w:spacing w:before="45" w:after="200"/>
        <w:ind w:left="567" w:right="119" w:firstLine="473"/>
        <w:contextualSpacing/>
        <w:jc w:val="both"/>
        <w:rPr>
          <w:szCs w:val="22"/>
        </w:rPr>
      </w:pPr>
      <w:r>
        <w:rPr>
          <w:szCs w:val="22"/>
        </w:rPr>
        <w:t>инвалидов 1, 2, 3 группы;</w:t>
      </w:r>
    </w:p>
    <w:p w:rsidR="000F659C" w:rsidRDefault="000F659C" w:rsidP="00937A3F">
      <w:pPr>
        <w:numPr>
          <w:ilvl w:val="0"/>
          <w:numId w:val="115"/>
        </w:numPr>
        <w:tabs>
          <w:tab w:val="left" w:pos="473"/>
        </w:tabs>
        <w:spacing w:before="1" w:after="200"/>
        <w:ind w:left="567" w:firstLine="473"/>
        <w:contextualSpacing/>
        <w:jc w:val="both"/>
        <w:rPr>
          <w:szCs w:val="22"/>
        </w:rPr>
      </w:pPr>
      <w:r>
        <w:rPr>
          <w:szCs w:val="22"/>
        </w:rPr>
        <w:t xml:space="preserve">лиц, заключающих трудовой договор на срок </w:t>
      </w:r>
      <w:r>
        <w:rPr>
          <w:spacing w:val="-4"/>
          <w:szCs w:val="22"/>
        </w:rPr>
        <w:t xml:space="preserve">до </w:t>
      </w:r>
      <w:r>
        <w:rPr>
          <w:szCs w:val="22"/>
        </w:rPr>
        <w:t>двух месяцев;</w:t>
      </w:r>
    </w:p>
    <w:p w:rsidR="000F659C" w:rsidRDefault="000F659C" w:rsidP="00937A3F">
      <w:pPr>
        <w:numPr>
          <w:ilvl w:val="0"/>
          <w:numId w:val="115"/>
        </w:numPr>
        <w:tabs>
          <w:tab w:val="left" w:pos="473"/>
        </w:tabs>
        <w:spacing w:before="41" w:after="200"/>
        <w:ind w:left="567" w:right="118" w:firstLine="473"/>
        <w:contextualSpacing/>
        <w:jc w:val="both"/>
        <w:rPr>
          <w:szCs w:val="22"/>
        </w:rPr>
      </w:pPr>
      <w:r>
        <w:rPr>
          <w:szCs w:val="22"/>
        </w:rPr>
        <w:t>иных лиц в случаях, предусмотренных ТК РФ, иными федеральными законами, коллективным договором.</w:t>
      </w:r>
    </w:p>
    <w:p w:rsidR="000F659C" w:rsidRDefault="000F659C" w:rsidP="00937A3F">
      <w:pPr>
        <w:numPr>
          <w:ilvl w:val="2"/>
          <w:numId w:val="114"/>
        </w:numPr>
        <w:tabs>
          <w:tab w:val="left" w:pos="599"/>
          <w:tab w:val="left" w:pos="851"/>
          <w:tab w:val="left" w:pos="993"/>
        </w:tabs>
        <w:spacing w:before="1" w:after="200"/>
        <w:ind w:left="567" w:firstLine="360"/>
        <w:contextualSpacing/>
        <w:jc w:val="both"/>
        <w:rPr>
          <w:szCs w:val="22"/>
        </w:rPr>
      </w:pPr>
      <w:r>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0F659C" w:rsidRDefault="000F659C" w:rsidP="00937A3F">
      <w:pPr>
        <w:numPr>
          <w:ilvl w:val="2"/>
          <w:numId w:val="114"/>
        </w:numPr>
        <w:tabs>
          <w:tab w:val="left" w:pos="599"/>
          <w:tab w:val="left" w:pos="993"/>
        </w:tabs>
        <w:spacing w:before="1" w:after="200"/>
        <w:ind w:left="567" w:firstLine="360"/>
        <w:contextualSpacing/>
        <w:jc w:val="both"/>
        <w:rPr>
          <w:szCs w:val="22"/>
        </w:rPr>
      </w:pPr>
      <w:r>
        <w:rPr>
          <w:szCs w:val="22"/>
        </w:rPr>
        <w:t xml:space="preserve">При неудовлетворительном результате испытания руководитель </w:t>
      </w:r>
      <w:r>
        <w:t>МБДОУ «Детский сад № 130»</w:t>
      </w:r>
      <w:r>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w:t>
      </w:r>
      <w:r>
        <w:rPr>
          <w:szCs w:val="22"/>
        </w:rPr>
        <w:lastRenderedPageBreak/>
        <w:t>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0F659C" w:rsidRDefault="000F659C" w:rsidP="00937A3F">
      <w:pPr>
        <w:numPr>
          <w:ilvl w:val="2"/>
          <w:numId w:val="114"/>
        </w:numPr>
        <w:tabs>
          <w:tab w:val="left" w:pos="599"/>
          <w:tab w:val="left" w:pos="993"/>
        </w:tabs>
        <w:spacing w:before="1" w:after="200"/>
        <w:ind w:left="567" w:firstLine="360"/>
        <w:contextualSpacing/>
        <w:jc w:val="both"/>
        <w:rPr>
          <w:szCs w:val="22"/>
        </w:rPr>
      </w:pPr>
      <w:r>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F659C" w:rsidRDefault="000F659C" w:rsidP="00937A3F">
      <w:pPr>
        <w:numPr>
          <w:ilvl w:val="2"/>
          <w:numId w:val="114"/>
        </w:numPr>
        <w:tabs>
          <w:tab w:val="left" w:pos="360"/>
          <w:tab w:val="left" w:pos="599"/>
          <w:tab w:val="left" w:pos="993"/>
        </w:tabs>
        <w:spacing w:before="1" w:after="200"/>
        <w:ind w:left="567" w:firstLine="426"/>
        <w:contextualSpacing/>
        <w:jc w:val="both"/>
        <w:rPr>
          <w:szCs w:val="22"/>
        </w:rPr>
      </w:pPr>
      <w:r>
        <w:rPr>
          <w:szCs w:val="22"/>
        </w:rPr>
        <w:t>Работники имеют право работать на условиях внутреннего и внешнего совместительства в порядке, предусмотренном ТК РФ (ст.60 ТК РФ).</w:t>
      </w:r>
    </w:p>
    <w:p w:rsidR="000F659C" w:rsidRDefault="000F659C" w:rsidP="000F659C">
      <w:pPr>
        <w:tabs>
          <w:tab w:val="left" w:pos="599"/>
          <w:tab w:val="left" w:pos="851"/>
          <w:tab w:val="left" w:pos="993"/>
        </w:tabs>
        <w:spacing w:before="1"/>
        <w:ind w:left="567" w:firstLine="426"/>
        <w:contextualSpacing/>
        <w:jc w:val="both"/>
        <w:rPr>
          <w:szCs w:val="22"/>
        </w:rPr>
      </w:pPr>
      <w:r>
        <w:rPr>
          <w:szCs w:val="22"/>
        </w:rPr>
        <w:t>Совмещение должности руководителя учреждения с другими руководящими должностями внутри или вне учреждения не разрешается.</w:t>
      </w:r>
    </w:p>
    <w:p w:rsidR="000F659C" w:rsidRDefault="000F659C" w:rsidP="00937A3F">
      <w:pPr>
        <w:numPr>
          <w:ilvl w:val="2"/>
          <w:numId w:val="114"/>
        </w:numPr>
        <w:tabs>
          <w:tab w:val="left" w:pos="599"/>
          <w:tab w:val="left" w:pos="993"/>
        </w:tabs>
        <w:spacing w:before="1" w:after="200"/>
        <w:ind w:left="567" w:firstLine="360"/>
        <w:contextualSpacing/>
        <w:jc w:val="both"/>
        <w:rPr>
          <w:szCs w:val="22"/>
        </w:rPr>
      </w:pPr>
      <w:r>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0F659C" w:rsidRDefault="000F659C" w:rsidP="000F659C">
      <w:pPr>
        <w:ind w:left="567" w:right="111" w:firstLine="426"/>
        <w:contextualSpacing/>
        <w:jc w:val="both"/>
        <w:rPr>
          <w:szCs w:val="22"/>
        </w:rPr>
      </w:pPr>
      <w:r>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F659C" w:rsidRDefault="000F659C" w:rsidP="000F659C">
      <w:pPr>
        <w:ind w:left="567" w:right="111" w:firstLine="426"/>
        <w:contextualSpacing/>
        <w:jc w:val="both"/>
        <w:rPr>
          <w:szCs w:val="22"/>
        </w:rPr>
      </w:pPr>
      <w:r>
        <w:rPr>
          <w:szCs w:val="22"/>
        </w:rPr>
        <w:t>2.1.10. Трудовой договор, не оформленный в письменной форме, 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0F659C" w:rsidRDefault="000F659C" w:rsidP="000F659C">
      <w:pPr>
        <w:tabs>
          <w:tab w:val="left" w:pos="599"/>
        </w:tabs>
        <w:spacing w:before="1"/>
        <w:ind w:left="567" w:firstLine="426"/>
        <w:contextualSpacing/>
        <w:jc w:val="both"/>
        <w:rPr>
          <w:szCs w:val="22"/>
        </w:rPr>
      </w:pPr>
      <w:r>
        <w:rPr>
          <w:szCs w:val="22"/>
        </w:rPr>
        <w:t>2.1.11. При заключении трудового договора лицо, поступающее на работу, предъявляет работодателю в соответствии со ст. 65 ТК РФ:</w:t>
      </w:r>
    </w:p>
    <w:p w:rsidR="000F659C" w:rsidRDefault="000F659C" w:rsidP="00937A3F">
      <w:pPr>
        <w:numPr>
          <w:ilvl w:val="0"/>
          <w:numId w:val="115"/>
        </w:numPr>
        <w:tabs>
          <w:tab w:val="left" w:pos="378"/>
        </w:tabs>
        <w:spacing w:before="2" w:after="200"/>
        <w:ind w:left="567" w:firstLine="426"/>
        <w:contextualSpacing/>
        <w:jc w:val="both"/>
        <w:rPr>
          <w:szCs w:val="22"/>
        </w:rPr>
      </w:pPr>
      <w:r>
        <w:rPr>
          <w:szCs w:val="22"/>
        </w:rPr>
        <w:t>паспорт или иной документ, удостоверяющий личность;</w:t>
      </w:r>
    </w:p>
    <w:p w:rsidR="000F659C" w:rsidRDefault="000F659C" w:rsidP="00937A3F">
      <w:pPr>
        <w:numPr>
          <w:ilvl w:val="0"/>
          <w:numId w:val="115"/>
        </w:numPr>
        <w:tabs>
          <w:tab w:val="left" w:pos="263"/>
        </w:tabs>
        <w:spacing w:after="200"/>
        <w:ind w:left="567" w:right="110" w:firstLine="426"/>
        <w:contextualSpacing/>
        <w:jc w:val="both"/>
        <w:rPr>
          <w:szCs w:val="22"/>
        </w:rPr>
      </w:pPr>
      <w:r>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0F659C" w:rsidRDefault="000F659C" w:rsidP="00937A3F">
      <w:pPr>
        <w:numPr>
          <w:ilvl w:val="0"/>
          <w:numId w:val="115"/>
        </w:numPr>
        <w:tabs>
          <w:tab w:val="left" w:pos="263"/>
        </w:tabs>
        <w:spacing w:after="200"/>
        <w:ind w:left="567" w:right="110" w:firstLine="426"/>
        <w:contextualSpacing/>
        <w:jc w:val="both"/>
        <w:rPr>
          <w:szCs w:val="22"/>
        </w:rPr>
      </w:pPr>
      <w:r>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0F659C" w:rsidRDefault="000F659C" w:rsidP="00937A3F">
      <w:pPr>
        <w:numPr>
          <w:ilvl w:val="0"/>
          <w:numId w:val="116"/>
        </w:numPr>
        <w:tabs>
          <w:tab w:val="left" w:pos="277"/>
        </w:tabs>
        <w:spacing w:before="7" w:after="200"/>
        <w:ind w:left="567" w:right="116" w:firstLine="426"/>
        <w:contextualSpacing/>
        <w:jc w:val="both"/>
        <w:rPr>
          <w:szCs w:val="22"/>
        </w:rPr>
      </w:pPr>
      <w:r>
        <w:rPr>
          <w:szCs w:val="22"/>
        </w:rPr>
        <w:t>документы воинского учета - для военнообязанных и лиц, подлежащих призыву на военную службу;</w:t>
      </w:r>
    </w:p>
    <w:p w:rsidR="000F659C" w:rsidRDefault="000F659C" w:rsidP="00937A3F">
      <w:pPr>
        <w:numPr>
          <w:ilvl w:val="0"/>
          <w:numId w:val="116"/>
        </w:numPr>
        <w:tabs>
          <w:tab w:val="left" w:pos="287"/>
        </w:tabs>
        <w:spacing w:before="4" w:after="200"/>
        <w:ind w:left="567" w:right="119" w:firstLine="426"/>
        <w:contextualSpacing/>
        <w:jc w:val="both"/>
        <w:rPr>
          <w:szCs w:val="22"/>
        </w:rPr>
      </w:pPr>
      <w:r>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прии которой в соответствии с ТК РФ, иными федеральными законами, не допускаются лица имеющие или имевшие судимость, подвергающиеся или подвергавшиеся уголовному преследованию;</w:t>
      </w:r>
    </w:p>
    <w:p w:rsidR="000F659C" w:rsidRDefault="000F659C" w:rsidP="00937A3F">
      <w:pPr>
        <w:numPr>
          <w:ilvl w:val="0"/>
          <w:numId w:val="116"/>
        </w:numPr>
        <w:tabs>
          <w:tab w:val="left" w:pos="373"/>
        </w:tabs>
        <w:spacing w:before="4" w:after="200"/>
        <w:ind w:left="567" w:right="104" w:firstLine="426"/>
        <w:contextualSpacing/>
        <w:jc w:val="both"/>
        <w:rPr>
          <w:szCs w:val="22"/>
        </w:rPr>
      </w:pPr>
      <w:r>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F659C" w:rsidRDefault="000F659C" w:rsidP="00937A3F">
      <w:pPr>
        <w:numPr>
          <w:ilvl w:val="0"/>
          <w:numId w:val="116"/>
        </w:numPr>
        <w:tabs>
          <w:tab w:val="left" w:pos="373"/>
        </w:tabs>
        <w:spacing w:before="4" w:after="200"/>
        <w:ind w:left="567" w:right="104" w:firstLine="426"/>
        <w:contextualSpacing/>
        <w:jc w:val="both"/>
        <w:rPr>
          <w:szCs w:val="22"/>
        </w:rPr>
      </w:pPr>
      <w:r>
        <w:rPr>
          <w:szCs w:val="22"/>
        </w:rPr>
        <w:t>полис обязательного (добровольного) медицинского страхования;</w:t>
      </w:r>
    </w:p>
    <w:p w:rsidR="000F659C" w:rsidRDefault="000F659C" w:rsidP="00937A3F">
      <w:pPr>
        <w:numPr>
          <w:ilvl w:val="0"/>
          <w:numId w:val="116"/>
        </w:numPr>
        <w:tabs>
          <w:tab w:val="left" w:pos="373"/>
        </w:tabs>
        <w:spacing w:before="4" w:after="200"/>
        <w:ind w:left="567" w:right="104" w:firstLine="426"/>
        <w:contextualSpacing/>
        <w:jc w:val="both"/>
        <w:rPr>
          <w:szCs w:val="22"/>
        </w:rPr>
      </w:pPr>
      <w:r>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w:t>
      </w:r>
      <w:r>
        <w:rPr>
          <w:szCs w:val="22"/>
        </w:rPr>
        <w:lastRenderedPageBreak/>
        <w:t xml:space="preserve">отсутствии противопоказаний по состоянию здоровья для работы в образовательном учреждении (ст. 213 ТК РФ). </w:t>
      </w:r>
    </w:p>
    <w:p w:rsidR="000F659C" w:rsidRDefault="000F659C" w:rsidP="000F659C">
      <w:pPr>
        <w:tabs>
          <w:tab w:val="left" w:pos="709"/>
        </w:tabs>
        <w:spacing w:before="4"/>
        <w:ind w:left="567" w:right="104" w:firstLine="426"/>
        <w:contextualSpacing/>
        <w:jc w:val="both"/>
        <w:rPr>
          <w:szCs w:val="22"/>
        </w:rPr>
      </w:pPr>
      <w:r>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0F659C" w:rsidRDefault="000F659C" w:rsidP="000F659C">
      <w:pPr>
        <w:ind w:left="567" w:right="111" w:firstLine="426"/>
        <w:contextualSpacing/>
        <w:jc w:val="both"/>
        <w:rPr>
          <w:szCs w:val="22"/>
        </w:rPr>
      </w:pPr>
      <w:r>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0F659C" w:rsidRDefault="000F659C" w:rsidP="000F659C">
      <w:pPr>
        <w:spacing w:before="4"/>
        <w:ind w:left="567" w:right="104" w:firstLine="426"/>
        <w:contextualSpacing/>
        <w:jc w:val="both"/>
        <w:rPr>
          <w:szCs w:val="22"/>
        </w:rPr>
      </w:pPr>
      <w:r>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Pr>
          <w:i/>
          <w:szCs w:val="22"/>
        </w:rPr>
        <w:t xml:space="preserve">в редакции ФЗ от 31.04.2004 года №489-ФЗ). </w:t>
      </w:r>
      <w:r>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0F659C" w:rsidRDefault="000F659C" w:rsidP="000F659C">
      <w:pPr>
        <w:tabs>
          <w:tab w:val="left" w:pos="599"/>
        </w:tabs>
        <w:spacing w:before="1"/>
        <w:ind w:left="567" w:firstLine="426"/>
        <w:contextualSpacing/>
        <w:jc w:val="both"/>
        <w:rPr>
          <w:szCs w:val="22"/>
        </w:rPr>
      </w:pPr>
      <w:r>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0F659C" w:rsidRDefault="000F659C" w:rsidP="000F659C">
      <w:pPr>
        <w:ind w:left="567" w:firstLine="426"/>
        <w:jc w:val="both"/>
        <w:rPr>
          <w:color w:val="000000"/>
        </w:rPr>
      </w:pPr>
      <w:r>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color w:val="000000"/>
        </w:rPr>
        <w:t xml:space="preserve">, и (или) профессиональных стандартах. </w:t>
      </w:r>
    </w:p>
    <w:p w:rsidR="000F659C" w:rsidRDefault="009E3D51" w:rsidP="000F659C">
      <w:pPr>
        <w:ind w:left="567" w:firstLine="426"/>
        <w:jc w:val="both"/>
      </w:pPr>
      <w:hyperlink r:id="rId58" w:history="1">
        <w:r w:rsidR="000F659C">
          <w:rPr>
            <w:rStyle w:val="a3"/>
            <w:bCs/>
          </w:rPr>
          <w:t>Номенклатура</w:t>
        </w:r>
      </w:hyperlink>
      <w:r w:rsidR="000F659C">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F659C">
        <w:rPr>
          <w:rFonts w:eastAsia="Calibri"/>
          <w:lang w:eastAsia="ar-SA"/>
        </w:rPr>
        <w:t xml:space="preserve"> утверждена Постановлением Правительства Российской Федерации от 8 августа 2013 года № 678 </w:t>
      </w:r>
      <w:hyperlink r:id="rId59" w:history="1">
        <w:r w:rsidR="000F659C">
          <w:rPr>
            <w:rStyle w:val="a3"/>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0F659C">
        <w:t>.</w:t>
      </w:r>
    </w:p>
    <w:p w:rsidR="000F659C" w:rsidRDefault="000F659C" w:rsidP="000F659C">
      <w:pPr>
        <w:ind w:left="567" w:firstLine="426"/>
        <w:jc w:val="both"/>
        <w:rPr>
          <w:rFonts w:eastAsia="Calibri"/>
          <w:lang w:eastAsia="ar-SA"/>
        </w:rPr>
      </w:pPr>
      <w:r>
        <w:rPr>
          <w:rFonts w:eastAsia="Calibri"/>
          <w:lang w:eastAsia="ar-SA"/>
        </w:rPr>
        <w:t xml:space="preserve">Наименования должностей и профессий работников </w:t>
      </w:r>
      <w:r>
        <w:t xml:space="preserve">образовательных организаций </w:t>
      </w:r>
      <w:r>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0F659C" w:rsidRDefault="000F659C" w:rsidP="000F659C">
      <w:pPr>
        <w:ind w:left="567" w:firstLine="426"/>
        <w:jc w:val="both"/>
      </w:pPr>
      <w:r>
        <w:t>2.1.15. Трудовой договор и дополнительные соглашения к нему могут быть заключены письменно или в электронном виде (312.3 ТК РФ).</w:t>
      </w:r>
    </w:p>
    <w:p w:rsidR="000F659C" w:rsidRDefault="000F659C" w:rsidP="000F659C">
      <w:pPr>
        <w:ind w:left="567" w:firstLine="426"/>
        <w:jc w:val="both"/>
      </w:pPr>
      <w:r>
        <w:t>При электронном заключении документов необходимо использовать </w:t>
      </w:r>
      <w:hyperlink r:id="rId60" w:tgtFrame="_blank" w:history="1">
        <w:r>
          <w:rPr>
            <w:rStyle w:val="a3"/>
          </w:rPr>
          <w:t>электронные подписи</w:t>
        </w:r>
      </w:hyperlink>
      <w:r>
        <w:t>:</w:t>
      </w:r>
    </w:p>
    <w:p w:rsidR="000F659C" w:rsidRDefault="000F659C" w:rsidP="00937A3F">
      <w:pPr>
        <w:numPr>
          <w:ilvl w:val="0"/>
          <w:numId w:val="117"/>
        </w:numPr>
        <w:spacing w:after="200"/>
        <w:ind w:left="567"/>
        <w:contextualSpacing/>
      </w:pPr>
      <w:r>
        <w:rPr>
          <w:bCs/>
        </w:rPr>
        <w:t>работодателю </w:t>
      </w:r>
      <w:r>
        <w:t>- усиленная квалифицированная электронная подпись;</w:t>
      </w:r>
    </w:p>
    <w:p w:rsidR="000F659C" w:rsidRDefault="000F659C" w:rsidP="00937A3F">
      <w:pPr>
        <w:numPr>
          <w:ilvl w:val="0"/>
          <w:numId w:val="117"/>
        </w:numPr>
        <w:spacing w:after="200"/>
        <w:ind w:left="567"/>
        <w:contextualSpacing/>
      </w:pPr>
      <w:r>
        <w:rPr>
          <w:bCs/>
        </w:rPr>
        <w:lastRenderedPageBreak/>
        <w:t>работнику </w:t>
      </w:r>
      <w:r>
        <w:t>- усиленная квалифицированная или усиленная неквалифицированная</w:t>
      </w:r>
    </w:p>
    <w:p w:rsidR="000F659C" w:rsidRDefault="000F659C" w:rsidP="000F659C">
      <w:pPr>
        <w:ind w:left="567"/>
      </w:pPr>
      <w:r>
        <w:t>электронная подпись.</w:t>
      </w:r>
    </w:p>
    <w:p w:rsidR="000F659C" w:rsidRDefault="000F659C" w:rsidP="000F659C">
      <w:pPr>
        <w:ind w:left="567" w:firstLine="426"/>
        <w:jc w:val="both"/>
      </w:pPr>
      <w: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0F659C" w:rsidRDefault="000F659C" w:rsidP="000F659C">
      <w:pPr>
        <w:ind w:left="567" w:firstLine="426"/>
        <w:jc w:val="both"/>
      </w:pPr>
      <w: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0F659C" w:rsidRDefault="000F659C" w:rsidP="000F659C">
      <w:pPr>
        <w:ind w:left="567" w:firstLine="426"/>
        <w:jc w:val="both"/>
        <w:rPr>
          <w:rFonts w:eastAsia="Calibri"/>
          <w:color w:val="FF0000"/>
          <w:lang w:eastAsia="ar-SA"/>
        </w:rPr>
      </w:pPr>
      <w:r>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0F659C" w:rsidRDefault="000F659C" w:rsidP="000F659C">
      <w:pPr>
        <w:ind w:left="567" w:right="111" w:firstLine="426"/>
        <w:contextualSpacing/>
        <w:jc w:val="both"/>
        <w:rPr>
          <w:szCs w:val="22"/>
        </w:rPr>
      </w:pPr>
      <w:r>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0F659C" w:rsidRDefault="000F659C" w:rsidP="000F659C">
      <w:pPr>
        <w:ind w:left="567" w:right="111" w:firstLine="426"/>
        <w:contextualSpacing/>
        <w:jc w:val="both"/>
        <w:rPr>
          <w:szCs w:val="22"/>
        </w:rPr>
      </w:pPr>
      <w:r>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0F659C" w:rsidRDefault="000F659C" w:rsidP="000F659C">
      <w:pPr>
        <w:ind w:left="567" w:right="111" w:firstLine="426"/>
        <w:contextualSpacing/>
        <w:jc w:val="both"/>
        <w:rPr>
          <w:shd w:val="clear" w:color="auto" w:fill="FFFFFF"/>
        </w:rPr>
      </w:pPr>
      <w:r>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61" w:anchor="dst100056" w:history="1">
        <w:r>
          <w:rPr>
            <w:rStyle w:val="a3"/>
            <w:shd w:val="clear" w:color="auto" w:fill="FFFFFF"/>
          </w:rPr>
          <w:t>законом</w:t>
        </w:r>
      </w:hyperlink>
      <w:r>
        <w:rPr>
          <w:shd w:val="clear" w:color="auto" w:fill="FFFFFF"/>
        </w:rPr>
        <w:t> информация.</w:t>
      </w:r>
    </w:p>
    <w:p w:rsidR="000F659C" w:rsidRDefault="000F659C" w:rsidP="000F659C">
      <w:pPr>
        <w:ind w:left="567" w:right="111" w:firstLine="426"/>
        <w:contextualSpacing/>
        <w:jc w:val="both"/>
        <w:rPr>
          <w:color w:val="000000"/>
          <w:shd w:val="clear" w:color="auto" w:fill="FFFFFF"/>
        </w:rPr>
      </w:pPr>
      <w:r>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F659C" w:rsidRDefault="000F659C" w:rsidP="000F659C">
      <w:pPr>
        <w:shd w:val="clear" w:color="auto" w:fill="FFFFFF"/>
        <w:spacing w:after="200"/>
        <w:ind w:left="567" w:firstLine="426"/>
        <w:contextualSpacing/>
        <w:jc w:val="both"/>
        <w:rPr>
          <w:color w:val="000000"/>
        </w:rPr>
      </w:pPr>
      <w:r>
        <w:rPr>
          <w:color w:val="000000"/>
          <w:shd w:val="clear" w:color="auto" w:fill="FFFFFF"/>
        </w:rPr>
        <w:t xml:space="preserve">2.1.20. </w:t>
      </w:r>
      <w:r>
        <w:rPr>
          <w:color w:val="000000"/>
        </w:rPr>
        <w:t>Лицо, имеющее стаж работы по трудовому договору, может получать сведения о трудовой деятельности:</w:t>
      </w:r>
      <w:bookmarkStart w:id="42" w:name="dst2365"/>
      <w:bookmarkEnd w:id="42"/>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43" w:name="dst2366"/>
      <w:bookmarkEnd w:id="43"/>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44" w:name="dst2367"/>
      <w:bookmarkEnd w:id="44"/>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45" w:name="dst2368"/>
      <w:bookmarkEnd w:id="45"/>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F659C" w:rsidRDefault="000F659C" w:rsidP="000F659C">
      <w:pPr>
        <w:shd w:val="clear" w:color="auto" w:fill="FFFFFF"/>
        <w:ind w:left="567" w:firstLine="426"/>
        <w:jc w:val="both"/>
        <w:rPr>
          <w:color w:val="000000"/>
        </w:rPr>
      </w:pPr>
      <w:bookmarkStart w:id="46" w:name="dst2369"/>
      <w:bookmarkEnd w:id="46"/>
      <w:r>
        <w:rPr>
          <w:color w:val="000000"/>
        </w:rPr>
        <w:t xml:space="preserve">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w:t>
      </w:r>
      <w:r>
        <w:rPr>
          <w:color w:val="000000"/>
        </w:rPr>
        <w:lastRenderedPageBreak/>
        <w:t>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в период работы не позднее трех рабочих дней со дня подачи этого заявления;</w:t>
      </w:r>
      <w:bookmarkStart w:id="47" w:name="dst2371"/>
      <w:bookmarkEnd w:id="47"/>
    </w:p>
    <w:p w:rsidR="000F659C" w:rsidRDefault="000F659C" w:rsidP="00937A3F">
      <w:pPr>
        <w:numPr>
          <w:ilvl w:val="0"/>
          <w:numId w:val="115"/>
        </w:numPr>
        <w:tabs>
          <w:tab w:val="left" w:pos="378"/>
        </w:tabs>
        <w:spacing w:before="2" w:after="200"/>
        <w:ind w:left="567" w:firstLine="426"/>
        <w:contextualSpacing/>
        <w:jc w:val="both"/>
        <w:rPr>
          <w:szCs w:val="22"/>
        </w:rPr>
      </w:pPr>
      <w:r>
        <w:rPr>
          <w:color w:val="000000"/>
        </w:rPr>
        <w:t>при увольнении в день прекращения трудового договора.</w:t>
      </w:r>
    </w:p>
    <w:p w:rsidR="000F659C" w:rsidRDefault="000F659C" w:rsidP="000F659C">
      <w:pPr>
        <w:shd w:val="clear" w:color="auto" w:fill="FFFFFF"/>
        <w:ind w:left="567" w:firstLine="426"/>
        <w:jc w:val="both"/>
        <w:rPr>
          <w:color w:val="000000"/>
        </w:rPr>
      </w:pPr>
      <w:bookmarkStart w:id="48" w:name="dst2372"/>
      <w:bookmarkEnd w:id="48"/>
      <w:r>
        <w:rPr>
          <w:color w:val="000000"/>
        </w:rPr>
        <w:t>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F659C" w:rsidRDefault="000F659C" w:rsidP="000F659C">
      <w:pPr>
        <w:ind w:left="567" w:right="111" w:firstLine="426"/>
        <w:contextualSpacing/>
        <w:jc w:val="both"/>
        <w:rPr>
          <w:szCs w:val="22"/>
        </w:rPr>
      </w:pPr>
      <w:r>
        <w:rPr>
          <w:szCs w:val="22"/>
        </w:rPr>
        <w:t xml:space="preserve">2.1.23. В соответствии </w:t>
      </w:r>
      <w:r>
        <w:rPr>
          <w:spacing w:val="-3"/>
          <w:szCs w:val="22"/>
        </w:rPr>
        <w:t xml:space="preserve">со </w:t>
      </w:r>
      <w:r>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0F659C" w:rsidRDefault="000F659C" w:rsidP="000F659C">
      <w:pPr>
        <w:ind w:left="567" w:right="111" w:firstLine="426"/>
        <w:contextualSpacing/>
        <w:jc w:val="both"/>
        <w:rPr>
          <w:szCs w:val="22"/>
        </w:rPr>
      </w:pPr>
      <w:r>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0F659C" w:rsidRDefault="000F659C" w:rsidP="000F659C">
      <w:pPr>
        <w:ind w:left="567" w:right="111" w:firstLine="426"/>
        <w:contextualSpacing/>
        <w:jc w:val="both"/>
        <w:rPr>
          <w:szCs w:val="22"/>
        </w:rPr>
      </w:pPr>
      <w:r>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0F659C" w:rsidRDefault="000F659C" w:rsidP="000F659C">
      <w:pPr>
        <w:ind w:left="567" w:right="111" w:firstLine="426"/>
        <w:contextualSpacing/>
        <w:jc w:val="both"/>
        <w:rPr>
          <w:szCs w:val="22"/>
        </w:rPr>
      </w:pPr>
      <w:r>
        <w:rPr>
          <w:szCs w:val="22"/>
        </w:rPr>
        <w:t xml:space="preserve">С каждой записью, вносимой на основании приказа в трудовую книжку о выполняемой работе, переводе на </w:t>
      </w:r>
      <w:r>
        <w:rPr>
          <w:spacing w:val="-2"/>
          <w:szCs w:val="22"/>
        </w:rPr>
        <w:t xml:space="preserve">другую </w:t>
      </w:r>
      <w:r>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0F659C" w:rsidRDefault="000F659C" w:rsidP="000F659C">
      <w:pPr>
        <w:ind w:left="567" w:firstLine="426"/>
        <w:jc w:val="both"/>
        <w:rPr>
          <w:szCs w:val="22"/>
        </w:rPr>
      </w:pPr>
      <w:r>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0F659C" w:rsidRDefault="000F659C" w:rsidP="000F659C">
      <w:pPr>
        <w:ind w:left="567" w:firstLine="426"/>
        <w:jc w:val="both"/>
        <w:rPr>
          <w:szCs w:val="22"/>
        </w:rPr>
      </w:pPr>
      <w:r>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0F659C" w:rsidRDefault="000F659C" w:rsidP="000F659C">
      <w:pPr>
        <w:ind w:left="567" w:firstLine="426"/>
        <w:jc w:val="both"/>
        <w:rPr>
          <w:szCs w:val="22"/>
        </w:rPr>
      </w:pPr>
      <w:r>
        <w:t>2.1.26. На каждого работника МБДОУ «Детский сад № 130» ведется личное дело в соответствии с Порядком  ведения личных дел сотрудников МБДОУ «Детский сад №130».</w:t>
      </w:r>
    </w:p>
    <w:p w:rsidR="000F659C" w:rsidRDefault="000F659C" w:rsidP="000F659C">
      <w:pPr>
        <w:ind w:left="567" w:firstLine="567"/>
        <w:jc w:val="both"/>
        <w:rPr>
          <w:color w:val="000000"/>
        </w:rPr>
      </w:pPr>
      <w:r>
        <w:rPr>
          <w:color w:val="000000"/>
        </w:rPr>
        <w:t xml:space="preserve">Личное дело работника хранится в </w:t>
      </w:r>
      <w:r>
        <w:t>МБДОУ «Детский сад № 130»</w:t>
      </w:r>
      <w:r>
        <w:rPr>
          <w:color w:val="000000"/>
        </w:rPr>
        <w:t xml:space="preserve"> после увольнения в течение 50 лет.</w:t>
      </w:r>
    </w:p>
    <w:p w:rsidR="000F659C" w:rsidRDefault="000F659C" w:rsidP="000F659C">
      <w:pPr>
        <w:ind w:left="567" w:right="111" w:firstLine="426"/>
        <w:contextualSpacing/>
        <w:jc w:val="both"/>
        <w:rPr>
          <w:b/>
          <w:i/>
          <w:szCs w:val="22"/>
        </w:rPr>
      </w:pPr>
      <w:r>
        <w:rPr>
          <w:szCs w:val="22"/>
        </w:rPr>
        <w:t xml:space="preserve">2.2. </w:t>
      </w:r>
      <w:r>
        <w:rPr>
          <w:b/>
          <w:i/>
          <w:szCs w:val="22"/>
        </w:rPr>
        <w:t>Гарантии при приеме на работу:</w:t>
      </w:r>
    </w:p>
    <w:p w:rsidR="000F659C" w:rsidRDefault="000F659C" w:rsidP="000F659C">
      <w:pPr>
        <w:ind w:left="567" w:right="111" w:firstLine="426"/>
        <w:contextualSpacing/>
        <w:jc w:val="both"/>
        <w:rPr>
          <w:szCs w:val="22"/>
        </w:rPr>
      </w:pPr>
      <w:r>
        <w:rPr>
          <w:szCs w:val="22"/>
        </w:rPr>
        <w:t>2.2.1. Запрещается необоснованный отказ в заключение трудового договора (ст. 64 ТК РФ).</w:t>
      </w:r>
    </w:p>
    <w:p w:rsidR="000F659C" w:rsidRDefault="000F659C" w:rsidP="000F659C">
      <w:pPr>
        <w:ind w:left="567" w:right="111" w:firstLine="426"/>
        <w:contextualSpacing/>
        <w:jc w:val="both"/>
        <w:rPr>
          <w:szCs w:val="22"/>
        </w:rPr>
      </w:pPr>
      <w:r>
        <w:rPr>
          <w:szCs w:val="22"/>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Pr>
          <w:szCs w:val="22"/>
        </w:rPr>
        <w:tab/>
        <w:t xml:space="preserve">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0F659C" w:rsidRDefault="000F659C" w:rsidP="000F659C">
      <w:pPr>
        <w:ind w:left="567" w:right="111" w:firstLine="426"/>
        <w:contextualSpacing/>
        <w:jc w:val="both"/>
        <w:rPr>
          <w:szCs w:val="22"/>
        </w:rPr>
      </w:pPr>
      <w:r>
        <w:rPr>
          <w:szCs w:val="22"/>
        </w:rPr>
        <w:lastRenderedPageBreak/>
        <w:t>2.2.3. Запрещается отказывать в заключение трудового договора женщинам по мотивам, связанным с беременностью или наличием детей.</w:t>
      </w:r>
    </w:p>
    <w:p w:rsidR="000F659C" w:rsidRDefault="000F659C" w:rsidP="000F659C">
      <w:pPr>
        <w:ind w:left="567" w:right="111" w:firstLine="426"/>
        <w:contextualSpacing/>
        <w:jc w:val="both"/>
        <w:rPr>
          <w:szCs w:val="22"/>
        </w:rPr>
      </w:pPr>
      <w:r>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F659C" w:rsidRDefault="000F659C" w:rsidP="000F659C">
      <w:pPr>
        <w:ind w:left="567" w:right="111" w:firstLine="426"/>
        <w:contextualSpacing/>
        <w:jc w:val="both"/>
        <w:rPr>
          <w:szCs w:val="22"/>
        </w:rPr>
      </w:pPr>
      <w:r>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0F659C" w:rsidRDefault="000F659C" w:rsidP="000F659C">
      <w:pPr>
        <w:ind w:left="567" w:right="111" w:firstLine="426"/>
        <w:contextualSpacing/>
        <w:jc w:val="both"/>
        <w:rPr>
          <w:szCs w:val="22"/>
        </w:rPr>
      </w:pPr>
      <w:r>
        <w:rPr>
          <w:szCs w:val="22"/>
        </w:rPr>
        <w:t>2.2.6. Отказ в заключение трудового договора может быть обжалован в суде.</w:t>
      </w:r>
    </w:p>
    <w:p w:rsidR="000F659C" w:rsidRDefault="000F659C" w:rsidP="000F659C">
      <w:pPr>
        <w:ind w:left="567" w:right="111" w:firstLine="426"/>
        <w:contextualSpacing/>
        <w:jc w:val="both"/>
        <w:rPr>
          <w:szCs w:val="22"/>
        </w:rPr>
      </w:pPr>
      <w:r>
        <w:rPr>
          <w:szCs w:val="22"/>
        </w:rPr>
        <w:t xml:space="preserve">2.3. </w:t>
      </w:r>
      <w:r>
        <w:rPr>
          <w:b/>
          <w:i/>
          <w:szCs w:val="22"/>
        </w:rPr>
        <w:t>Изменение условий трудового договора и перевод на другую работу:</w:t>
      </w:r>
    </w:p>
    <w:p w:rsidR="000F659C" w:rsidRDefault="000F659C" w:rsidP="000F659C">
      <w:pPr>
        <w:ind w:left="567" w:right="111" w:firstLine="425"/>
        <w:contextualSpacing/>
        <w:jc w:val="both"/>
        <w:rPr>
          <w:szCs w:val="22"/>
        </w:rPr>
      </w:pPr>
      <w:r>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0F659C" w:rsidRDefault="000F659C" w:rsidP="000F659C">
      <w:pPr>
        <w:ind w:left="567" w:right="111" w:firstLine="425"/>
        <w:contextualSpacing/>
        <w:jc w:val="both"/>
        <w:rPr>
          <w:szCs w:val="22"/>
        </w:rPr>
      </w:pPr>
      <w:r>
        <w:rPr>
          <w:szCs w:val="22"/>
        </w:rPr>
        <w:t>Изменение условий (содержания) трудового договора возможно по следующим основаниям:</w:t>
      </w:r>
    </w:p>
    <w:p w:rsidR="000F659C" w:rsidRDefault="000F659C" w:rsidP="00937A3F">
      <w:pPr>
        <w:numPr>
          <w:ilvl w:val="0"/>
          <w:numId w:val="118"/>
        </w:numPr>
        <w:spacing w:before="7" w:after="200"/>
        <w:ind w:left="567" w:right="121" w:firstLine="426"/>
        <w:contextualSpacing/>
        <w:jc w:val="both"/>
        <w:rPr>
          <w:szCs w:val="22"/>
        </w:rPr>
      </w:pPr>
      <w:r>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0F659C" w:rsidRDefault="000F659C" w:rsidP="00937A3F">
      <w:pPr>
        <w:numPr>
          <w:ilvl w:val="0"/>
          <w:numId w:val="118"/>
        </w:numPr>
        <w:spacing w:before="7" w:after="200"/>
        <w:ind w:left="567" w:right="121" w:firstLine="426"/>
        <w:contextualSpacing/>
        <w:jc w:val="both"/>
        <w:rPr>
          <w:szCs w:val="22"/>
        </w:rPr>
      </w:pPr>
      <w:r>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0F659C" w:rsidRDefault="000F659C" w:rsidP="000F659C">
      <w:pPr>
        <w:tabs>
          <w:tab w:val="left" w:pos="599"/>
        </w:tabs>
        <w:ind w:left="567" w:right="109" w:firstLine="425"/>
        <w:contextualSpacing/>
        <w:jc w:val="both"/>
        <w:rPr>
          <w:szCs w:val="22"/>
        </w:rPr>
      </w:pPr>
      <w:r>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Cs w:val="22"/>
        </w:rPr>
        <w:t xml:space="preserve">их </w:t>
      </w:r>
      <w:r>
        <w:rPr>
          <w:szCs w:val="22"/>
        </w:rPr>
        <w:t>изменение по инициативе работодателя, за исключением изменения трудовой функции работника (ст. 74 ТК РФ).</w:t>
      </w:r>
    </w:p>
    <w:p w:rsidR="000F659C" w:rsidRDefault="000F659C" w:rsidP="000F659C">
      <w:pPr>
        <w:ind w:left="567" w:firstLine="425"/>
        <w:jc w:val="both"/>
        <w:rPr>
          <w:szCs w:val="22"/>
        </w:rPr>
      </w:pPr>
      <w:r>
        <w:rPr>
          <w:szCs w:val="22"/>
        </w:rPr>
        <w:t>К числу таких причин могут относиться:</w:t>
      </w:r>
    </w:p>
    <w:p w:rsidR="000F659C" w:rsidRDefault="000F659C" w:rsidP="00937A3F">
      <w:pPr>
        <w:numPr>
          <w:ilvl w:val="0"/>
          <w:numId w:val="119"/>
        </w:numPr>
        <w:tabs>
          <w:tab w:val="left" w:pos="488"/>
        </w:tabs>
        <w:spacing w:before="2" w:after="200"/>
        <w:ind w:left="567" w:right="113"/>
        <w:contextualSpacing/>
        <w:jc w:val="both"/>
        <w:rPr>
          <w:szCs w:val="22"/>
        </w:rPr>
      </w:pPr>
      <w:r>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Pr>
          <w:spacing w:val="2"/>
          <w:szCs w:val="22"/>
        </w:rPr>
        <w:t>;</w:t>
      </w:r>
    </w:p>
    <w:p w:rsidR="000F659C" w:rsidRDefault="000F659C" w:rsidP="00937A3F">
      <w:pPr>
        <w:numPr>
          <w:ilvl w:val="0"/>
          <w:numId w:val="119"/>
        </w:numPr>
        <w:tabs>
          <w:tab w:val="left" w:pos="503"/>
        </w:tabs>
        <w:spacing w:before="7" w:after="200"/>
        <w:ind w:left="567" w:right="102"/>
        <w:contextualSpacing/>
        <w:jc w:val="both"/>
        <w:rPr>
          <w:szCs w:val="22"/>
        </w:rPr>
      </w:pPr>
      <w:r>
        <w:rPr>
          <w:szCs w:val="22"/>
        </w:rPr>
        <w:t xml:space="preserve">изменения в осуществлении образовательного процесса в </w:t>
      </w:r>
      <w:r>
        <w:t>МАДОУ «Детский сад № 242»</w:t>
      </w:r>
      <w:r>
        <w:rPr>
          <w:szCs w:val="22"/>
        </w:rPr>
        <w:t xml:space="preserve"> (сокращение количества групп, количества часов по учебному </w:t>
      </w:r>
      <w:r>
        <w:rPr>
          <w:spacing w:val="2"/>
          <w:szCs w:val="22"/>
        </w:rPr>
        <w:t xml:space="preserve">плану </w:t>
      </w:r>
      <w:r>
        <w:rPr>
          <w:szCs w:val="22"/>
        </w:rPr>
        <w:t>и др.).</w:t>
      </w:r>
    </w:p>
    <w:p w:rsidR="000F659C" w:rsidRDefault="000F659C" w:rsidP="000F659C">
      <w:pPr>
        <w:ind w:left="567" w:right="116" w:firstLine="426"/>
        <w:contextualSpacing/>
        <w:jc w:val="both"/>
        <w:rPr>
          <w:szCs w:val="22"/>
        </w:rPr>
      </w:pPr>
      <w:r>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0F659C" w:rsidRDefault="000F659C" w:rsidP="000F659C">
      <w:pPr>
        <w:tabs>
          <w:tab w:val="left" w:pos="599"/>
        </w:tabs>
        <w:ind w:left="567" w:right="109" w:firstLine="426"/>
        <w:contextualSpacing/>
        <w:jc w:val="both"/>
        <w:rPr>
          <w:szCs w:val="22"/>
        </w:rPr>
      </w:pPr>
      <w:r>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0F659C" w:rsidRDefault="000F659C" w:rsidP="000F659C">
      <w:pPr>
        <w:tabs>
          <w:tab w:val="left" w:pos="599"/>
        </w:tabs>
        <w:ind w:left="567" w:right="107" w:firstLine="426"/>
        <w:contextualSpacing/>
        <w:jc w:val="both"/>
        <w:rPr>
          <w:szCs w:val="22"/>
        </w:rPr>
      </w:pPr>
      <w:r>
        <w:rPr>
          <w:szCs w:val="22"/>
        </w:rPr>
        <w:t xml:space="preserve">2.3.4. Перевод на другую постоянную работу в пределах </w:t>
      </w:r>
      <w:r>
        <w:t xml:space="preserve">МБДОУ «Детский сад № 32» </w:t>
      </w:r>
      <w:r>
        <w:rPr>
          <w:szCs w:val="22"/>
        </w:rPr>
        <w:t>оформляется приказом работодателя, на основании которого делается запись в трудовой книжке работника.</w:t>
      </w:r>
    </w:p>
    <w:p w:rsidR="000F659C" w:rsidRDefault="000F659C" w:rsidP="000F659C">
      <w:pPr>
        <w:tabs>
          <w:tab w:val="left" w:pos="599"/>
        </w:tabs>
        <w:ind w:left="567" w:right="107" w:firstLine="426"/>
        <w:contextualSpacing/>
        <w:jc w:val="both"/>
        <w:rPr>
          <w:szCs w:val="22"/>
        </w:rPr>
      </w:pPr>
      <w:r>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Pr>
          <w:spacing w:val="-4"/>
          <w:szCs w:val="22"/>
        </w:rPr>
        <w:t xml:space="preserve">до </w:t>
      </w:r>
      <w:r>
        <w:rPr>
          <w:szCs w:val="22"/>
        </w:rPr>
        <w:t>выхода этого работника на работу.</w:t>
      </w:r>
    </w:p>
    <w:p w:rsidR="000F659C" w:rsidRDefault="000F659C" w:rsidP="000F659C">
      <w:pPr>
        <w:tabs>
          <w:tab w:val="left" w:pos="599"/>
        </w:tabs>
        <w:ind w:left="567" w:right="-1" w:firstLine="426"/>
        <w:contextualSpacing/>
        <w:jc w:val="both"/>
        <w:rPr>
          <w:szCs w:val="22"/>
        </w:rPr>
      </w:pPr>
      <w:r>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F659C" w:rsidRDefault="000F659C" w:rsidP="000F659C">
      <w:pPr>
        <w:tabs>
          <w:tab w:val="left" w:pos="599"/>
        </w:tabs>
        <w:ind w:left="567" w:right="-1" w:firstLine="426"/>
        <w:contextualSpacing/>
        <w:jc w:val="both"/>
        <w:rPr>
          <w:szCs w:val="22"/>
        </w:rPr>
      </w:pPr>
      <w:r>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0F659C" w:rsidRDefault="000F659C" w:rsidP="000F659C">
      <w:pPr>
        <w:spacing w:before="7"/>
        <w:ind w:left="567" w:right="-1" w:firstLine="355"/>
        <w:contextualSpacing/>
        <w:jc w:val="both"/>
        <w:rPr>
          <w:szCs w:val="22"/>
        </w:rPr>
      </w:pPr>
      <w:r>
        <w:rPr>
          <w:szCs w:val="22"/>
        </w:rPr>
        <w:lastRenderedPageBreak/>
        <w:t>При этом перевод на работу, требующую более низкой квалификации, допускается только с письменного согласия работника.</w:t>
      </w:r>
    </w:p>
    <w:p w:rsidR="000F659C" w:rsidRDefault="000F659C" w:rsidP="000F659C">
      <w:pPr>
        <w:spacing w:before="7"/>
        <w:ind w:left="567" w:right="-1" w:firstLine="355"/>
        <w:contextualSpacing/>
        <w:jc w:val="both"/>
        <w:rPr>
          <w:szCs w:val="22"/>
        </w:rPr>
      </w:pPr>
      <w:r>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0F659C" w:rsidRDefault="000F659C" w:rsidP="00937A3F">
      <w:pPr>
        <w:numPr>
          <w:ilvl w:val="0"/>
          <w:numId w:val="120"/>
        </w:numPr>
        <w:tabs>
          <w:tab w:val="left" w:pos="258"/>
        </w:tabs>
        <w:spacing w:after="200"/>
        <w:ind w:left="567" w:right="-1" w:firstLine="313"/>
        <w:contextualSpacing/>
        <w:jc w:val="both"/>
        <w:rPr>
          <w:szCs w:val="22"/>
        </w:rPr>
      </w:pPr>
      <w:r>
        <w:rPr>
          <w:szCs w:val="22"/>
        </w:rPr>
        <w:t xml:space="preserve">без освобождения от основной работы или путем временного перевода на </w:t>
      </w:r>
      <w:r>
        <w:rPr>
          <w:spacing w:val="-2"/>
          <w:szCs w:val="22"/>
        </w:rPr>
        <w:t xml:space="preserve">другую </w:t>
      </w:r>
      <w:r>
        <w:rPr>
          <w:szCs w:val="22"/>
        </w:rPr>
        <w:t>работу.</w:t>
      </w:r>
    </w:p>
    <w:p w:rsidR="000F659C" w:rsidRDefault="000F659C" w:rsidP="000F659C">
      <w:pPr>
        <w:tabs>
          <w:tab w:val="left" w:pos="258"/>
        </w:tabs>
        <w:ind w:left="567" w:right="-1" w:firstLine="426"/>
        <w:contextualSpacing/>
        <w:jc w:val="both"/>
        <w:rPr>
          <w:szCs w:val="22"/>
        </w:rPr>
      </w:pPr>
      <w:r>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первой </w:t>
      </w:r>
      <w:hyperlink r:id="rId62" w:anchor="dst481" w:history="1">
        <w:r>
          <w:rPr>
            <w:rStyle w:val="a3"/>
          </w:rPr>
          <w:t>статьи 77</w:t>
        </w:r>
      </w:hyperlink>
      <w:r>
        <w:t> ТК РФ)</w:t>
      </w:r>
      <w:bookmarkStart w:id="49" w:name="dst445"/>
      <w:bookmarkEnd w:id="49"/>
      <w:r>
        <w:t>.</w:t>
      </w:r>
    </w:p>
    <w:p w:rsidR="000F659C" w:rsidRDefault="000F659C" w:rsidP="000F659C">
      <w:pPr>
        <w:shd w:val="clear" w:color="auto" w:fill="FFFFFF"/>
        <w:ind w:left="567" w:right="-1" w:firstLine="426"/>
        <w:contextualSpacing/>
        <w:jc w:val="both"/>
      </w:pPr>
      <w: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0F659C" w:rsidRDefault="000F659C" w:rsidP="000F659C">
      <w:pPr>
        <w:tabs>
          <w:tab w:val="left" w:pos="258"/>
        </w:tabs>
        <w:ind w:left="567" w:right="-1" w:firstLine="426"/>
        <w:contextualSpacing/>
        <w:jc w:val="both"/>
        <w:rPr>
          <w:color w:val="000000"/>
        </w:rPr>
      </w:pPr>
      <w:r>
        <w:rPr>
          <w:szCs w:val="22"/>
        </w:rPr>
        <w:t xml:space="preserve">2.3.10. </w:t>
      </w:r>
      <w:r>
        <w:rPr>
          <w:color w:val="000000"/>
        </w:rPr>
        <w:t>Запрещается переводить и перемещать работника на работу, противопоказанную ему по состоянию здоровья.</w:t>
      </w:r>
    </w:p>
    <w:p w:rsidR="000F659C" w:rsidRDefault="000F659C" w:rsidP="000F659C">
      <w:pPr>
        <w:tabs>
          <w:tab w:val="left" w:pos="258"/>
        </w:tabs>
        <w:ind w:left="567" w:right="-1" w:firstLine="426"/>
        <w:contextualSpacing/>
        <w:jc w:val="both"/>
        <w:rPr>
          <w:szCs w:val="22"/>
        </w:rPr>
      </w:pPr>
      <w:r>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0F659C" w:rsidRDefault="000F659C" w:rsidP="000F659C">
      <w:pPr>
        <w:shd w:val="clear" w:color="auto" w:fill="FFFFFF"/>
        <w:ind w:left="567" w:right="-1" w:firstLine="426"/>
        <w:contextualSpacing/>
        <w:jc w:val="both"/>
      </w:pPr>
      <w: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0F659C" w:rsidRDefault="000F659C" w:rsidP="000F659C">
      <w:pPr>
        <w:shd w:val="clear" w:color="auto" w:fill="FFFFFF"/>
        <w:ind w:left="567" w:right="-1" w:firstLine="426"/>
        <w:contextualSpacing/>
        <w:jc w:val="both"/>
      </w:pPr>
      <w:r>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rsidR="000F659C" w:rsidRDefault="000F659C" w:rsidP="000F659C">
      <w:pPr>
        <w:shd w:val="clear" w:color="auto" w:fill="FFFFFF"/>
        <w:ind w:left="567" w:right="-1" w:firstLine="426"/>
        <w:contextualSpacing/>
        <w:jc w:val="both"/>
      </w:pPr>
      <w:r>
        <w:t>2.3.13. Перевод на другую работу в пределах образовательного учреждения оформляется приказом руководителя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rsidR="000F659C" w:rsidRDefault="000F659C" w:rsidP="000F659C">
      <w:pPr>
        <w:tabs>
          <w:tab w:val="left" w:pos="718"/>
        </w:tabs>
        <w:spacing w:before="7"/>
        <w:ind w:left="567" w:right="-1" w:firstLine="425"/>
        <w:contextualSpacing/>
        <w:jc w:val="both"/>
        <w:rPr>
          <w:color w:val="000000"/>
          <w:shd w:val="clear" w:color="auto" w:fill="FFFFFF"/>
        </w:rPr>
      </w:pPr>
      <w:r>
        <w:rPr>
          <w:szCs w:val="22"/>
        </w:rPr>
        <w:t xml:space="preserve">2.3.14. </w:t>
      </w:r>
      <w:r>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Pr>
          <w:b/>
          <w:color w:val="000000"/>
          <w:shd w:val="clear" w:color="auto" w:fill="FFFFFF"/>
        </w:rPr>
        <w:t>дистанционную работу</w:t>
      </w:r>
      <w:r>
        <w:rPr>
          <w:color w:val="000000"/>
          <w:shd w:val="clear" w:color="auto" w:fill="FFFFFF"/>
        </w:rPr>
        <w:t xml:space="preserve"> на период наличия указанных обстоятельств (случаев).</w:t>
      </w:r>
    </w:p>
    <w:p w:rsidR="000F659C" w:rsidRDefault="000F659C" w:rsidP="000F659C">
      <w:pPr>
        <w:tabs>
          <w:tab w:val="left" w:pos="718"/>
        </w:tabs>
        <w:spacing w:before="7"/>
        <w:ind w:left="567" w:right="-1" w:firstLine="425"/>
        <w:contextualSpacing/>
        <w:jc w:val="both"/>
        <w:rPr>
          <w:color w:val="000000"/>
          <w:shd w:val="clear" w:color="auto" w:fill="FFFFFF"/>
        </w:rPr>
      </w:pPr>
      <w:r>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0F659C" w:rsidRDefault="000F659C" w:rsidP="000F659C">
      <w:pPr>
        <w:shd w:val="clear" w:color="auto" w:fill="FFFFFF"/>
        <w:spacing w:after="200"/>
        <w:ind w:left="567" w:right="-1" w:firstLine="426"/>
        <w:contextualSpacing/>
        <w:jc w:val="both"/>
        <w:rPr>
          <w:color w:val="000000"/>
        </w:rPr>
      </w:pPr>
      <w:r>
        <w:rPr>
          <w:color w:val="000000"/>
        </w:rPr>
        <w:t xml:space="preserve">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w:t>
      </w:r>
      <w:r>
        <w:rPr>
          <w:color w:val="000000"/>
        </w:rPr>
        <w:lastRenderedPageBreak/>
        <w:t>программно-технических средств, средств защиты информации и иных средств, рекомендованных или предоставленных работодателем.</w:t>
      </w:r>
    </w:p>
    <w:p w:rsidR="000F659C" w:rsidRDefault="000F659C" w:rsidP="000F659C">
      <w:pPr>
        <w:shd w:val="clear" w:color="auto" w:fill="FFFFFF"/>
        <w:ind w:left="567" w:firstLine="426"/>
        <w:jc w:val="both"/>
        <w:rPr>
          <w:color w:val="000000"/>
        </w:rPr>
      </w:pPr>
      <w:bookmarkStart w:id="50" w:name="dst2482"/>
      <w:bookmarkEnd w:id="50"/>
      <w:r>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F659C" w:rsidRDefault="000F659C" w:rsidP="00937A3F">
      <w:pPr>
        <w:numPr>
          <w:ilvl w:val="0"/>
          <w:numId w:val="121"/>
        </w:numPr>
        <w:shd w:val="clear" w:color="auto" w:fill="FFFFFF"/>
        <w:spacing w:after="200"/>
        <w:ind w:left="567" w:firstLine="426"/>
        <w:contextualSpacing/>
        <w:jc w:val="both"/>
        <w:rPr>
          <w:color w:val="000000"/>
        </w:rPr>
      </w:pPr>
      <w:bookmarkStart w:id="51" w:name="dst2483"/>
      <w:bookmarkEnd w:id="51"/>
      <w:r>
        <w:rPr>
          <w:color w:val="000000"/>
        </w:rPr>
        <w:t>указание на обстоятельство (случай) из числа указанн</w:t>
      </w:r>
      <w:r>
        <w:t>ых в </w:t>
      </w:r>
      <w:hyperlink r:id="rId63" w:anchor="dst2480" w:history="1">
        <w:r>
          <w:rPr>
            <w:rStyle w:val="a3"/>
          </w:rPr>
          <w:t>части первой</w:t>
        </w:r>
      </w:hyperlink>
      <w:r>
        <w:t xml:space="preserve"> </w:t>
      </w:r>
      <w:r>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0F659C" w:rsidRDefault="000F659C" w:rsidP="00937A3F">
      <w:pPr>
        <w:numPr>
          <w:ilvl w:val="0"/>
          <w:numId w:val="121"/>
        </w:numPr>
        <w:shd w:val="clear" w:color="auto" w:fill="FFFFFF"/>
        <w:spacing w:after="200"/>
        <w:ind w:left="567" w:firstLine="426"/>
        <w:contextualSpacing/>
        <w:jc w:val="both"/>
        <w:rPr>
          <w:color w:val="000000"/>
        </w:rPr>
      </w:pPr>
      <w:bookmarkStart w:id="52" w:name="dst2484"/>
      <w:bookmarkEnd w:id="52"/>
      <w:r>
        <w:rPr>
          <w:color w:val="000000"/>
        </w:rPr>
        <w:t>список работников, временно переводимых на дистанционную работу;</w:t>
      </w:r>
    </w:p>
    <w:p w:rsidR="000F659C" w:rsidRDefault="000F659C" w:rsidP="00937A3F">
      <w:pPr>
        <w:numPr>
          <w:ilvl w:val="0"/>
          <w:numId w:val="121"/>
        </w:numPr>
        <w:shd w:val="clear" w:color="auto" w:fill="FFFFFF"/>
        <w:spacing w:after="200"/>
        <w:ind w:left="567" w:firstLine="426"/>
        <w:contextualSpacing/>
        <w:jc w:val="both"/>
        <w:rPr>
          <w:color w:val="000000"/>
        </w:rPr>
      </w:pPr>
      <w:bookmarkStart w:id="53" w:name="dst2485"/>
      <w:bookmarkEnd w:id="53"/>
      <w:r>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F659C" w:rsidRDefault="000F659C" w:rsidP="00937A3F">
      <w:pPr>
        <w:numPr>
          <w:ilvl w:val="0"/>
          <w:numId w:val="121"/>
        </w:numPr>
        <w:shd w:val="clear" w:color="auto" w:fill="FFFFFF"/>
        <w:spacing w:after="200"/>
        <w:ind w:left="567" w:firstLine="426"/>
        <w:contextualSpacing/>
        <w:jc w:val="both"/>
        <w:rPr>
          <w:color w:val="000000"/>
        </w:rPr>
      </w:pPr>
      <w:bookmarkStart w:id="54" w:name="dst2486"/>
      <w:bookmarkEnd w:id="54"/>
      <w:r>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F659C" w:rsidRDefault="000F659C" w:rsidP="00937A3F">
      <w:pPr>
        <w:numPr>
          <w:ilvl w:val="0"/>
          <w:numId w:val="121"/>
        </w:numPr>
        <w:shd w:val="clear" w:color="auto" w:fill="FFFFFF"/>
        <w:spacing w:after="200"/>
        <w:ind w:left="567" w:firstLine="426"/>
        <w:contextualSpacing/>
        <w:jc w:val="both"/>
        <w:rPr>
          <w:color w:val="000000"/>
        </w:rPr>
      </w:pPr>
      <w:bookmarkStart w:id="55" w:name="dst2487"/>
      <w:bookmarkEnd w:id="55"/>
      <w:r>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F659C" w:rsidRDefault="000F659C" w:rsidP="00937A3F">
      <w:pPr>
        <w:numPr>
          <w:ilvl w:val="0"/>
          <w:numId w:val="121"/>
        </w:numPr>
        <w:shd w:val="clear" w:color="auto" w:fill="FFFFFF"/>
        <w:spacing w:after="200"/>
        <w:ind w:left="567" w:firstLine="426"/>
        <w:contextualSpacing/>
        <w:jc w:val="both"/>
        <w:rPr>
          <w:color w:val="000000"/>
        </w:rPr>
      </w:pPr>
      <w:bookmarkStart w:id="56" w:name="dst2488"/>
      <w:bookmarkEnd w:id="56"/>
      <w:r>
        <w:rPr>
          <w:color w:val="000000"/>
        </w:rPr>
        <w:t>иные положения, связанные с организацией труда работников, временно переводимых на дистанционную работу.</w:t>
      </w:r>
    </w:p>
    <w:p w:rsidR="000F659C" w:rsidRDefault="000F659C" w:rsidP="000F659C">
      <w:pPr>
        <w:shd w:val="clear" w:color="auto" w:fill="FFFFFF"/>
        <w:ind w:left="567" w:firstLine="426"/>
        <w:jc w:val="both"/>
      </w:pPr>
      <w:r>
        <w:t>2.3.16. С работником временно переводимым на дистанционную работу составляется дополнительное соглашение к трудовому договору.</w:t>
      </w:r>
    </w:p>
    <w:p w:rsidR="000F659C" w:rsidRDefault="000F659C" w:rsidP="000F659C">
      <w:pPr>
        <w:shd w:val="clear" w:color="auto" w:fill="FFFFFF"/>
        <w:ind w:left="567" w:firstLine="426"/>
        <w:jc w:val="both"/>
        <w:rPr>
          <w:color w:val="000000"/>
        </w:rPr>
      </w:pPr>
      <w:bookmarkStart w:id="57" w:name="dst2489"/>
      <w:bookmarkEnd w:id="57"/>
      <w:r>
        <w:rPr>
          <w:color w:val="000000"/>
        </w:rPr>
        <w:t>2.3.17. Работник, временно переводимый на дистанционную работу, должен быть ознакомлен с указанным </w:t>
      </w:r>
      <w:r>
        <w:t xml:space="preserve">в части </w:t>
      </w:r>
      <w:hyperlink r:id="rId64" w:anchor="dst2480" w:history="1">
        <w:r>
          <w:rPr>
            <w:rStyle w:val="a3"/>
          </w:rPr>
          <w:t>третьей</w:t>
        </w:r>
      </w:hyperlink>
      <w:r>
        <w:t xml:space="preserve"> </w:t>
      </w:r>
      <w:r>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rsidR="000F659C" w:rsidRDefault="000F659C" w:rsidP="000F659C">
      <w:pPr>
        <w:shd w:val="clear" w:color="auto" w:fill="FFFFFF"/>
        <w:ind w:left="567" w:firstLine="426"/>
        <w:jc w:val="both"/>
        <w:rPr>
          <w:color w:val="000000"/>
        </w:rPr>
      </w:pPr>
      <w:bookmarkStart w:id="58" w:name="dst2490"/>
      <w:bookmarkEnd w:id="58"/>
      <w:r>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0F659C" w:rsidRDefault="000F659C" w:rsidP="000F659C">
      <w:pPr>
        <w:shd w:val="clear" w:color="auto" w:fill="FFFFFF"/>
        <w:ind w:left="567" w:firstLine="426"/>
        <w:jc w:val="both"/>
        <w:rPr>
          <w:color w:val="000000"/>
        </w:rPr>
      </w:pPr>
      <w:bookmarkStart w:id="59" w:name="dst2491"/>
      <w:bookmarkEnd w:id="59"/>
      <w:r>
        <w:rPr>
          <w:color w:val="000000"/>
        </w:rPr>
        <w:t xml:space="preserve">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w:t>
      </w:r>
      <w:r>
        <w:rPr>
          <w:color w:val="000000"/>
        </w:rPr>
        <w:lastRenderedPageBreak/>
        <w:t>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0F659C" w:rsidRDefault="000F659C" w:rsidP="000F659C">
      <w:pPr>
        <w:shd w:val="clear" w:color="auto" w:fill="FFFFFF"/>
        <w:ind w:left="567" w:firstLine="426"/>
        <w:jc w:val="both"/>
        <w:rPr>
          <w:color w:val="000000"/>
        </w:rPr>
      </w:pPr>
      <w:bookmarkStart w:id="60" w:name="dst2492"/>
      <w:bookmarkEnd w:id="60"/>
      <w:r>
        <w:rPr>
          <w:color w:val="000000"/>
        </w:rPr>
        <w:t xml:space="preserve">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w:t>
      </w:r>
      <w:r>
        <w:t>работника, с оплатой этого времени простоя согласно </w:t>
      </w:r>
      <w:hyperlink r:id="rId65" w:anchor="dst731" w:history="1">
        <w:r>
          <w:rPr>
            <w:rStyle w:val="a3"/>
          </w:rPr>
          <w:t>части второй статьи 157</w:t>
        </w:r>
      </w:hyperlink>
      <w:r>
        <w:t xml:space="preserve"> ТК РФ, если </w:t>
      </w:r>
      <w:r>
        <w:rPr>
          <w:color w:val="000000"/>
        </w:rPr>
        <w:t>больший размер оплаты не предусмотрен коллективными договорами, соглашениями, локальными нормативными актами.</w:t>
      </w:r>
    </w:p>
    <w:p w:rsidR="000F659C" w:rsidRDefault="000F659C" w:rsidP="000F659C">
      <w:pPr>
        <w:tabs>
          <w:tab w:val="left" w:pos="718"/>
        </w:tabs>
        <w:spacing w:before="7"/>
        <w:ind w:left="567" w:right="115" w:firstLine="426"/>
        <w:contextualSpacing/>
        <w:jc w:val="both"/>
        <w:rPr>
          <w:szCs w:val="22"/>
        </w:rPr>
      </w:pPr>
      <w:r>
        <w:rPr>
          <w:szCs w:val="22"/>
        </w:rPr>
        <w:t xml:space="preserve">2.4. Работодатель обязан в соответствии </w:t>
      </w:r>
      <w:r>
        <w:rPr>
          <w:spacing w:val="-3"/>
          <w:szCs w:val="22"/>
        </w:rPr>
        <w:t xml:space="preserve">со </w:t>
      </w:r>
      <w:r>
        <w:rPr>
          <w:szCs w:val="22"/>
        </w:rPr>
        <w:t xml:space="preserve">ст. 76 ТК РФ </w:t>
      </w:r>
      <w:r>
        <w:rPr>
          <w:b/>
          <w:szCs w:val="22"/>
        </w:rPr>
        <w:t>отстранить от работы</w:t>
      </w:r>
      <w:r>
        <w:rPr>
          <w:szCs w:val="22"/>
        </w:rPr>
        <w:t xml:space="preserve"> (не допускать к работе) работника:</w:t>
      </w:r>
    </w:p>
    <w:p w:rsidR="000F659C" w:rsidRDefault="000F659C" w:rsidP="00937A3F">
      <w:pPr>
        <w:numPr>
          <w:ilvl w:val="0"/>
          <w:numId w:val="120"/>
        </w:numPr>
        <w:tabs>
          <w:tab w:val="left" w:pos="473"/>
        </w:tabs>
        <w:spacing w:after="200"/>
        <w:ind w:left="567" w:right="119" w:firstLine="426"/>
        <w:contextualSpacing/>
        <w:jc w:val="both"/>
        <w:rPr>
          <w:szCs w:val="22"/>
        </w:rPr>
      </w:pPr>
      <w:r>
        <w:rPr>
          <w:szCs w:val="22"/>
        </w:rPr>
        <w:t>появившегося на работе в состоянии алкогольного, наркотического или иного токсического опьянения;</w:t>
      </w:r>
    </w:p>
    <w:p w:rsidR="000F659C" w:rsidRDefault="000F659C" w:rsidP="00937A3F">
      <w:pPr>
        <w:numPr>
          <w:ilvl w:val="0"/>
          <w:numId w:val="120"/>
        </w:numPr>
        <w:tabs>
          <w:tab w:val="left" w:pos="473"/>
        </w:tabs>
        <w:spacing w:after="200"/>
        <w:ind w:left="567" w:right="106" w:firstLine="426"/>
        <w:contextualSpacing/>
        <w:jc w:val="both"/>
        <w:rPr>
          <w:szCs w:val="22"/>
        </w:rPr>
      </w:pPr>
      <w:r>
        <w:rPr>
          <w:szCs w:val="22"/>
        </w:rPr>
        <w:t>не прошедшего в установленном порядке обучение и проверку знаний и навыков в области охраны труда;</w:t>
      </w:r>
    </w:p>
    <w:p w:rsidR="000F659C" w:rsidRDefault="000F659C" w:rsidP="00937A3F">
      <w:pPr>
        <w:numPr>
          <w:ilvl w:val="0"/>
          <w:numId w:val="120"/>
        </w:numPr>
        <w:tabs>
          <w:tab w:val="left" w:pos="473"/>
        </w:tabs>
        <w:spacing w:after="200"/>
        <w:ind w:left="567" w:right="104" w:firstLine="426"/>
        <w:contextualSpacing/>
        <w:jc w:val="both"/>
        <w:rPr>
          <w:szCs w:val="22"/>
        </w:rPr>
      </w:pPr>
      <w:r>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F659C" w:rsidRDefault="000F659C" w:rsidP="00937A3F">
      <w:pPr>
        <w:numPr>
          <w:ilvl w:val="0"/>
          <w:numId w:val="120"/>
        </w:numPr>
        <w:tabs>
          <w:tab w:val="left" w:pos="473"/>
        </w:tabs>
        <w:spacing w:after="200"/>
        <w:ind w:left="567" w:right="108" w:firstLine="426"/>
        <w:contextualSpacing/>
        <w:jc w:val="both"/>
        <w:rPr>
          <w:szCs w:val="22"/>
        </w:rPr>
      </w:pPr>
      <w:r>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F659C" w:rsidRDefault="000F659C" w:rsidP="00937A3F">
      <w:pPr>
        <w:numPr>
          <w:ilvl w:val="0"/>
          <w:numId w:val="120"/>
        </w:numPr>
        <w:tabs>
          <w:tab w:val="left" w:pos="473"/>
        </w:tabs>
        <w:spacing w:after="200"/>
        <w:ind w:left="567" w:right="121" w:firstLine="425"/>
        <w:contextualSpacing/>
        <w:jc w:val="both"/>
        <w:rPr>
          <w:szCs w:val="22"/>
        </w:rPr>
      </w:pPr>
      <w:r>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F659C" w:rsidRDefault="000F659C" w:rsidP="00937A3F">
      <w:pPr>
        <w:numPr>
          <w:ilvl w:val="0"/>
          <w:numId w:val="120"/>
        </w:numPr>
        <w:tabs>
          <w:tab w:val="left" w:pos="473"/>
        </w:tabs>
        <w:spacing w:after="200"/>
        <w:ind w:left="567" w:right="107" w:firstLine="425"/>
        <w:contextualSpacing/>
        <w:jc w:val="both"/>
        <w:rPr>
          <w:szCs w:val="22"/>
        </w:rPr>
      </w:pPr>
      <w:r>
        <w:rPr>
          <w:szCs w:val="22"/>
        </w:rPr>
        <w:t>в других случаях, предусмотренных федеральными законами и иными нормативными правовыми актами Российской Федерации;</w:t>
      </w:r>
    </w:p>
    <w:p w:rsidR="000F659C" w:rsidRDefault="000F659C" w:rsidP="00937A3F">
      <w:pPr>
        <w:numPr>
          <w:ilvl w:val="0"/>
          <w:numId w:val="120"/>
        </w:numPr>
        <w:spacing w:after="200"/>
        <w:ind w:left="567" w:firstLine="425"/>
        <w:contextualSpacing/>
        <w:jc w:val="both"/>
        <w:rPr>
          <w:szCs w:val="22"/>
        </w:rPr>
      </w:pPr>
      <w:r>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0F659C" w:rsidRDefault="000F659C" w:rsidP="000F659C">
      <w:pPr>
        <w:tabs>
          <w:tab w:val="left" w:pos="536"/>
        </w:tabs>
        <w:spacing w:before="1"/>
        <w:ind w:left="567" w:firstLine="425"/>
        <w:contextualSpacing/>
        <w:jc w:val="both"/>
        <w:rPr>
          <w:b/>
          <w:i/>
          <w:szCs w:val="22"/>
        </w:rPr>
      </w:pPr>
      <w:r>
        <w:rPr>
          <w:szCs w:val="22"/>
        </w:rPr>
        <w:t xml:space="preserve">2.5. </w:t>
      </w:r>
      <w:r>
        <w:rPr>
          <w:b/>
          <w:i/>
          <w:szCs w:val="22"/>
        </w:rPr>
        <w:t>Прекращение трудового договора:</w:t>
      </w:r>
    </w:p>
    <w:p w:rsidR="000F659C" w:rsidRDefault="000F659C" w:rsidP="000F659C">
      <w:pPr>
        <w:tabs>
          <w:tab w:val="left" w:pos="599"/>
        </w:tabs>
        <w:spacing w:before="7"/>
        <w:ind w:left="567" w:right="118" w:firstLine="425"/>
        <w:contextualSpacing/>
        <w:jc w:val="both"/>
        <w:rPr>
          <w:szCs w:val="22"/>
        </w:rPr>
      </w:pPr>
      <w:r>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0F659C" w:rsidRDefault="000F659C" w:rsidP="000F659C">
      <w:pPr>
        <w:tabs>
          <w:tab w:val="left" w:pos="599"/>
        </w:tabs>
        <w:ind w:left="567" w:right="110" w:firstLine="425"/>
        <w:contextualSpacing/>
        <w:jc w:val="both"/>
        <w:rPr>
          <w:szCs w:val="22"/>
        </w:rPr>
      </w:pPr>
      <w:r>
        <w:rPr>
          <w:szCs w:val="22"/>
        </w:rPr>
        <w:t>2.5.2. Трудовой договор может быть в любое время расторгнут по соглашению сторон трудового договора (ст. 78 ТК РФ).</w:t>
      </w:r>
    </w:p>
    <w:p w:rsidR="000F659C" w:rsidRDefault="000F659C" w:rsidP="000F659C">
      <w:pPr>
        <w:tabs>
          <w:tab w:val="left" w:pos="599"/>
        </w:tabs>
        <w:ind w:left="567" w:right="116" w:firstLine="426"/>
        <w:contextualSpacing/>
        <w:jc w:val="both"/>
        <w:rPr>
          <w:szCs w:val="22"/>
        </w:rPr>
      </w:pPr>
      <w:r>
        <w:rPr>
          <w:szCs w:val="22"/>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F659C" w:rsidRDefault="000F659C" w:rsidP="000F659C">
      <w:pPr>
        <w:tabs>
          <w:tab w:val="left" w:pos="599"/>
        </w:tabs>
        <w:ind w:left="567" w:right="116" w:firstLine="426"/>
        <w:contextualSpacing/>
        <w:jc w:val="both"/>
        <w:rPr>
          <w:szCs w:val="22"/>
        </w:rPr>
      </w:pPr>
      <w:r>
        <w:rPr>
          <w:szCs w:val="22"/>
        </w:rPr>
        <w:lastRenderedPageBreak/>
        <w:t>Трудовой договор, заключенный на время выполнения определенной работы, прекращается по завершении этой работы.</w:t>
      </w:r>
    </w:p>
    <w:p w:rsidR="000F659C" w:rsidRDefault="000F659C" w:rsidP="000F659C">
      <w:pPr>
        <w:tabs>
          <w:tab w:val="left" w:pos="599"/>
        </w:tabs>
        <w:ind w:left="567" w:right="116" w:firstLine="426"/>
        <w:contextualSpacing/>
        <w:jc w:val="both"/>
        <w:rPr>
          <w:szCs w:val="22"/>
        </w:rPr>
      </w:pPr>
      <w:r>
        <w:rPr>
          <w:szCs w:val="22"/>
        </w:rPr>
        <w:t xml:space="preserve">Трудовой договор, заключенный на время исполнения обязанностей отсутствующего работника, прекращается с выходом </w:t>
      </w:r>
      <w:r>
        <w:rPr>
          <w:spacing w:val="-3"/>
          <w:szCs w:val="22"/>
        </w:rPr>
        <w:t xml:space="preserve">этого </w:t>
      </w:r>
      <w:r>
        <w:rPr>
          <w:szCs w:val="22"/>
        </w:rPr>
        <w:t>работника на работу.</w:t>
      </w:r>
    </w:p>
    <w:p w:rsidR="000F659C" w:rsidRDefault="000F659C" w:rsidP="000F659C">
      <w:pPr>
        <w:tabs>
          <w:tab w:val="left" w:pos="599"/>
        </w:tabs>
        <w:ind w:left="567" w:right="116" w:firstLine="426"/>
        <w:contextualSpacing/>
        <w:jc w:val="both"/>
        <w:rPr>
          <w:szCs w:val="22"/>
        </w:rPr>
      </w:pPr>
      <w:r>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0F659C" w:rsidRDefault="000F659C" w:rsidP="000F659C">
      <w:pPr>
        <w:tabs>
          <w:tab w:val="left" w:pos="599"/>
        </w:tabs>
        <w:ind w:left="567" w:right="116" w:firstLine="426"/>
        <w:contextualSpacing/>
        <w:jc w:val="both"/>
        <w:rPr>
          <w:szCs w:val="22"/>
        </w:rPr>
      </w:pPr>
      <w:r>
        <w:rPr>
          <w:szCs w:val="22"/>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0F659C" w:rsidRDefault="000F659C" w:rsidP="000F659C">
      <w:pPr>
        <w:tabs>
          <w:tab w:val="left" w:pos="599"/>
        </w:tabs>
        <w:ind w:left="567" w:right="116" w:firstLine="426"/>
        <w:contextualSpacing/>
        <w:jc w:val="both"/>
        <w:rPr>
          <w:szCs w:val="22"/>
        </w:rPr>
      </w:pPr>
      <w:r>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0F659C" w:rsidRDefault="000F659C" w:rsidP="000F659C">
      <w:pPr>
        <w:tabs>
          <w:tab w:val="left" w:pos="599"/>
        </w:tabs>
        <w:ind w:left="567" w:right="116" w:firstLine="426"/>
        <w:contextualSpacing/>
        <w:jc w:val="both"/>
        <w:rPr>
          <w:szCs w:val="22"/>
        </w:rPr>
      </w:pPr>
      <w:r>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0F659C" w:rsidRDefault="000F659C" w:rsidP="000F659C">
      <w:pPr>
        <w:tabs>
          <w:tab w:val="left" w:pos="599"/>
        </w:tabs>
        <w:ind w:left="567" w:right="116" w:firstLine="426"/>
        <w:contextualSpacing/>
        <w:jc w:val="both"/>
        <w:rPr>
          <w:szCs w:val="22"/>
        </w:rPr>
      </w:pPr>
      <w:r>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0F659C" w:rsidRDefault="000F659C" w:rsidP="000F659C">
      <w:pPr>
        <w:tabs>
          <w:tab w:val="left" w:pos="599"/>
        </w:tabs>
        <w:ind w:left="567" w:right="116" w:firstLine="426"/>
        <w:contextualSpacing/>
        <w:jc w:val="both"/>
        <w:rPr>
          <w:szCs w:val="22"/>
        </w:rPr>
      </w:pPr>
      <w:r>
        <w:rPr>
          <w:szCs w:val="22"/>
        </w:rPr>
        <w:t xml:space="preserve">2.5.7. Если по истечении срока предупреждения об увольнении трудовой договор не был расторгнут, и работник не настаивает на увольнении, </w:t>
      </w:r>
      <w:r>
        <w:rPr>
          <w:spacing w:val="-3"/>
          <w:szCs w:val="22"/>
        </w:rPr>
        <w:t xml:space="preserve">то </w:t>
      </w:r>
      <w:r>
        <w:rPr>
          <w:szCs w:val="22"/>
        </w:rPr>
        <w:t>действие трудового договора продолжается.</w:t>
      </w:r>
    </w:p>
    <w:p w:rsidR="000F659C" w:rsidRDefault="000F659C" w:rsidP="000F659C">
      <w:pPr>
        <w:tabs>
          <w:tab w:val="left" w:pos="599"/>
        </w:tabs>
        <w:ind w:left="567" w:right="116" w:firstLine="426"/>
        <w:contextualSpacing/>
        <w:jc w:val="both"/>
        <w:rPr>
          <w:szCs w:val="22"/>
        </w:rPr>
      </w:pPr>
      <w:r>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0F659C" w:rsidRDefault="000F659C" w:rsidP="000F659C">
      <w:pPr>
        <w:tabs>
          <w:tab w:val="left" w:pos="599"/>
        </w:tabs>
        <w:ind w:left="567" w:right="116" w:firstLine="426"/>
        <w:contextualSpacing/>
        <w:jc w:val="both"/>
        <w:rPr>
          <w:szCs w:val="22"/>
        </w:rPr>
      </w:pPr>
      <w:r>
        <w:rPr>
          <w:szCs w:val="22"/>
        </w:rPr>
        <w:t xml:space="preserve">2.5.9. Увольнение по результатам аттестации работников, а также в случаях сокращения численности или штата работников </w:t>
      </w:r>
      <w:r>
        <w:t>МБДОУ «Детский сад № 32»</w:t>
      </w:r>
      <w:r>
        <w:rPr>
          <w:szCs w:val="22"/>
        </w:rPr>
        <w:t xml:space="preserve"> допускается, если невозможно перевести работника с </w:t>
      </w:r>
      <w:r>
        <w:rPr>
          <w:spacing w:val="-3"/>
          <w:szCs w:val="22"/>
        </w:rPr>
        <w:t xml:space="preserve">его </w:t>
      </w:r>
      <w:r>
        <w:rPr>
          <w:szCs w:val="22"/>
        </w:rPr>
        <w:t xml:space="preserve">согласия на </w:t>
      </w:r>
      <w:r>
        <w:rPr>
          <w:spacing w:val="-2"/>
          <w:szCs w:val="22"/>
        </w:rPr>
        <w:t xml:space="preserve">другую </w:t>
      </w:r>
      <w:r>
        <w:rPr>
          <w:szCs w:val="22"/>
        </w:rPr>
        <w:t>работу.</w:t>
      </w:r>
    </w:p>
    <w:p w:rsidR="000F659C" w:rsidRDefault="000F659C" w:rsidP="000F659C">
      <w:pPr>
        <w:tabs>
          <w:tab w:val="left" w:pos="599"/>
        </w:tabs>
        <w:ind w:left="567" w:right="116" w:firstLine="426"/>
        <w:contextualSpacing/>
        <w:jc w:val="both"/>
        <w:rPr>
          <w:szCs w:val="22"/>
        </w:rPr>
      </w:pPr>
      <w:r>
        <w:rPr>
          <w:szCs w:val="22"/>
        </w:rPr>
        <w:t>Причинами увольнения работников, в том числе педагогических работников, по п. 2 ч. 1 ст. 81 ТК РФ, могут являться:</w:t>
      </w:r>
    </w:p>
    <w:p w:rsidR="000F659C" w:rsidRDefault="000F659C" w:rsidP="00937A3F">
      <w:pPr>
        <w:numPr>
          <w:ilvl w:val="0"/>
          <w:numId w:val="122"/>
        </w:numPr>
        <w:tabs>
          <w:tab w:val="left" w:pos="709"/>
        </w:tabs>
        <w:spacing w:after="200"/>
        <w:ind w:left="567" w:firstLine="426"/>
        <w:contextualSpacing/>
        <w:jc w:val="both"/>
        <w:rPr>
          <w:szCs w:val="22"/>
        </w:rPr>
      </w:pPr>
      <w:r>
        <w:rPr>
          <w:szCs w:val="22"/>
        </w:rPr>
        <w:t>реорганизация учреждения;</w:t>
      </w:r>
    </w:p>
    <w:p w:rsidR="000F659C" w:rsidRDefault="000F659C" w:rsidP="00937A3F">
      <w:pPr>
        <w:numPr>
          <w:ilvl w:val="0"/>
          <w:numId w:val="122"/>
        </w:numPr>
        <w:tabs>
          <w:tab w:val="left" w:pos="709"/>
        </w:tabs>
        <w:spacing w:after="200"/>
        <w:ind w:left="567" w:firstLine="426"/>
        <w:contextualSpacing/>
        <w:jc w:val="both"/>
        <w:rPr>
          <w:szCs w:val="22"/>
        </w:rPr>
      </w:pPr>
      <w:r>
        <w:rPr>
          <w:szCs w:val="22"/>
        </w:rPr>
        <w:t>исключение из штатного расписания некоторых должностей;</w:t>
      </w:r>
    </w:p>
    <w:p w:rsidR="000F659C" w:rsidRDefault="000F659C" w:rsidP="00937A3F">
      <w:pPr>
        <w:numPr>
          <w:ilvl w:val="0"/>
          <w:numId w:val="122"/>
        </w:numPr>
        <w:tabs>
          <w:tab w:val="left" w:pos="709"/>
        </w:tabs>
        <w:spacing w:before="2" w:after="200"/>
        <w:ind w:left="567" w:firstLine="426"/>
        <w:contextualSpacing/>
        <w:jc w:val="both"/>
        <w:rPr>
          <w:szCs w:val="22"/>
        </w:rPr>
      </w:pPr>
      <w:r>
        <w:rPr>
          <w:szCs w:val="22"/>
        </w:rPr>
        <w:t>сокращение численности работников;</w:t>
      </w:r>
    </w:p>
    <w:p w:rsidR="000F659C" w:rsidRDefault="000F659C" w:rsidP="00937A3F">
      <w:pPr>
        <w:numPr>
          <w:ilvl w:val="0"/>
          <w:numId w:val="122"/>
        </w:numPr>
        <w:tabs>
          <w:tab w:val="left" w:pos="709"/>
        </w:tabs>
        <w:spacing w:after="200"/>
        <w:ind w:left="567" w:firstLine="426"/>
        <w:contextualSpacing/>
        <w:jc w:val="both"/>
        <w:rPr>
          <w:szCs w:val="22"/>
        </w:rPr>
      </w:pPr>
      <w:r>
        <w:rPr>
          <w:szCs w:val="22"/>
        </w:rPr>
        <w:t>уменьшение количества групп;</w:t>
      </w:r>
    </w:p>
    <w:p w:rsidR="000F659C" w:rsidRDefault="000F659C" w:rsidP="00937A3F">
      <w:pPr>
        <w:numPr>
          <w:ilvl w:val="0"/>
          <w:numId w:val="122"/>
        </w:numPr>
        <w:tabs>
          <w:tab w:val="left" w:pos="709"/>
        </w:tabs>
        <w:spacing w:before="2" w:after="200"/>
        <w:ind w:left="567" w:firstLine="426"/>
        <w:contextualSpacing/>
        <w:jc w:val="both"/>
        <w:rPr>
          <w:szCs w:val="22"/>
        </w:rPr>
      </w:pPr>
      <w:r>
        <w:rPr>
          <w:szCs w:val="22"/>
        </w:rPr>
        <w:t>изменение количества часов ввиду изменения учебного плана, учебных программ и т.п.;</w:t>
      </w:r>
    </w:p>
    <w:p w:rsidR="000F659C" w:rsidRDefault="000F659C" w:rsidP="00937A3F">
      <w:pPr>
        <w:numPr>
          <w:ilvl w:val="0"/>
          <w:numId w:val="122"/>
        </w:numPr>
        <w:tabs>
          <w:tab w:val="left" w:pos="709"/>
        </w:tabs>
        <w:spacing w:after="200"/>
        <w:ind w:left="567" w:right="119" w:firstLine="426"/>
        <w:contextualSpacing/>
        <w:jc w:val="both"/>
        <w:rPr>
          <w:szCs w:val="22"/>
        </w:rPr>
      </w:pPr>
      <w:r>
        <w:rPr>
          <w:szCs w:val="22"/>
        </w:rPr>
        <w:t>неоднократное неисполнение работником без уважительных причин трудовых обязанностей, если он имеет дисциплинарное взыскание;</w:t>
      </w:r>
    </w:p>
    <w:p w:rsidR="000F659C" w:rsidRDefault="000F659C" w:rsidP="00937A3F">
      <w:pPr>
        <w:numPr>
          <w:ilvl w:val="0"/>
          <w:numId w:val="122"/>
        </w:numPr>
        <w:tabs>
          <w:tab w:val="left" w:pos="709"/>
        </w:tabs>
        <w:spacing w:after="200"/>
        <w:ind w:left="567" w:firstLine="426"/>
        <w:contextualSpacing/>
        <w:jc w:val="both"/>
        <w:rPr>
          <w:szCs w:val="22"/>
        </w:rPr>
      </w:pPr>
      <w:r>
        <w:rPr>
          <w:szCs w:val="22"/>
        </w:rPr>
        <w:t>однократное грубое нарушение работником трудовых обязанностей;</w:t>
      </w:r>
    </w:p>
    <w:p w:rsidR="000F659C" w:rsidRDefault="000F659C" w:rsidP="00937A3F">
      <w:pPr>
        <w:numPr>
          <w:ilvl w:val="0"/>
          <w:numId w:val="122"/>
        </w:numPr>
        <w:tabs>
          <w:tab w:val="left" w:pos="320"/>
          <w:tab w:val="left" w:pos="709"/>
        </w:tabs>
        <w:spacing w:after="200"/>
        <w:ind w:left="567" w:right="110" w:firstLine="426"/>
        <w:contextualSpacing/>
        <w:jc w:val="both"/>
        <w:rPr>
          <w:szCs w:val="22"/>
        </w:rPr>
      </w:pPr>
      <w:r>
        <w:rPr>
          <w:szCs w:val="22"/>
        </w:rPr>
        <w:t xml:space="preserve">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w:t>
      </w:r>
      <w:r>
        <w:rPr>
          <w:szCs w:val="22"/>
        </w:rPr>
        <w:lastRenderedPageBreak/>
        <w:t>отсутствия на рабочем месте без уважительных причин более четырех часов подряд в течение рабочего дня (смены);</w:t>
      </w:r>
    </w:p>
    <w:p w:rsidR="000F659C" w:rsidRDefault="000F659C" w:rsidP="00937A3F">
      <w:pPr>
        <w:numPr>
          <w:ilvl w:val="0"/>
          <w:numId w:val="122"/>
        </w:numPr>
        <w:tabs>
          <w:tab w:val="left" w:pos="320"/>
          <w:tab w:val="left" w:pos="709"/>
        </w:tabs>
        <w:spacing w:after="200"/>
        <w:ind w:left="567" w:right="114" w:firstLine="426"/>
        <w:contextualSpacing/>
        <w:jc w:val="both"/>
        <w:rPr>
          <w:szCs w:val="22"/>
        </w:rPr>
      </w:pPr>
      <w:r>
        <w:rPr>
          <w:szCs w:val="22"/>
        </w:rPr>
        <w:t xml:space="preserve">появление работника на рабочем месте либо на территории </w:t>
      </w:r>
      <w:r>
        <w:t>МБДОУ «Детский сад №130»</w:t>
      </w:r>
      <w:r>
        <w:rPr>
          <w:szCs w:val="22"/>
        </w:rPr>
        <w:t xml:space="preserve"> в состоянии алкогольного, наркотического или другого токсического опьянения;</w:t>
      </w:r>
    </w:p>
    <w:p w:rsidR="000F659C" w:rsidRDefault="000F659C" w:rsidP="00937A3F">
      <w:pPr>
        <w:numPr>
          <w:ilvl w:val="0"/>
          <w:numId w:val="122"/>
        </w:numPr>
        <w:tabs>
          <w:tab w:val="left" w:pos="709"/>
        </w:tabs>
        <w:spacing w:after="200"/>
        <w:ind w:left="567" w:firstLine="426"/>
        <w:contextualSpacing/>
        <w:jc w:val="both"/>
        <w:rPr>
          <w:szCs w:val="22"/>
        </w:rPr>
      </w:pPr>
      <w:r>
        <w:rPr>
          <w:szCs w:val="22"/>
        </w:rPr>
        <w:t>совершение по месту работы хищения;</w:t>
      </w:r>
    </w:p>
    <w:p w:rsidR="000F659C" w:rsidRDefault="000F659C" w:rsidP="00937A3F">
      <w:pPr>
        <w:numPr>
          <w:ilvl w:val="0"/>
          <w:numId w:val="122"/>
        </w:numPr>
        <w:tabs>
          <w:tab w:val="left" w:pos="344"/>
          <w:tab w:val="left" w:pos="709"/>
        </w:tabs>
        <w:spacing w:before="2" w:after="200"/>
        <w:ind w:left="567" w:right="113" w:firstLine="426"/>
        <w:contextualSpacing/>
        <w:jc w:val="both"/>
        <w:rPr>
          <w:szCs w:val="22"/>
        </w:rPr>
      </w:pPr>
      <w:r>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0F659C" w:rsidRDefault="000F659C" w:rsidP="00937A3F">
      <w:pPr>
        <w:numPr>
          <w:ilvl w:val="0"/>
          <w:numId w:val="122"/>
        </w:numPr>
        <w:tabs>
          <w:tab w:val="left" w:pos="291"/>
          <w:tab w:val="left" w:pos="709"/>
        </w:tabs>
        <w:spacing w:after="200"/>
        <w:ind w:left="567" w:right="116" w:firstLine="426"/>
        <w:contextualSpacing/>
        <w:jc w:val="both"/>
        <w:rPr>
          <w:szCs w:val="22"/>
        </w:rPr>
      </w:pPr>
      <w:r>
        <w:rPr>
          <w:szCs w:val="22"/>
        </w:rPr>
        <w:t>совершение виновных действий работником, непосредственно обслуживающим денежные или товарные ценности.</w:t>
      </w:r>
    </w:p>
    <w:p w:rsidR="000F659C" w:rsidRDefault="000F659C" w:rsidP="000F659C">
      <w:pPr>
        <w:tabs>
          <w:tab w:val="left" w:pos="599"/>
        </w:tabs>
        <w:ind w:left="567" w:right="106" w:firstLine="426"/>
        <w:contextualSpacing/>
        <w:jc w:val="both"/>
        <w:rPr>
          <w:szCs w:val="22"/>
        </w:rPr>
      </w:pPr>
      <w:r>
        <w:rPr>
          <w:szCs w:val="22"/>
        </w:rPr>
        <w:t xml:space="preserve">2.5.10. Ликвидация или реорганизация </w:t>
      </w:r>
      <w:r>
        <w:t>МБДОУ «Детский сад № 130»</w:t>
      </w:r>
      <w:r>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0F659C" w:rsidRDefault="000F659C" w:rsidP="000F659C">
      <w:pPr>
        <w:tabs>
          <w:tab w:val="left" w:pos="599"/>
        </w:tabs>
        <w:ind w:left="567" w:right="106" w:firstLine="426"/>
        <w:contextualSpacing/>
        <w:jc w:val="both"/>
        <w:rPr>
          <w:szCs w:val="22"/>
        </w:rPr>
      </w:pPr>
      <w:r>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0F659C" w:rsidRDefault="000F659C" w:rsidP="000F659C">
      <w:pPr>
        <w:tabs>
          <w:tab w:val="left" w:pos="599"/>
        </w:tabs>
        <w:ind w:left="567" w:right="106" w:firstLine="426"/>
        <w:contextualSpacing/>
        <w:jc w:val="both"/>
        <w:rPr>
          <w:szCs w:val="22"/>
        </w:rPr>
      </w:pPr>
      <w:r>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0F659C" w:rsidRDefault="000F659C" w:rsidP="000F659C">
      <w:pPr>
        <w:tabs>
          <w:tab w:val="left" w:pos="599"/>
        </w:tabs>
        <w:ind w:left="567" w:right="106" w:firstLine="426"/>
        <w:contextualSpacing/>
        <w:jc w:val="both"/>
        <w:rPr>
          <w:szCs w:val="22"/>
        </w:rPr>
      </w:pPr>
      <w:r>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0F659C" w:rsidRDefault="000F659C" w:rsidP="000F659C">
      <w:pPr>
        <w:tabs>
          <w:tab w:val="left" w:pos="599"/>
        </w:tabs>
        <w:ind w:left="567" w:right="106" w:firstLine="426"/>
        <w:contextualSpacing/>
        <w:jc w:val="both"/>
        <w:rPr>
          <w:szCs w:val="22"/>
        </w:rPr>
      </w:pPr>
      <w:r>
        <w:rPr>
          <w:szCs w:val="22"/>
        </w:rPr>
        <w:t xml:space="preserve">Если аморальный проступок совершен работником по месту работы и в связи с исполнением им трудовых обязанностей, </w:t>
      </w:r>
      <w:r>
        <w:rPr>
          <w:spacing w:val="-3"/>
          <w:szCs w:val="22"/>
        </w:rPr>
        <w:t xml:space="preserve">то </w:t>
      </w:r>
      <w:r>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Pr>
          <w:spacing w:val="-3"/>
          <w:szCs w:val="22"/>
        </w:rPr>
        <w:t xml:space="preserve">то </w:t>
      </w:r>
      <w:r>
        <w:rPr>
          <w:szCs w:val="22"/>
        </w:rPr>
        <w:t>увольнение работника не допускается позднее одного года со дня обнаружения проступка работодателем (ст. 81 ТКРФ).</w:t>
      </w:r>
    </w:p>
    <w:p w:rsidR="000F659C" w:rsidRDefault="000F659C" w:rsidP="000F659C">
      <w:pPr>
        <w:tabs>
          <w:tab w:val="left" w:pos="599"/>
        </w:tabs>
        <w:ind w:left="567" w:right="106" w:firstLine="426"/>
        <w:contextualSpacing/>
        <w:jc w:val="both"/>
        <w:rPr>
          <w:szCs w:val="22"/>
        </w:rPr>
      </w:pPr>
      <w:r>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0F659C" w:rsidRDefault="000F659C" w:rsidP="00937A3F">
      <w:pPr>
        <w:numPr>
          <w:ilvl w:val="0"/>
          <w:numId w:val="123"/>
        </w:numPr>
        <w:spacing w:before="2" w:after="200"/>
        <w:ind w:left="567"/>
        <w:contextualSpacing/>
        <w:jc w:val="both"/>
        <w:rPr>
          <w:szCs w:val="22"/>
        </w:rPr>
      </w:pPr>
      <w:r>
        <w:rPr>
          <w:szCs w:val="22"/>
        </w:rPr>
        <w:t xml:space="preserve">повторное в течение одного года грубое нарушение устава </w:t>
      </w:r>
      <w:r>
        <w:t>МБДОУ «Детский сад № 130»</w:t>
      </w:r>
      <w:r>
        <w:rPr>
          <w:szCs w:val="22"/>
        </w:rPr>
        <w:t>;</w:t>
      </w:r>
    </w:p>
    <w:p w:rsidR="000F659C" w:rsidRDefault="000F659C" w:rsidP="00937A3F">
      <w:pPr>
        <w:numPr>
          <w:ilvl w:val="0"/>
          <w:numId w:val="123"/>
        </w:numPr>
        <w:tabs>
          <w:tab w:val="left" w:pos="277"/>
        </w:tabs>
        <w:spacing w:after="200"/>
        <w:ind w:left="567" w:right="119"/>
        <w:contextualSpacing/>
        <w:jc w:val="both"/>
        <w:rPr>
          <w:szCs w:val="22"/>
        </w:rPr>
      </w:pPr>
      <w:r>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0F659C" w:rsidRDefault="000F659C" w:rsidP="000F659C">
      <w:pPr>
        <w:tabs>
          <w:tab w:val="left" w:pos="277"/>
        </w:tabs>
        <w:ind w:left="567" w:right="119" w:firstLine="426"/>
        <w:contextualSpacing/>
        <w:jc w:val="both"/>
        <w:rPr>
          <w:szCs w:val="22"/>
        </w:rPr>
      </w:pPr>
      <w:r>
        <w:rPr>
          <w:szCs w:val="22"/>
        </w:rPr>
        <w:t>2.5.13. Прекращение трудового договора оформляется приказом работодателя (ст. 84.1 ТК РФ). С приказом</w:t>
      </w:r>
      <w:r>
        <w:rPr>
          <w:szCs w:val="22"/>
        </w:rPr>
        <w:tab/>
        <w:t xml:space="preserve">работодателя о прекращении   трудового   договора   работник должен быть ознакомлен под роспись. </w:t>
      </w:r>
      <w:r>
        <w:rPr>
          <w:spacing w:val="-3"/>
          <w:szCs w:val="22"/>
        </w:rPr>
        <w:t>По</w:t>
      </w:r>
      <w:r>
        <w:rPr>
          <w:spacing w:val="-3"/>
          <w:szCs w:val="22"/>
        </w:rPr>
        <w:tab/>
      </w:r>
      <w:r>
        <w:rPr>
          <w:szCs w:val="22"/>
        </w:rPr>
        <w:t>требованию работника работодатель обязан выдать ему надлежащим образом заверенную копию указанного приказа.</w:t>
      </w:r>
    </w:p>
    <w:p w:rsidR="000F659C" w:rsidRDefault="000F659C" w:rsidP="000F659C">
      <w:pPr>
        <w:tabs>
          <w:tab w:val="left" w:pos="277"/>
        </w:tabs>
        <w:ind w:left="567" w:right="119" w:firstLine="426"/>
        <w:contextualSpacing/>
        <w:jc w:val="both"/>
        <w:rPr>
          <w:szCs w:val="22"/>
        </w:rPr>
      </w:pPr>
      <w:r>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0F659C" w:rsidRDefault="000F659C" w:rsidP="000F659C">
      <w:pPr>
        <w:tabs>
          <w:tab w:val="left" w:pos="277"/>
        </w:tabs>
        <w:ind w:left="567" w:right="119" w:firstLine="426"/>
        <w:contextualSpacing/>
        <w:jc w:val="both"/>
        <w:rPr>
          <w:szCs w:val="22"/>
        </w:rPr>
      </w:pPr>
      <w:r>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0F659C" w:rsidRDefault="000F659C" w:rsidP="000F659C">
      <w:pPr>
        <w:tabs>
          <w:tab w:val="left" w:pos="277"/>
        </w:tabs>
        <w:ind w:left="567" w:right="119" w:firstLine="426"/>
        <w:contextualSpacing/>
        <w:jc w:val="both"/>
        <w:rPr>
          <w:szCs w:val="22"/>
        </w:rPr>
      </w:pPr>
      <w:r>
        <w:rPr>
          <w:szCs w:val="22"/>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w:t>
      </w:r>
      <w:r>
        <w:rPr>
          <w:szCs w:val="22"/>
        </w:rPr>
        <w:lastRenderedPageBreak/>
        <w:t>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F659C" w:rsidRDefault="000F659C" w:rsidP="000F659C">
      <w:pPr>
        <w:tabs>
          <w:tab w:val="left" w:pos="277"/>
        </w:tabs>
        <w:ind w:left="567" w:right="119" w:firstLine="426"/>
        <w:contextualSpacing/>
        <w:jc w:val="both"/>
        <w:rPr>
          <w:szCs w:val="22"/>
        </w:rPr>
      </w:pPr>
      <w:r>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0F659C" w:rsidRDefault="000F659C" w:rsidP="000F659C">
      <w:pPr>
        <w:tabs>
          <w:tab w:val="left" w:pos="277"/>
        </w:tabs>
        <w:ind w:left="567" w:right="119" w:firstLine="425"/>
        <w:contextualSpacing/>
        <w:jc w:val="both"/>
        <w:rPr>
          <w:color w:val="000000"/>
          <w:shd w:val="clear" w:color="auto" w:fill="FFFFFF"/>
        </w:rPr>
      </w:pPr>
      <w:r>
        <w:rPr>
          <w:szCs w:val="22"/>
        </w:rPr>
        <w:t xml:space="preserve">2.5.17. </w:t>
      </w:r>
      <w:r>
        <w:rPr>
          <w:color w:val="000000"/>
          <w:shd w:val="clear" w:color="auto" w:fill="FFFFFF"/>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0F659C" w:rsidRDefault="000F659C" w:rsidP="000F659C">
      <w:pPr>
        <w:tabs>
          <w:tab w:val="left" w:pos="277"/>
        </w:tabs>
        <w:ind w:left="567" w:right="119" w:firstLine="425"/>
        <w:contextualSpacing/>
        <w:jc w:val="both"/>
        <w:rPr>
          <w:color w:val="000000"/>
          <w:shd w:val="clear" w:color="auto" w:fill="FFFFFF"/>
        </w:rPr>
      </w:pPr>
      <w:r>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rsidR="000F659C" w:rsidRDefault="000F659C" w:rsidP="000F659C">
      <w:pPr>
        <w:tabs>
          <w:tab w:val="left" w:pos="277"/>
        </w:tabs>
        <w:ind w:left="567" w:right="119" w:firstLine="426"/>
        <w:contextualSpacing/>
        <w:jc w:val="both"/>
      </w:pPr>
      <w:r>
        <w:rPr>
          <w:szCs w:val="22"/>
        </w:rPr>
        <w:t xml:space="preserve">2.5.18. </w:t>
      </w:r>
      <w:r>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66" w:anchor="dst2459" w:history="1">
        <w:r>
          <w:rPr>
            <w:rStyle w:val="a3"/>
            <w:shd w:val="clear" w:color="auto" w:fill="FFFFFF"/>
          </w:rPr>
          <w:t>частью девятой статьи 312.3</w:t>
        </w:r>
      </w:hyperlink>
      <w:r>
        <w:rPr>
          <w:shd w:val="clear" w:color="auto" w:fill="FFFFFF"/>
        </w:rPr>
        <w:t> ТК РФ).</w:t>
      </w:r>
    </w:p>
    <w:p w:rsidR="000F659C" w:rsidRDefault="000F659C" w:rsidP="000F659C">
      <w:pPr>
        <w:tabs>
          <w:tab w:val="left" w:pos="277"/>
        </w:tabs>
        <w:ind w:left="567" w:right="119" w:firstLine="426"/>
        <w:contextualSpacing/>
        <w:jc w:val="both"/>
      </w:pPr>
      <w:r>
        <w:t>2.5.19. Трудовой договор может быть прекращён и по другим основаниям, предусмотренным ТК РФ и иными федеральными законами.</w:t>
      </w:r>
    </w:p>
    <w:p w:rsidR="000F659C" w:rsidRDefault="000F659C" w:rsidP="00937A3F">
      <w:pPr>
        <w:numPr>
          <w:ilvl w:val="0"/>
          <w:numId w:val="114"/>
        </w:numPr>
        <w:tabs>
          <w:tab w:val="left" w:pos="708"/>
        </w:tabs>
        <w:spacing w:after="200"/>
        <w:ind w:left="567" w:right="111"/>
        <w:contextualSpacing/>
        <w:jc w:val="center"/>
        <w:rPr>
          <w:b/>
          <w:szCs w:val="22"/>
        </w:rPr>
      </w:pPr>
      <w:r>
        <w:rPr>
          <w:b/>
          <w:szCs w:val="22"/>
        </w:rPr>
        <w:t>Основные права, обязанности и ответственность сторон трудового договора</w:t>
      </w:r>
    </w:p>
    <w:p w:rsidR="000F659C" w:rsidRDefault="000F659C" w:rsidP="000F659C">
      <w:pPr>
        <w:tabs>
          <w:tab w:val="left" w:pos="536"/>
        </w:tabs>
        <w:ind w:left="567" w:firstLine="426"/>
        <w:jc w:val="both"/>
        <w:rPr>
          <w:b/>
          <w:szCs w:val="22"/>
        </w:rPr>
      </w:pPr>
      <w:r>
        <w:rPr>
          <w:b/>
          <w:szCs w:val="22"/>
        </w:rPr>
        <w:t xml:space="preserve">3.1. Работник имеет право </w:t>
      </w:r>
      <w:r>
        <w:rPr>
          <w:szCs w:val="22"/>
        </w:rPr>
        <w:t>(ст.21 ТК РФ):</w:t>
      </w:r>
    </w:p>
    <w:p w:rsidR="000F659C" w:rsidRDefault="000F659C" w:rsidP="000F659C">
      <w:pPr>
        <w:tabs>
          <w:tab w:val="left" w:pos="599"/>
        </w:tabs>
        <w:ind w:left="567" w:right="123" w:firstLine="426"/>
        <w:contextualSpacing/>
        <w:jc w:val="both"/>
        <w:rPr>
          <w:szCs w:val="22"/>
        </w:rPr>
      </w:pPr>
      <w:r>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0F659C" w:rsidRDefault="000F659C" w:rsidP="000F659C">
      <w:pPr>
        <w:tabs>
          <w:tab w:val="left" w:pos="599"/>
        </w:tabs>
        <w:ind w:left="567" w:firstLine="426"/>
        <w:jc w:val="both"/>
        <w:rPr>
          <w:szCs w:val="22"/>
        </w:rPr>
      </w:pPr>
      <w:r>
        <w:rPr>
          <w:szCs w:val="22"/>
        </w:rPr>
        <w:t>3.1.2. На предоставление ему работы, обусловленной трудовым договором.</w:t>
      </w:r>
    </w:p>
    <w:p w:rsidR="000F659C" w:rsidRDefault="000F659C" w:rsidP="000F659C">
      <w:pPr>
        <w:tabs>
          <w:tab w:val="left" w:pos="600"/>
        </w:tabs>
        <w:spacing w:before="7"/>
        <w:ind w:left="567" w:right="113" w:firstLine="426"/>
        <w:contextualSpacing/>
        <w:jc w:val="both"/>
        <w:rPr>
          <w:szCs w:val="22"/>
        </w:rPr>
      </w:pPr>
      <w:r>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0F659C" w:rsidRDefault="000F659C" w:rsidP="000F659C">
      <w:pPr>
        <w:tabs>
          <w:tab w:val="left" w:pos="599"/>
        </w:tabs>
        <w:ind w:left="567" w:right="118" w:firstLine="426"/>
        <w:contextualSpacing/>
        <w:jc w:val="both"/>
        <w:rPr>
          <w:szCs w:val="22"/>
        </w:rPr>
      </w:pPr>
      <w:r>
        <w:rPr>
          <w:szCs w:val="22"/>
        </w:rPr>
        <w:t xml:space="preserve">3.1.4. На своевременную и в полном объеме выплату заработной платы в соответствии </w:t>
      </w:r>
      <w:r>
        <w:rPr>
          <w:spacing w:val="-3"/>
          <w:szCs w:val="22"/>
        </w:rPr>
        <w:t xml:space="preserve">со </w:t>
      </w:r>
      <w:r>
        <w:rPr>
          <w:szCs w:val="22"/>
        </w:rPr>
        <w:t xml:space="preserve">своей квалификацией, сложностью </w:t>
      </w:r>
      <w:r>
        <w:rPr>
          <w:spacing w:val="-3"/>
          <w:szCs w:val="22"/>
        </w:rPr>
        <w:t xml:space="preserve">труда, </w:t>
      </w:r>
      <w:r>
        <w:rPr>
          <w:szCs w:val="22"/>
        </w:rPr>
        <w:t>количеством и качеством выполненной работы.</w:t>
      </w:r>
    </w:p>
    <w:p w:rsidR="000F659C" w:rsidRDefault="000F659C" w:rsidP="000F659C">
      <w:pPr>
        <w:tabs>
          <w:tab w:val="left" w:pos="599"/>
        </w:tabs>
        <w:spacing w:before="2"/>
        <w:ind w:left="567" w:right="110" w:firstLine="426"/>
        <w:contextualSpacing/>
        <w:jc w:val="both"/>
        <w:rPr>
          <w:szCs w:val="22"/>
        </w:rPr>
      </w:pPr>
      <w:r>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0F659C" w:rsidRDefault="000F659C" w:rsidP="000F659C">
      <w:pPr>
        <w:tabs>
          <w:tab w:val="left" w:pos="599"/>
        </w:tabs>
        <w:spacing w:before="2"/>
        <w:ind w:left="567" w:right="121" w:firstLine="426"/>
        <w:contextualSpacing/>
        <w:jc w:val="both"/>
        <w:rPr>
          <w:szCs w:val="22"/>
        </w:rPr>
      </w:pPr>
      <w:r>
        <w:rPr>
          <w:szCs w:val="22"/>
        </w:rPr>
        <w:t>3.1.6. На полную достоверную информацию об условиях труда и требованиях охраны труда на рабочем месте.</w:t>
      </w:r>
    </w:p>
    <w:p w:rsidR="000F659C" w:rsidRDefault="000F659C" w:rsidP="000F659C">
      <w:pPr>
        <w:tabs>
          <w:tab w:val="left" w:pos="599"/>
        </w:tabs>
        <w:spacing w:before="7"/>
        <w:ind w:left="567" w:right="119" w:firstLine="426"/>
        <w:contextualSpacing/>
        <w:jc w:val="both"/>
        <w:rPr>
          <w:szCs w:val="22"/>
        </w:rPr>
      </w:pPr>
      <w:r>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0F659C" w:rsidRDefault="000F659C" w:rsidP="000F659C">
      <w:pPr>
        <w:tabs>
          <w:tab w:val="left" w:pos="599"/>
        </w:tabs>
        <w:spacing w:before="4"/>
        <w:ind w:left="567" w:right="117" w:firstLine="426"/>
        <w:contextualSpacing/>
        <w:jc w:val="both"/>
        <w:rPr>
          <w:szCs w:val="22"/>
        </w:rPr>
      </w:pPr>
      <w:r>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F659C" w:rsidRDefault="000F659C" w:rsidP="000F659C">
      <w:pPr>
        <w:tabs>
          <w:tab w:val="left" w:pos="599"/>
        </w:tabs>
        <w:spacing w:before="4"/>
        <w:ind w:left="567" w:right="104" w:firstLine="426"/>
        <w:contextualSpacing/>
        <w:jc w:val="both"/>
        <w:rPr>
          <w:szCs w:val="22"/>
        </w:rPr>
      </w:pPr>
      <w:r>
        <w:rPr>
          <w:szCs w:val="22"/>
        </w:rPr>
        <w:lastRenderedPageBreak/>
        <w:t xml:space="preserve">3.1.9. На участие в управлении </w:t>
      </w:r>
      <w:r>
        <w:t>МБДОУ «Детский сад № 130»</w:t>
      </w:r>
      <w:r>
        <w:rPr>
          <w:szCs w:val="22"/>
        </w:rPr>
        <w:t xml:space="preserve"> в предусмотренных ТК РФ, иными федеральными законами, соглашениями и коллективным договором формах.</w:t>
      </w:r>
    </w:p>
    <w:p w:rsidR="000F659C" w:rsidRDefault="000F659C" w:rsidP="000F659C">
      <w:pPr>
        <w:tabs>
          <w:tab w:val="left" w:pos="719"/>
        </w:tabs>
        <w:ind w:left="567" w:right="116" w:firstLine="426"/>
        <w:contextualSpacing/>
        <w:jc w:val="both"/>
        <w:rPr>
          <w:szCs w:val="22"/>
        </w:rPr>
      </w:pPr>
      <w:r>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0F659C" w:rsidRDefault="000F659C" w:rsidP="000F659C">
      <w:pPr>
        <w:tabs>
          <w:tab w:val="left" w:pos="719"/>
        </w:tabs>
        <w:spacing w:before="40"/>
        <w:ind w:left="567" w:right="119" w:firstLine="426"/>
        <w:contextualSpacing/>
        <w:jc w:val="both"/>
        <w:rPr>
          <w:szCs w:val="22"/>
        </w:rPr>
      </w:pPr>
      <w:r>
        <w:rPr>
          <w:szCs w:val="22"/>
        </w:rPr>
        <w:t>3.1.11. На защиту своих трудовых прав, свобод и законных интересов всеми не запрещенными законом способами.</w:t>
      </w:r>
    </w:p>
    <w:p w:rsidR="000F659C" w:rsidRDefault="000F659C" w:rsidP="000F659C">
      <w:pPr>
        <w:tabs>
          <w:tab w:val="left" w:pos="719"/>
        </w:tabs>
        <w:ind w:left="567" w:right="120" w:firstLine="426"/>
        <w:contextualSpacing/>
        <w:jc w:val="both"/>
        <w:rPr>
          <w:szCs w:val="22"/>
        </w:rPr>
      </w:pPr>
      <w:r>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F659C" w:rsidRDefault="000F659C" w:rsidP="000F659C">
      <w:pPr>
        <w:tabs>
          <w:tab w:val="left" w:pos="719"/>
        </w:tabs>
        <w:ind w:left="567" w:right="113" w:firstLine="426"/>
        <w:contextualSpacing/>
        <w:jc w:val="both"/>
        <w:rPr>
          <w:szCs w:val="22"/>
        </w:rPr>
      </w:pPr>
      <w:r>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0F659C" w:rsidRDefault="000F659C" w:rsidP="000F659C">
      <w:pPr>
        <w:tabs>
          <w:tab w:val="left" w:pos="719"/>
        </w:tabs>
        <w:spacing w:before="8"/>
        <w:ind w:left="567" w:right="110" w:firstLine="426"/>
        <w:contextualSpacing/>
        <w:jc w:val="both"/>
        <w:rPr>
          <w:szCs w:val="22"/>
        </w:rPr>
      </w:pPr>
      <w:r>
        <w:rPr>
          <w:szCs w:val="22"/>
        </w:rPr>
        <w:t>3.1.14. На обязательное социальное страхование в случаях, предусмотренных федеральными законами.</w:t>
      </w:r>
    </w:p>
    <w:p w:rsidR="000F659C" w:rsidRDefault="000F659C" w:rsidP="000F659C">
      <w:pPr>
        <w:tabs>
          <w:tab w:val="left" w:pos="719"/>
        </w:tabs>
        <w:spacing w:before="4"/>
        <w:ind w:left="567" w:right="106" w:firstLine="426"/>
        <w:contextualSpacing/>
        <w:jc w:val="both"/>
        <w:rPr>
          <w:szCs w:val="22"/>
        </w:rPr>
      </w:pPr>
      <w:r>
        <w:rPr>
          <w:szCs w:val="22"/>
        </w:rPr>
        <w:t xml:space="preserve">3.1.15. Пользоваться другими правами в соответствии с уставом </w:t>
      </w:r>
      <w:r>
        <w:t>МБДОУ «Детский сад № 32»</w:t>
      </w:r>
      <w:r>
        <w:rPr>
          <w:szCs w:val="22"/>
        </w:rPr>
        <w:t>, трудовым договором, законодательством Российской Федерации.</w:t>
      </w:r>
    </w:p>
    <w:p w:rsidR="000F659C" w:rsidRDefault="000F659C" w:rsidP="000F659C">
      <w:pPr>
        <w:ind w:left="567" w:right="108" w:firstLine="426"/>
        <w:contextualSpacing/>
        <w:jc w:val="both"/>
        <w:rPr>
          <w:szCs w:val="22"/>
        </w:rPr>
      </w:pPr>
      <w:r>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0F659C" w:rsidRDefault="000F659C" w:rsidP="000F659C">
      <w:pPr>
        <w:tabs>
          <w:tab w:val="left" w:pos="536"/>
        </w:tabs>
        <w:ind w:left="567" w:firstLine="426"/>
        <w:jc w:val="both"/>
        <w:rPr>
          <w:b/>
          <w:szCs w:val="22"/>
        </w:rPr>
      </w:pPr>
      <w:r>
        <w:rPr>
          <w:b/>
          <w:szCs w:val="22"/>
        </w:rPr>
        <w:t>3.2. Работник обязан:</w:t>
      </w:r>
    </w:p>
    <w:p w:rsidR="000F659C" w:rsidRDefault="000F659C" w:rsidP="000F659C">
      <w:pPr>
        <w:tabs>
          <w:tab w:val="left" w:pos="599"/>
        </w:tabs>
        <w:spacing w:before="2"/>
        <w:ind w:left="567" w:right="106" w:firstLine="426"/>
        <w:contextualSpacing/>
        <w:jc w:val="both"/>
        <w:rPr>
          <w:szCs w:val="22"/>
        </w:rPr>
      </w:pPr>
      <w:r>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0F659C" w:rsidRDefault="000F659C" w:rsidP="000F659C">
      <w:pPr>
        <w:tabs>
          <w:tab w:val="left" w:pos="599"/>
        </w:tabs>
        <w:spacing w:before="2"/>
        <w:ind w:left="567" w:right="106" w:firstLine="426"/>
        <w:contextualSpacing/>
        <w:jc w:val="both"/>
        <w:rPr>
          <w:szCs w:val="22"/>
        </w:rPr>
      </w:pPr>
      <w:r>
        <w:rPr>
          <w:szCs w:val="22"/>
        </w:rPr>
        <w:t xml:space="preserve">3.2.2. Соблюдать трудовую дисциплину и выполнять установленные нормы </w:t>
      </w:r>
      <w:r>
        <w:rPr>
          <w:spacing w:val="-3"/>
          <w:szCs w:val="22"/>
        </w:rPr>
        <w:t>труда.</w:t>
      </w:r>
    </w:p>
    <w:p w:rsidR="000F659C" w:rsidRDefault="000F659C" w:rsidP="000F659C">
      <w:pPr>
        <w:tabs>
          <w:tab w:val="left" w:pos="599"/>
        </w:tabs>
        <w:ind w:left="567" w:right="116" w:firstLine="426"/>
        <w:contextualSpacing/>
        <w:jc w:val="both"/>
        <w:rPr>
          <w:szCs w:val="22"/>
        </w:rPr>
      </w:pPr>
      <w:r>
        <w:rPr>
          <w:szCs w:val="22"/>
        </w:rPr>
        <w:t>3.2.3. Соблюдать требования по охране труда и обеспечению безопасности труда, пожарной безопасности.</w:t>
      </w:r>
    </w:p>
    <w:p w:rsidR="000F659C" w:rsidRDefault="000F659C" w:rsidP="000F659C">
      <w:pPr>
        <w:tabs>
          <w:tab w:val="left" w:pos="599"/>
        </w:tabs>
        <w:ind w:left="567" w:right="116" w:firstLine="426"/>
        <w:contextualSpacing/>
        <w:jc w:val="both"/>
        <w:rPr>
          <w:szCs w:val="22"/>
        </w:rPr>
      </w:pPr>
      <w:r>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0F659C" w:rsidRDefault="000F659C" w:rsidP="000F659C">
      <w:pPr>
        <w:tabs>
          <w:tab w:val="left" w:pos="657"/>
        </w:tabs>
        <w:ind w:left="567" w:right="106" w:firstLine="426"/>
        <w:contextualSpacing/>
        <w:jc w:val="both"/>
        <w:rPr>
          <w:szCs w:val="22"/>
        </w:rPr>
      </w:pPr>
      <w:r>
        <w:rPr>
          <w:szCs w:val="22"/>
        </w:rPr>
        <w:t xml:space="preserve">3.2.5. Бережно относиться к имуществу </w:t>
      </w:r>
      <w:r>
        <w:t>МБДОУ «Детский сад № 130»</w:t>
      </w:r>
      <w:r>
        <w:rPr>
          <w:szCs w:val="22"/>
        </w:rPr>
        <w:t xml:space="preserve"> (в том числе к имуществу воспитанников и их родителей, если </w:t>
      </w:r>
      <w:r>
        <w:t xml:space="preserve">МБДОУ «Детский сад № ё130» </w:t>
      </w:r>
      <w:r>
        <w:rPr>
          <w:szCs w:val="22"/>
        </w:rPr>
        <w:t>несёт ответственность за сохранность этого имущества) и других работников.</w:t>
      </w:r>
    </w:p>
    <w:p w:rsidR="000F659C" w:rsidRDefault="000F659C" w:rsidP="000F659C">
      <w:pPr>
        <w:tabs>
          <w:tab w:val="left" w:pos="599"/>
        </w:tabs>
        <w:ind w:left="567" w:firstLine="426"/>
        <w:jc w:val="both"/>
        <w:rPr>
          <w:szCs w:val="22"/>
        </w:rPr>
      </w:pPr>
      <w:r>
        <w:rPr>
          <w:szCs w:val="22"/>
        </w:rPr>
        <w:t>3.2.6. Проходить предварительные и периодические медицинские осмотры.</w:t>
      </w:r>
    </w:p>
    <w:p w:rsidR="000F659C" w:rsidRDefault="000F659C" w:rsidP="000F659C">
      <w:pPr>
        <w:tabs>
          <w:tab w:val="left" w:pos="599"/>
        </w:tabs>
        <w:spacing w:before="2"/>
        <w:ind w:left="567" w:right="117" w:firstLine="426"/>
        <w:contextualSpacing/>
        <w:jc w:val="both"/>
        <w:rPr>
          <w:szCs w:val="22"/>
        </w:rPr>
      </w:pPr>
      <w:r>
        <w:rPr>
          <w:szCs w:val="22"/>
        </w:rPr>
        <w:t>3.2.7. Предъявлять при приеме на работу документы, предусмотренные трудовым законодательством.</w:t>
      </w:r>
    </w:p>
    <w:p w:rsidR="000F659C" w:rsidRDefault="000F659C" w:rsidP="000F659C">
      <w:pPr>
        <w:tabs>
          <w:tab w:val="left" w:pos="599"/>
        </w:tabs>
        <w:spacing w:before="2"/>
        <w:ind w:left="567" w:right="117" w:firstLine="426"/>
        <w:contextualSpacing/>
        <w:jc w:val="both"/>
        <w:rPr>
          <w:szCs w:val="22"/>
        </w:rPr>
      </w:pPr>
      <w:r>
        <w:rPr>
          <w:szCs w:val="22"/>
        </w:rPr>
        <w:t>3.2.8. Предоставлять работодателю полную и достоверную информацию о себе.</w:t>
      </w:r>
    </w:p>
    <w:p w:rsidR="000F659C" w:rsidRDefault="000F659C" w:rsidP="000F659C">
      <w:pPr>
        <w:tabs>
          <w:tab w:val="left" w:pos="599"/>
        </w:tabs>
        <w:ind w:left="567" w:right="110" w:firstLine="426"/>
        <w:contextualSpacing/>
        <w:jc w:val="both"/>
        <w:rPr>
          <w:szCs w:val="22"/>
        </w:rPr>
      </w:pPr>
      <w:r>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0F659C" w:rsidRDefault="000F659C" w:rsidP="000F659C">
      <w:pPr>
        <w:tabs>
          <w:tab w:val="left" w:pos="599"/>
        </w:tabs>
        <w:ind w:left="567" w:right="118" w:firstLine="426"/>
        <w:contextualSpacing/>
        <w:jc w:val="both"/>
        <w:rPr>
          <w:szCs w:val="22"/>
        </w:rPr>
      </w:pPr>
      <w:r>
        <w:rPr>
          <w:szCs w:val="22"/>
        </w:rPr>
        <w:t>3.2.10. Экономно и рационально расходовать энергию, топливо и другие материальные ресурсы работодателя.</w:t>
      </w:r>
    </w:p>
    <w:p w:rsidR="000F659C" w:rsidRDefault="000F659C" w:rsidP="000F659C">
      <w:pPr>
        <w:tabs>
          <w:tab w:val="left" w:pos="599"/>
        </w:tabs>
        <w:ind w:left="567" w:firstLine="426"/>
        <w:jc w:val="both"/>
        <w:rPr>
          <w:szCs w:val="22"/>
        </w:rPr>
      </w:pPr>
      <w:r>
        <w:rPr>
          <w:szCs w:val="22"/>
        </w:rPr>
        <w:t>3.2.11. Соблюдать законные права и свободы воспитанников.</w:t>
      </w:r>
    </w:p>
    <w:p w:rsidR="000F659C" w:rsidRDefault="000F659C" w:rsidP="000F659C">
      <w:pPr>
        <w:tabs>
          <w:tab w:val="left" w:pos="719"/>
        </w:tabs>
        <w:spacing w:before="2"/>
        <w:ind w:left="567" w:right="103" w:firstLine="426"/>
        <w:contextualSpacing/>
        <w:rPr>
          <w:szCs w:val="22"/>
        </w:rPr>
      </w:pPr>
      <w:r>
        <w:rPr>
          <w:szCs w:val="22"/>
        </w:rPr>
        <w:t>3.2.12. Уважительно и тактично относиться к коллегам по работе и воспитанникам.</w:t>
      </w:r>
    </w:p>
    <w:p w:rsidR="000F659C" w:rsidRDefault="000F659C" w:rsidP="000F659C">
      <w:pPr>
        <w:tabs>
          <w:tab w:val="left" w:pos="719"/>
        </w:tabs>
        <w:spacing w:before="2"/>
        <w:ind w:left="567" w:right="103" w:firstLine="426"/>
        <w:contextualSpacing/>
        <w:rPr>
          <w:szCs w:val="22"/>
        </w:rPr>
      </w:pPr>
      <w:r>
        <w:rPr>
          <w:szCs w:val="22"/>
        </w:rPr>
        <w:t xml:space="preserve">3.2.13. Выполнять другие обязанности, отнесенные уставом </w:t>
      </w:r>
      <w:r>
        <w:t>МБДОУ «Детский сад № 32»</w:t>
      </w:r>
      <w:r>
        <w:rPr>
          <w:szCs w:val="22"/>
        </w:rPr>
        <w:t>, трудовым договором и законодательством Российской Федерации к компетенции работника.</w:t>
      </w:r>
    </w:p>
    <w:p w:rsidR="000F659C" w:rsidRDefault="000F659C" w:rsidP="000F659C">
      <w:pPr>
        <w:tabs>
          <w:tab w:val="left" w:pos="536"/>
        </w:tabs>
        <w:ind w:left="567" w:firstLine="426"/>
        <w:jc w:val="both"/>
        <w:rPr>
          <w:b/>
          <w:szCs w:val="22"/>
        </w:rPr>
      </w:pPr>
      <w:r>
        <w:rPr>
          <w:b/>
          <w:szCs w:val="22"/>
        </w:rPr>
        <w:t xml:space="preserve">3.3. Работодатель имеет право </w:t>
      </w:r>
      <w:r>
        <w:rPr>
          <w:szCs w:val="22"/>
        </w:rPr>
        <w:t>(ст.22 ТКРФ):</w:t>
      </w:r>
    </w:p>
    <w:p w:rsidR="000F659C" w:rsidRDefault="000F659C" w:rsidP="000F659C">
      <w:pPr>
        <w:tabs>
          <w:tab w:val="left" w:pos="536"/>
        </w:tabs>
        <w:ind w:left="567" w:firstLine="426"/>
        <w:jc w:val="both"/>
        <w:rPr>
          <w:b/>
          <w:szCs w:val="22"/>
        </w:rPr>
      </w:pPr>
      <w:r>
        <w:rPr>
          <w:szCs w:val="22"/>
        </w:rPr>
        <w:t xml:space="preserve">3.3.1. На управление </w:t>
      </w:r>
      <w:r>
        <w:t>МБДОУ «Детский сад № 130»</w:t>
      </w:r>
      <w:r>
        <w:rPr>
          <w:szCs w:val="22"/>
        </w:rPr>
        <w:t>, принятие решений в пределах полномочий, предусмотренных уставом учреждения.</w:t>
      </w:r>
    </w:p>
    <w:p w:rsidR="000F659C" w:rsidRDefault="000F659C" w:rsidP="000F659C">
      <w:pPr>
        <w:tabs>
          <w:tab w:val="left" w:pos="599"/>
        </w:tabs>
        <w:ind w:left="567" w:right="106" w:firstLine="426"/>
        <w:contextualSpacing/>
        <w:jc w:val="both"/>
        <w:rPr>
          <w:szCs w:val="22"/>
        </w:rPr>
      </w:pPr>
      <w:r>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0F659C" w:rsidRDefault="000F659C" w:rsidP="000F659C">
      <w:pPr>
        <w:tabs>
          <w:tab w:val="left" w:pos="599"/>
        </w:tabs>
        <w:ind w:left="567" w:right="114" w:firstLine="426"/>
        <w:contextualSpacing/>
        <w:jc w:val="both"/>
        <w:rPr>
          <w:szCs w:val="22"/>
        </w:rPr>
      </w:pPr>
      <w:r>
        <w:rPr>
          <w:szCs w:val="22"/>
        </w:rPr>
        <w:lastRenderedPageBreak/>
        <w:t>3.3.3. На ведение коллективных переговоров через своих представителей и заключение коллективных договоров.</w:t>
      </w:r>
    </w:p>
    <w:p w:rsidR="000F659C" w:rsidRDefault="000F659C" w:rsidP="000F659C">
      <w:pPr>
        <w:ind w:left="567" w:firstLine="426"/>
        <w:jc w:val="both"/>
        <w:rPr>
          <w:szCs w:val="22"/>
        </w:rPr>
      </w:pPr>
      <w:r>
        <w:rPr>
          <w:szCs w:val="22"/>
        </w:rPr>
        <w:t>3.3.4. На поощрение работников за добросовестный эффективный труд.</w:t>
      </w:r>
    </w:p>
    <w:p w:rsidR="000F659C" w:rsidRDefault="000F659C" w:rsidP="000F659C">
      <w:pPr>
        <w:tabs>
          <w:tab w:val="left" w:pos="599"/>
        </w:tabs>
        <w:spacing w:before="2"/>
        <w:ind w:left="567" w:right="116" w:firstLine="426"/>
        <w:contextualSpacing/>
        <w:jc w:val="both"/>
        <w:rPr>
          <w:szCs w:val="22"/>
        </w:rPr>
      </w:pPr>
      <w:r>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0F659C" w:rsidRDefault="000F659C" w:rsidP="000F659C">
      <w:pPr>
        <w:tabs>
          <w:tab w:val="left" w:pos="599"/>
        </w:tabs>
        <w:ind w:left="567" w:right="113" w:firstLine="426"/>
        <w:contextualSpacing/>
        <w:jc w:val="both"/>
        <w:rPr>
          <w:szCs w:val="22"/>
        </w:rPr>
      </w:pPr>
      <w:r>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0F659C" w:rsidRDefault="000F659C" w:rsidP="000F659C">
      <w:pPr>
        <w:tabs>
          <w:tab w:val="left" w:pos="599"/>
        </w:tabs>
        <w:ind w:left="567" w:right="109" w:firstLine="426"/>
        <w:contextualSpacing/>
        <w:jc w:val="both"/>
        <w:rPr>
          <w:szCs w:val="22"/>
        </w:rPr>
      </w:pPr>
      <w:r>
        <w:rPr>
          <w:szCs w:val="22"/>
        </w:rPr>
        <w:t>3.3.7. На принятие локальных нормативных актов, регламентирующих управленческую и образовательную деятельность МБДОУ «Детский сад № 130», а также содержащих нормы трудового права, в порядке, установленном ТК РФ.</w:t>
      </w:r>
    </w:p>
    <w:p w:rsidR="000F659C" w:rsidRDefault="000F659C" w:rsidP="000F659C">
      <w:pPr>
        <w:tabs>
          <w:tab w:val="left" w:pos="599"/>
        </w:tabs>
        <w:ind w:left="567" w:right="113" w:firstLine="426"/>
        <w:contextualSpacing/>
        <w:jc w:val="both"/>
        <w:rPr>
          <w:szCs w:val="22"/>
        </w:rPr>
      </w:pPr>
      <w:r>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0F659C" w:rsidRDefault="000F659C" w:rsidP="000F659C">
      <w:pPr>
        <w:tabs>
          <w:tab w:val="left" w:pos="536"/>
        </w:tabs>
        <w:ind w:left="567" w:firstLine="426"/>
        <w:jc w:val="both"/>
        <w:rPr>
          <w:b/>
          <w:szCs w:val="22"/>
        </w:rPr>
      </w:pPr>
      <w:r>
        <w:rPr>
          <w:b/>
          <w:szCs w:val="22"/>
        </w:rPr>
        <w:t>3.4. Работодатель обязан:</w:t>
      </w:r>
    </w:p>
    <w:p w:rsidR="000F659C" w:rsidRDefault="000F659C" w:rsidP="000F659C">
      <w:pPr>
        <w:tabs>
          <w:tab w:val="left" w:pos="599"/>
        </w:tabs>
        <w:spacing w:before="2"/>
        <w:ind w:left="567" w:right="103" w:firstLine="426"/>
        <w:contextualSpacing/>
        <w:jc w:val="both"/>
        <w:rPr>
          <w:szCs w:val="22"/>
        </w:rPr>
      </w:pPr>
      <w:r>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0F659C" w:rsidRDefault="000F659C" w:rsidP="000F659C">
      <w:pPr>
        <w:tabs>
          <w:tab w:val="left" w:pos="599"/>
        </w:tabs>
        <w:spacing w:before="2"/>
        <w:ind w:left="567" w:right="110" w:firstLine="426"/>
        <w:contextualSpacing/>
        <w:jc w:val="both"/>
        <w:rPr>
          <w:szCs w:val="22"/>
        </w:rPr>
      </w:pPr>
      <w:r>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F659C" w:rsidRDefault="000F659C" w:rsidP="000F659C">
      <w:pPr>
        <w:tabs>
          <w:tab w:val="left" w:pos="599"/>
          <w:tab w:val="left" w:pos="2273"/>
          <w:tab w:val="left" w:pos="3870"/>
          <w:tab w:val="left" w:pos="4239"/>
          <w:tab w:val="left" w:pos="5299"/>
          <w:tab w:val="left" w:pos="6172"/>
          <w:tab w:val="left" w:pos="8235"/>
        </w:tabs>
        <w:ind w:left="567" w:right="109" w:firstLine="426"/>
        <w:contextualSpacing/>
        <w:jc w:val="both"/>
        <w:rPr>
          <w:szCs w:val="22"/>
        </w:rPr>
      </w:pPr>
      <w:r>
        <w:rPr>
          <w:szCs w:val="22"/>
        </w:rPr>
        <w:t>3.4.3. Предоставлять работникам работу, обусловленную трудовым договором.</w:t>
      </w:r>
    </w:p>
    <w:p w:rsidR="000F659C" w:rsidRDefault="000F659C" w:rsidP="000F659C">
      <w:pPr>
        <w:tabs>
          <w:tab w:val="left" w:pos="0"/>
        </w:tabs>
        <w:ind w:left="567" w:right="-1" w:firstLine="426"/>
        <w:contextualSpacing/>
        <w:jc w:val="both"/>
        <w:rPr>
          <w:szCs w:val="22"/>
        </w:rPr>
      </w:pPr>
      <w:r>
        <w:rPr>
          <w:szCs w:val="22"/>
        </w:rPr>
        <w:t>3.4.4. Обеспечивать</w:t>
      </w:r>
      <w:r>
        <w:rPr>
          <w:szCs w:val="22"/>
        </w:rPr>
        <w:tab/>
        <w:t>безопасность</w:t>
      </w:r>
      <w:r>
        <w:rPr>
          <w:szCs w:val="22"/>
        </w:rPr>
        <w:tab/>
        <w:t>и</w:t>
      </w:r>
      <w:r>
        <w:rPr>
          <w:szCs w:val="22"/>
        </w:rPr>
        <w:tab/>
        <w:t>условия</w:t>
      </w:r>
      <w:r>
        <w:rPr>
          <w:szCs w:val="22"/>
        </w:rPr>
        <w:tab/>
        <w:t>труда, соответствующие государственным нормативным требованиям охраны труда.</w:t>
      </w:r>
    </w:p>
    <w:p w:rsidR="000F659C" w:rsidRDefault="000F659C" w:rsidP="000F659C">
      <w:pPr>
        <w:spacing w:before="2"/>
        <w:ind w:left="567" w:right="100" w:firstLine="426"/>
        <w:contextualSpacing/>
        <w:jc w:val="both"/>
        <w:rPr>
          <w:szCs w:val="22"/>
        </w:rPr>
      </w:pPr>
      <w:r>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F659C" w:rsidRDefault="000F659C" w:rsidP="000F659C">
      <w:pPr>
        <w:spacing w:before="2"/>
        <w:ind w:left="567" w:right="100" w:firstLine="426"/>
        <w:contextualSpacing/>
        <w:jc w:val="both"/>
        <w:rPr>
          <w:szCs w:val="22"/>
        </w:rPr>
      </w:pPr>
      <w:r>
        <w:rPr>
          <w:szCs w:val="22"/>
        </w:rPr>
        <w:t>3.4.6. Обеспечивать работникам равную оплату за труд равной ценности.</w:t>
      </w:r>
    </w:p>
    <w:p w:rsidR="000F659C" w:rsidRDefault="000F659C" w:rsidP="000F659C">
      <w:pPr>
        <w:tabs>
          <w:tab w:val="left" w:pos="599"/>
        </w:tabs>
        <w:ind w:left="567" w:right="115" w:firstLine="426"/>
        <w:contextualSpacing/>
        <w:jc w:val="both"/>
        <w:rPr>
          <w:szCs w:val="22"/>
        </w:rPr>
      </w:pPr>
      <w:r>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0F659C" w:rsidRDefault="000F659C" w:rsidP="000F659C">
      <w:pPr>
        <w:tabs>
          <w:tab w:val="left" w:pos="599"/>
        </w:tabs>
        <w:spacing w:before="7"/>
        <w:ind w:left="567" w:right="117" w:firstLine="426"/>
        <w:contextualSpacing/>
        <w:jc w:val="both"/>
        <w:rPr>
          <w:szCs w:val="22"/>
        </w:rPr>
      </w:pPr>
      <w:r>
        <w:rPr>
          <w:szCs w:val="22"/>
        </w:rPr>
        <w:t>3.4.8. Вести коллективные переговоры, а также заключать коллективный договор в порядке, установленном ТК РФ.</w:t>
      </w:r>
    </w:p>
    <w:p w:rsidR="000F659C" w:rsidRDefault="000F659C" w:rsidP="000F659C">
      <w:pPr>
        <w:tabs>
          <w:tab w:val="left" w:pos="599"/>
        </w:tabs>
        <w:spacing w:before="7"/>
        <w:ind w:left="567" w:right="117" w:firstLine="426"/>
        <w:contextualSpacing/>
        <w:jc w:val="both"/>
        <w:rPr>
          <w:szCs w:val="22"/>
        </w:rPr>
      </w:pPr>
      <w:r>
        <w:rPr>
          <w:szCs w:val="22"/>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F659C" w:rsidRDefault="000F659C" w:rsidP="000F659C">
      <w:pPr>
        <w:tabs>
          <w:tab w:val="left" w:pos="599"/>
        </w:tabs>
        <w:spacing w:before="4"/>
        <w:ind w:left="567" w:right="120" w:firstLine="426"/>
        <w:contextualSpacing/>
        <w:jc w:val="both"/>
        <w:rPr>
          <w:szCs w:val="22"/>
        </w:rPr>
      </w:pPr>
      <w:r>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0F659C" w:rsidRDefault="000F659C" w:rsidP="000F659C">
      <w:pPr>
        <w:shd w:val="clear" w:color="auto" w:fill="FFFFFF"/>
        <w:ind w:left="567" w:firstLine="426"/>
        <w:jc w:val="both"/>
        <w:rPr>
          <w:color w:val="000000"/>
        </w:rPr>
      </w:pPr>
      <w:r>
        <w:rPr>
          <w:color w:val="000000"/>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F659C" w:rsidRDefault="000F659C" w:rsidP="000F659C">
      <w:pPr>
        <w:shd w:val="clear" w:color="auto" w:fill="FFFFFF"/>
        <w:ind w:left="567" w:firstLine="426"/>
        <w:jc w:val="both"/>
        <w:rPr>
          <w:color w:val="000000"/>
        </w:rPr>
      </w:pPr>
      <w:bookmarkStart w:id="61" w:name="dst208"/>
      <w:bookmarkEnd w:id="61"/>
      <w:r>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F659C" w:rsidRDefault="000F659C" w:rsidP="000F659C">
      <w:pPr>
        <w:tabs>
          <w:tab w:val="left" w:pos="719"/>
        </w:tabs>
        <w:spacing w:before="4"/>
        <w:ind w:left="567" w:right="117" w:firstLine="426"/>
        <w:contextualSpacing/>
        <w:jc w:val="both"/>
        <w:rPr>
          <w:szCs w:val="22"/>
        </w:rPr>
      </w:pPr>
      <w:r>
        <w:rPr>
          <w:szCs w:val="22"/>
        </w:rPr>
        <w:lastRenderedPageBreak/>
        <w:t xml:space="preserve">3.4.13. Обеспечивать бытовые </w:t>
      </w:r>
      <w:r>
        <w:rPr>
          <w:spacing w:val="-3"/>
          <w:szCs w:val="22"/>
        </w:rPr>
        <w:t xml:space="preserve">нужды </w:t>
      </w:r>
      <w:r>
        <w:rPr>
          <w:szCs w:val="22"/>
        </w:rPr>
        <w:t>работников, связанные с исполнением ими трудовых обязанностей.</w:t>
      </w:r>
    </w:p>
    <w:p w:rsidR="000F659C" w:rsidRDefault="000F659C" w:rsidP="000F659C">
      <w:pPr>
        <w:tabs>
          <w:tab w:val="left" w:pos="719"/>
        </w:tabs>
        <w:spacing w:before="5"/>
        <w:ind w:left="567" w:right="117" w:firstLine="426"/>
        <w:contextualSpacing/>
        <w:jc w:val="both"/>
        <w:rPr>
          <w:szCs w:val="22"/>
        </w:rPr>
      </w:pPr>
      <w:r>
        <w:rPr>
          <w:szCs w:val="22"/>
        </w:rPr>
        <w:t>3.4.14. Осуществлять обязательное социальное страхование работников в порядке, установленном федеральными законами.</w:t>
      </w:r>
    </w:p>
    <w:p w:rsidR="000F659C" w:rsidRDefault="000F659C" w:rsidP="000F659C">
      <w:pPr>
        <w:tabs>
          <w:tab w:val="left" w:pos="929"/>
        </w:tabs>
        <w:spacing w:before="4"/>
        <w:ind w:left="567" w:right="112" w:firstLine="426"/>
        <w:contextualSpacing/>
        <w:jc w:val="both"/>
        <w:rPr>
          <w:szCs w:val="22"/>
        </w:rPr>
      </w:pPr>
      <w:r>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F659C" w:rsidRDefault="000F659C" w:rsidP="000F659C">
      <w:pPr>
        <w:tabs>
          <w:tab w:val="left" w:pos="873"/>
        </w:tabs>
        <w:ind w:left="567" w:right="117" w:firstLine="426"/>
        <w:contextualSpacing/>
        <w:jc w:val="both"/>
        <w:rPr>
          <w:szCs w:val="22"/>
        </w:rPr>
      </w:pPr>
      <w:r>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0F659C" w:rsidRDefault="000F659C" w:rsidP="000F659C">
      <w:pPr>
        <w:tabs>
          <w:tab w:val="left" w:pos="719"/>
        </w:tabs>
        <w:spacing w:before="7"/>
        <w:ind w:left="567" w:right="102" w:firstLine="426"/>
        <w:contextualSpacing/>
        <w:jc w:val="both"/>
        <w:rPr>
          <w:szCs w:val="22"/>
        </w:rPr>
      </w:pPr>
      <w:r>
        <w:rPr>
          <w:szCs w:val="22"/>
        </w:rPr>
        <w:t xml:space="preserve">3.4.17. Создавать условия для внедрения инноваций, обеспечивать формирование и реализацию инициатив работников </w:t>
      </w:r>
      <w:r>
        <w:t>МБДОУ «Детский сад № 130»</w:t>
      </w:r>
      <w:r>
        <w:rPr>
          <w:szCs w:val="22"/>
        </w:rPr>
        <w:t>.</w:t>
      </w:r>
    </w:p>
    <w:p w:rsidR="000F659C" w:rsidRDefault="000F659C" w:rsidP="000F659C">
      <w:pPr>
        <w:tabs>
          <w:tab w:val="left" w:pos="719"/>
        </w:tabs>
        <w:ind w:left="567" w:right="103" w:firstLine="426"/>
        <w:contextualSpacing/>
        <w:rPr>
          <w:szCs w:val="22"/>
        </w:rPr>
      </w:pPr>
      <w:r>
        <w:rPr>
          <w:szCs w:val="22"/>
        </w:rPr>
        <w:t xml:space="preserve">3.4.18. Создавать условия для непрерывного повышения квалификации работников; </w:t>
      </w:r>
    </w:p>
    <w:p w:rsidR="000F659C" w:rsidRDefault="000F659C" w:rsidP="000F659C">
      <w:pPr>
        <w:tabs>
          <w:tab w:val="left" w:pos="719"/>
        </w:tabs>
        <w:ind w:left="567" w:right="103" w:firstLine="426"/>
        <w:contextualSpacing/>
        <w:jc w:val="both"/>
        <w:rPr>
          <w:szCs w:val="22"/>
        </w:rPr>
      </w:pPr>
      <w:r>
        <w:rPr>
          <w:szCs w:val="22"/>
        </w:rPr>
        <w:t>3.4.19. Поддерживать благоприятный морально-психологический климат в коллективе.</w:t>
      </w:r>
    </w:p>
    <w:p w:rsidR="000F659C" w:rsidRDefault="000F659C" w:rsidP="000F659C">
      <w:pPr>
        <w:tabs>
          <w:tab w:val="left" w:pos="719"/>
        </w:tabs>
        <w:ind w:left="567" w:right="103" w:firstLine="426"/>
        <w:contextualSpacing/>
        <w:jc w:val="both"/>
        <w:rPr>
          <w:color w:val="000000"/>
          <w:shd w:val="clear" w:color="auto" w:fill="FFFFFF"/>
        </w:rPr>
      </w:pPr>
      <w:r>
        <w:t xml:space="preserve">3.4.20. </w:t>
      </w:r>
      <w:r>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0F659C" w:rsidRDefault="000F659C" w:rsidP="000F659C">
      <w:pPr>
        <w:shd w:val="clear" w:color="auto" w:fill="FFFFFF"/>
        <w:ind w:left="567" w:firstLine="540"/>
        <w:jc w:val="both"/>
        <w:rPr>
          <w:color w:val="000000"/>
        </w:rPr>
      </w:pPr>
      <w:r>
        <w:rPr>
          <w:color w:val="000000"/>
        </w:rPr>
        <w:t>В целях обеспечения защиты персональных данных, хранящихся у работодателя, работники имеют право на:</w:t>
      </w:r>
    </w:p>
    <w:p w:rsidR="000F659C" w:rsidRDefault="000F659C" w:rsidP="00937A3F">
      <w:pPr>
        <w:numPr>
          <w:ilvl w:val="0"/>
          <w:numId w:val="124"/>
        </w:numPr>
        <w:shd w:val="clear" w:color="auto" w:fill="FFFFFF"/>
        <w:spacing w:after="200"/>
        <w:ind w:left="567" w:firstLine="426"/>
        <w:contextualSpacing/>
        <w:jc w:val="both"/>
      </w:pPr>
      <w:bookmarkStart w:id="62" w:name="dst100664"/>
      <w:bookmarkEnd w:id="62"/>
      <w:r>
        <w:t>полную информацию об их персональных данных и обработке этих данных;</w:t>
      </w:r>
      <w:bookmarkStart w:id="63" w:name="dst100665"/>
      <w:bookmarkEnd w:id="63"/>
    </w:p>
    <w:p w:rsidR="000F659C" w:rsidRDefault="000F659C" w:rsidP="00937A3F">
      <w:pPr>
        <w:numPr>
          <w:ilvl w:val="0"/>
          <w:numId w:val="124"/>
        </w:numPr>
        <w:shd w:val="clear" w:color="auto" w:fill="FFFFFF"/>
        <w:spacing w:after="200"/>
        <w:ind w:left="567" w:firstLine="426"/>
        <w:contextualSpacing/>
        <w:jc w:val="both"/>
      </w:pPr>
      <w: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67" w:anchor="dst100335" w:history="1">
        <w:r>
          <w:rPr>
            <w:rStyle w:val="a3"/>
          </w:rPr>
          <w:t>законом</w:t>
        </w:r>
      </w:hyperlink>
      <w:r>
        <w:t>;</w:t>
      </w:r>
      <w:bookmarkStart w:id="64" w:name="dst100666"/>
      <w:bookmarkEnd w:id="64"/>
    </w:p>
    <w:p w:rsidR="000F659C" w:rsidRDefault="000F659C" w:rsidP="00937A3F">
      <w:pPr>
        <w:numPr>
          <w:ilvl w:val="0"/>
          <w:numId w:val="124"/>
        </w:numPr>
        <w:shd w:val="clear" w:color="auto" w:fill="FFFFFF"/>
        <w:spacing w:after="200"/>
        <w:ind w:left="567" w:firstLine="426"/>
        <w:contextualSpacing/>
        <w:jc w:val="both"/>
      </w:pPr>
      <w:r>
        <w:t>определение своих представителей для защиты своих персональных данных;</w:t>
      </w:r>
      <w:bookmarkStart w:id="65" w:name="dst102448"/>
      <w:bookmarkStart w:id="66" w:name="dst100667"/>
      <w:bookmarkEnd w:id="65"/>
      <w:bookmarkEnd w:id="66"/>
    </w:p>
    <w:p w:rsidR="000F659C" w:rsidRDefault="000F659C" w:rsidP="00937A3F">
      <w:pPr>
        <w:numPr>
          <w:ilvl w:val="0"/>
          <w:numId w:val="124"/>
        </w:numPr>
        <w:shd w:val="clear" w:color="auto" w:fill="FFFFFF"/>
        <w:spacing w:after="200"/>
        <w:ind w:left="567" w:firstLine="426"/>
        <w:contextualSpacing/>
        <w:jc w:val="both"/>
      </w:pPr>
      <w:r>
        <w:t>доступ к медицинской документации, отражающей состояние их здоровья, с помощью медицинского работника по их выбору;</w:t>
      </w:r>
    </w:p>
    <w:p w:rsidR="000F659C" w:rsidRDefault="000F659C" w:rsidP="00937A3F">
      <w:pPr>
        <w:numPr>
          <w:ilvl w:val="0"/>
          <w:numId w:val="124"/>
        </w:numPr>
        <w:shd w:val="clear" w:color="auto" w:fill="FFFFFF"/>
        <w:spacing w:after="200"/>
        <w:ind w:left="567" w:firstLine="426"/>
        <w:contextualSpacing/>
        <w:jc w:val="both"/>
      </w:pPr>
      <w: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bookmarkStart w:id="67" w:name="dst100669"/>
      <w:bookmarkEnd w:id="67"/>
    </w:p>
    <w:p w:rsidR="000F659C" w:rsidRDefault="000F659C" w:rsidP="00937A3F">
      <w:pPr>
        <w:numPr>
          <w:ilvl w:val="0"/>
          <w:numId w:val="124"/>
        </w:numPr>
        <w:shd w:val="clear" w:color="auto" w:fill="FFFFFF"/>
        <w:spacing w:after="200"/>
        <w:ind w:left="567" w:firstLine="426"/>
        <w:contextualSpacing/>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68" w:name="dst100670"/>
      <w:bookmarkEnd w:id="68"/>
    </w:p>
    <w:p w:rsidR="000F659C" w:rsidRDefault="000F659C" w:rsidP="00937A3F">
      <w:pPr>
        <w:numPr>
          <w:ilvl w:val="0"/>
          <w:numId w:val="124"/>
        </w:numPr>
        <w:shd w:val="clear" w:color="auto" w:fill="FFFFFF"/>
        <w:spacing w:after="200"/>
        <w:ind w:left="567" w:firstLine="426"/>
        <w:contextualSpacing/>
        <w:jc w:val="both"/>
        <w:rPr>
          <w:color w:val="000000"/>
        </w:rPr>
      </w:pPr>
      <w:r>
        <w:t xml:space="preserve">обжалование в суд любых неправомерных действий или бездействия работодателя при обработке и защите </w:t>
      </w:r>
      <w:r>
        <w:rPr>
          <w:color w:val="000000"/>
        </w:rPr>
        <w:t>его персональных данных.</w:t>
      </w:r>
    </w:p>
    <w:p w:rsidR="000F659C" w:rsidRDefault="000F659C" w:rsidP="000F659C">
      <w:pPr>
        <w:shd w:val="clear" w:color="auto" w:fill="FFFFFF"/>
        <w:ind w:left="567" w:firstLine="426"/>
        <w:jc w:val="both"/>
      </w:pPr>
      <w: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
    <w:p w:rsidR="000F659C" w:rsidRDefault="000F659C" w:rsidP="000F659C">
      <w:pPr>
        <w:tabs>
          <w:tab w:val="left" w:pos="719"/>
        </w:tabs>
        <w:ind w:left="567" w:right="103" w:firstLine="426"/>
        <w:contextualSpacing/>
        <w:jc w:val="both"/>
        <w:rPr>
          <w:szCs w:val="22"/>
        </w:rPr>
      </w:pPr>
      <w:r>
        <w:rPr>
          <w:szCs w:val="22"/>
        </w:rPr>
        <w:t xml:space="preserve">3.4.21. Исполнять иные обязанности, определенные уставом </w:t>
      </w:r>
      <w:r>
        <w:t>МБДОУ «Детский сад № 32»</w:t>
      </w:r>
      <w:r>
        <w:rPr>
          <w:szCs w:val="22"/>
        </w:rPr>
        <w:t>, трудовым договором, коллективным договором, соглашениями, законодательством Российской Федерации.</w:t>
      </w:r>
    </w:p>
    <w:p w:rsidR="000F659C" w:rsidRDefault="000F659C" w:rsidP="000F659C">
      <w:pPr>
        <w:tabs>
          <w:tab w:val="left" w:pos="536"/>
        </w:tabs>
        <w:spacing w:before="2"/>
        <w:ind w:left="567" w:firstLine="426"/>
        <w:contextualSpacing/>
        <w:jc w:val="both"/>
        <w:rPr>
          <w:szCs w:val="22"/>
        </w:rPr>
      </w:pPr>
      <w:r>
        <w:rPr>
          <w:b/>
          <w:szCs w:val="22"/>
        </w:rPr>
        <w:t xml:space="preserve">3.5. Ответственность сторон </w:t>
      </w:r>
      <w:r>
        <w:rPr>
          <w:szCs w:val="22"/>
        </w:rPr>
        <w:t>трудового договора:</w:t>
      </w:r>
    </w:p>
    <w:p w:rsidR="000F659C" w:rsidRDefault="000F659C" w:rsidP="000F659C">
      <w:pPr>
        <w:tabs>
          <w:tab w:val="left" w:pos="770"/>
        </w:tabs>
        <w:ind w:left="567" w:right="108" w:firstLine="426"/>
        <w:contextualSpacing/>
        <w:jc w:val="both"/>
        <w:rPr>
          <w:szCs w:val="22"/>
        </w:rPr>
      </w:pPr>
      <w:r>
        <w:rPr>
          <w:szCs w:val="22"/>
        </w:rPr>
        <w:lastRenderedPageBreak/>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0F659C" w:rsidRDefault="000F659C" w:rsidP="000F659C">
      <w:pPr>
        <w:tabs>
          <w:tab w:val="left" w:pos="842"/>
        </w:tabs>
        <w:ind w:left="567" w:right="114" w:firstLine="426"/>
        <w:contextualSpacing/>
        <w:jc w:val="both"/>
        <w:rPr>
          <w:szCs w:val="22"/>
        </w:rPr>
      </w:pPr>
      <w:r>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0F659C" w:rsidRDefault="000F659C" w:rsidP="000F659C">
      <w:pPr>
        <w:tabs>
          <w:tab w:val="left" w:pos="756"/>
        </w:tabs>
        <w:ind w:left="567" w:right="109" w:firstLine="426"/>
        <w:contextualSpacing/>
        <w:jc w:val="both"/>
        <w:rPr>
          <w:szCs w:val="22"/>
        </w:rPr>
      </w:pPr>
      <w:r>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0F659C" w:rsidRDefault="000F659C" w:rsidP="000F659C">
      <w:pPr>
        <w:spacing w:before="2"/>
        <w:ind w:left="567" w:right="111" w:firstLine="426"/>
        <w:contextualSpacing/>
        <w:jc w:val="both"/>
        <w:rPr>
          <w:szCs w:val="22"/>
        </w:rPr>
      </w:pPr>
      <w:r>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0F659C" w:rsidRDefault="000F659C" w:rsidP="000F659C">
      <w:pPr>
        <w:tabs>
          <w:tab w:val="left" w:pos="814"/>
        </w:tabs>
        <w:spacing w:before="2"/>
        <w:ind w:left="567" w:right="119" w:firstLine="426"/>
        <w:contextualSpacing/>
        <w:jc w:val="both"/>
        <w:rPr>
          <w:szCs w:val="22"/>
        </w:rPr>
      </w:pPr>
      <w:r>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Pr>
          <w:spacing w:val="-3"/>
          <w:szCs w:val="22"/>
        </w:rPr>
        <w:t xml:space="preserve">его </w:t>
      </w:r>
      <w:r>
        <w:rPr>
          <w:szCs w:val="22"/>
        </w:rPr>
        <w:t>возможности трудиться, в том числе в случаях, когда заработок не получен в результате:</w:t>
      </w:r>
    </w:p>
    <w:p w:rsidR="000F659C" w:rsidRDefault="000F659C" w:rsidP="00937A3F">
      <w:pPr>
        <w:numPr>
          <w:ilvl w:val="0"/>
          <w:numId w:val="125"/>
        </w:numPr>
        <w:tabs>
          <w:tab w:val="left" w:pos="325"/>
        </w:tabs>
        <w:spacing w:after="200"/>
        <w:ind w:left="567" w:right="111" w:firstLine="426"/>
        <w:contextualSpacing/>
        <w:jc w:val="both"/>
        <w:rPr>
          <w:szCs w:val="22"/>
        </w:rPr>
      </w:pPr>
      <w:r>
        <w:rPr>
          <w:szCs w:val="22"/>
        </w:rPr>
        <w:t>незаконного отстранения работника от работы, его увольнения или перевода на другую работу;</w:t>
      </w:r>
    </w:p>
    <w:p w:rsidR="000F659C" w:rsidRDefault="000F659C" w:rsidP="00937A3F">
      <w:pPr>
        <w:numPr>
          <w:ilvl w:val="0"/>
          <w:numId w:val="125"/>
        </w:numPr>
        <w:tabs>
          <w:tab w:val="left" w:pos="306"/>
        </w:tabs>
        <w:spacing w:after="200"/>
        <w:ind w:left="567" w:right="115" w:firstLine="426"/>
        <w:contextualSpacing/>
        <w:jc w:val="both"/>
        <w:rPr>
          <w:szCs w:val="22"/>
        </w:rPr>
      </w:pPr>
      <w:r>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F659C" w:rsidRDefault="000F659C" w:rsidP="00937A3F">
      <w:pPr>
        <w:numPr>
          <w:ilvl w:val="0"/>
          <w:numId w:val="125"/>
        </w:numPr>
        <w:tabs>
          <w:tab w:val="left" w:pos="291"/>
        </w:tabs>
        <w:spacing w:before="2" w:after="200"/>
        <w:ind w:left="567" w:right="111" w:firstLine="426"/>
        <w:contextualSpacing/>
        <w:jc w:val="both"/>
        <w:rPr>
          <w:szCs w:val="22"/>
        </w:rPr>
      </w:pPr>
      <w:r>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0F659C" w:rsidRDefault="000F659C" w:rsidP="000F659C">
      <w:pPr>
        <w:tabs>
          <w:tab w:val="left" w:pos="727"/>
        </w:tabs>
        <w:ind w:left="567" w:right="106" w:firstLine="426"/>
        <w:contextualSpacing/>
        <w:jc w:val="both"/>
        <w:rPr>
          <w:szCs w:val="22"/>
        </w:rPr>
      </w:pPr>
      <w:r>
        <w:rPr>
          <w:szCs w:val="22"/>
        </w:rPr>
        <w:t xml:space="preserve">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Pr>
          <w:spacing w:val="-3"/>
          <w:szCs w:val="22"/>
        </w:rPr>
        <w:t xml:space="preserve">со </w:t>
      </w:r>
      <w:r>
        <w:rPr>
          <w:szCs w:val="22"/>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0F659C" w:rsidRDefault="000F659C" w:rsidP="000F659C">
      <w:pPr>
        <w:spacing w:before="2"/>
        <w:ind w:left="567" w:right="108" w:firstLine="426"/>
        <w:contextualSpacing/>
        <w:jc w:val="both"/>
        <w:rPr>
          <w:szCs w:val="22"/>
        </w:rPr>
      </w:pPr>
      <w:r>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F659C" w:rsidRDefault="000F659C" w:rsidP="000F659C">
      <w:pPr>
        <w:tabs>
          <w:tab w:val="left" w:pos="799"/>
        </w:tabs>
        <w:ind w:left="567" w:right="107" w:firstLine="426"/>
        <w:contextualSpacing/>
        <w:jc w:val="both"/>
        <w:rPr>
          <w:szCs w:val="22"/>
        </w:rPr>
      </w:pPr>
      <w:r>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0F659C" w:rsidRDefault="000F659C" w:rsidP="000F659C">
      <w:pPr>
        <w:ind w:left="567" w:right="106" w:firstLine="426"/>
        <w:contextualSpacing/>
        <w:jc w:val="both"/>
        <w:rPr>
          <w:szCs w:val="22"/>
        </w:rPr>
      </w:pPr>
      <w:r>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Pr>
          <w:spacing w:val="-3"/>
          <w:szCs w:val="22"/>
        </w:rPr>
        <w:t xml:space="preserve">со </w:t>
      </w:r>
      <w:r>
        <w:rPr>
          <w:szCs w:val="22"/>
        </w:rPr>
        <w:t xml:space="preserve">дня </w:t>
      </w:r>
      <w:r>
        <w:rPr>
          <w:spacing w:val="-3"/>
          <w:szCs w:val="22"/>
        </w:rPr>
        <w:t xml:space="preserve">его </w:t>
      </w:r>
      <w:r>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0F659C" w:rsidRDefault="000F659C" w:rsidP="000F659C">
      <w:pPr>
        <w:tabs>
          <w:tab w:val="left" w:pos="775"/>
        </w:tabs>
        <w:spacing w:before="40"/>
        <w:ind w:left="567" w:right="104" w:firstLine="426"/>
        <w:contextualSpacing/>
        <w:jc w:val="both"/>
        <w:rPr>
          <w:szCs w:val="22"/>
        </w:rPr>
      </w:pPr>
      <w:r>
        <w:rPr>
          <w:szCs w:val="22"/>
        </w:rPr>
        <w:lastRenderedPageBreak/>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0F659C" w:rsidRDefault="000F659C" w:rsidP="000F659C">
      <w:pPr>
        <w:tabs>
          <w:tab w:val="left" w:pos="775"/>
        </w:tabs>
        <w:spacing w:before="40"/>
        <w:ind w:left="567" w:right="104" w:firstLine="426"/>
        <w:contextualSpacing/>
        <w:jc w:val="both"/>
        <w:rPr>
          <w:szCs w:val="22"/>
        </w:rPr>
      </w:pPr>
      <w:r>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F659C" w:rsidRDefault="000F659C" w:rsidP="000F659C">
      <w:pPr>
        <w:tabs>
          <w:tab w:val="left" w:pos="727"/>
        </w:tabs>
        <w:ind w:left="567" w:right="104" w:firstLine="426"/>
        <w:contextualSpacing/>
        <w:jc w:val="both"/>
        <w:rPr>
          <w:szCs w:val="22"/>
        </w:rPr>
      </w:pPr>
      <w:r>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0F659C" w:rsidRDefault="000F659C" w:rsidP="000F659C">
      <w:pPr>
        <w:tabs>
          <w:tab w:val="left" w:pos="838"/>
        </w:tabs>
        <w:spacing w:before="2"/>
        <w:ind w:left="567" w:right="116" w:firstLine="426"/>
        <w:contextualSpacing/>
        <w:jc w:val="both"/>
        <w:rPr>
          <w:szCs w:val="22"/>
        </w:rPr>
      </w:pPr>
      <w:r>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0F659C" w:rsidRDefault="000F659C" w:rsidP="000F659C">
      <w:pPr>
        <w:shd w:val="clear" w:color="auto" w:fill="FFFFFF"/>
        <w:ind w:left="567" w:firstLine="426"/>
        <w:jc w:val="both"/>
        <w:rPr>
          <w:b/>
          <w:i/>
          <w:color w:val="000000"/>
        </w:rPr>
      </w:pPr>
      <w:r>
        <w:rPr>
          <w:szCs w:val="22"/>
        </w:rPr>
        <w:t xml:space="preserve">3.6. </w:t>
      </w:r>
      <w:r>
        <w:rPr>
          <w:b/>
          <w:i/>
          <w:color w:val="000000"/>
        </w:rPr>
        <w:t>Педагогические работники обязаны:</w:t>
      </w:r>
    </w:p>
    <w:p w:rsidR="000F659C" w:rsidRDefault="000F659C" w:rsidP="00937A3F">
      <w:pPr>
        <w:numPr>
          <w:ilvl w:val="0"/>
          <w:numId w:val="126"/>
        </w:numPr>
        <w:shd w:val="clear" w:color="auto" w:fill="FFFFFF"/>
        <w:spacing w:after="200"/>
        <w:ind w:left="567" w:firstLine="426"/>
        <w:contextualSpacing/>
        <w:jc w:val="both"/>
      </w:pPr>
      <w:bookmarkStart w:id="69" w:name="dst100682"/>
      <w:bookmarkEnd w:id="69"/>
      <w:r>
        <w:t>осуществлять свою деятельность на высоком профессиональном уровне в соответствии с требованиями ФГОС дошкольного образования, разработка и реализация программ учебных дисциплин в рамках основной общеобразовательной программы МБДОУ «Детский сад №130»;</w:t>
      </w:r>
      <w:bookmarkStart w:id="70" w:name="dst100683"/>
      <w:bookmarkEnd w:id="70"/>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соблюдать правовые, нравственные и этические нормы, следовать требованиям профессиональной этики;</w:t>
      </w:r>
      <w:bookmarkStart w:id="71" w:name="dst100684"/>
      <w:bookmarkEnd w:id="71"/>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 xml:space="preserve">уважать честь и достоинство </w:t>
      </w:r>
      <w:r>
        <w:t>воспитанников</w:t>
      </w:r>
      <w:r>
        <w:rPr>
          <w:color w:val="000000"/>
        </w:rPr>
        <w:t xml:space="preserve"> и других участников образовательных отношений;</w:t>
      </w:r>
      <w:bookmarkStart w:id="72" w:name="dst100685"/>
      <w:bookmarkEnd w:id="72"/>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 xml:space="preserve">развивать у </w:t>
      </w:r>
      <w:r>
        <w:t>воспитанников</w:t>
      </w:r>
      <w:r>
        <w:rPr>
          <w:color w:val="FF0000"/>
        </w:rPr>
        <w:t xml:space="preserve"> </w:t>
      </w:r>
      <w:r>
        <w:rPr>
          <w:color w:val="000000"/>
        </w:rPr>
        <w:t>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73" w:name="dst100686"/>
      <w:bookmarkEnd w:id="73"/>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применять педагогически обоснованные и обеспечивающие высокое качество образования формы, методы обучения и воспитания;</w:t>
      </w:r>
      <w:bookmarkStart w:id="74" w:name="dst100687"/>
      <w:bookmarkEnd w:id="74"/>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 xml:space="preserve">учитывать особенности психофизического развития </w:t>
      </w:r>
      <w:r>
        <w:t>воспитанников</w:t>
      </w:r>
      <w:r>
        <w:rPr>
          <w:color w:val="000000"/>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75" w:name="dst100688"/>
      <w:bookmarkEnd w:id="75"/>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систематически повышать свой профессиональный уровень;</w:t>
      </w:r>
      <w:bookmarkStart w:id="76" w:name="dst100689"/>
      <w:bookmarkEnd w:id="76"/>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проходить аттестацию на соответствие занимаемой должности в порядке, установленном законодательством об образовании;</w:t>
      </w:r>
      <w:bookmarkStart w:id="77" w:name="dst100690"/>
      <w:bookmarkEnd w:id="77"/>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78" w:name="dst100691"/>
      <w:bookmarkEnd w:id="78"/>
    </w:p>
    <w:p w:rsidR="000F659C" w:rsidRDefault="000F659C" w:rsidP="00937A3F">
      <w:pPr>
        <w:numPr>
          <w:ilvl w:val="0"/>
          <w:numId w:val="126"/>
        </w:numPr>
        <w:shd w:val="clear" w:color="auto" w:fill="FFFFFF"/>
        <w:spacing w:after="200"/>
        <w:ind w:left="567" w:firstLine="426"/>
        <w:contextualSpacing/>
        <w:jc w:val="both"/>
        <w:rPr>
          <w:color w:val="000000"/>
        </w:rPr>
      </w:pPr>
      <w:r>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F659C" w:rsidRDefault="000F659C" w:rsidP="000F659C">
      <w:pPr>
        <w:tabs>
          <w:tab w:val="left" w:pos="536"/>
        </w:tabs>
        <w:ind w:left="567" w:firstLine="426"/>
        <w:jc w:val="both"/>
        <w:rPr>
          <w:szCs w:val="22"/>
        </w:rPr>
      </w:pPr>
      <w:bookmarkStart w:id="79" w:name="dst100693"/>
      <w:bookmarkStart w:id="80" w:name="dst100694"/>
      <w:bookmarkStart w:id="81" w:name="dst100695"/>
      <w:bookmarkEnd w:id="79"/>
      <w:bookmarkEnd w:id="80"/>
      <w:bookmarkEnd w:id="81"/>
      <w:r>
        <w:rPr>
          <w:szCs w:val="22"/>
        </w:rPr>
        <w:t>3.7.</w:t>
      </w:r>
      <w:r>
        <w:rPr>
          <w:b/>
          <w:i/>
          <w:szCs w:val="22"/>
        </w:rPr>
        <w:t xml:space="preserve"> Педагогическим работникам запрещается:</w:t>
      </w:r>
    </w:p>
    <w:p w:rsidR="000F659C" w:rsidRDefault="000F659C" w:rsidP="00937A3F">
      <w:pPr>
        <w:numPr>
          <w:ilvl w:val="0"/>
          <w:numId w:val="127"/>
        </w:numPr>
        <w:spacing w:before="2" w:after="200"/>
        <w:ind w:left="567" w:firstLine="426"/>
        <w:contextualSpacing/>
        <w:jc w:val="both"/>
        <w:rPr>
          <w:szCs w:val="22"/>
        </w:rPr>
      </w:pPr>
      <w:r>
        <w:rPr>
          <w:szCs w:val="22"/>
        </w:rPr>
        <w:t>изменять по своему усмотрению расписание непосредственно образовательной деятельности;</w:t>
      </w:r>
    </w:p>
    <w:p w:rsidR="000F659C" w:rsidRDefault="000F659C" w:rsidP="00937A3F">
      <w:pPr>
        <w:numPr>
          <w:ilvl w:val="0"/>
          <w:numId w:val="127"/>
        </w:numPr>
        <w:spacing w:after="200"/>
        <w:ind w:left="567" w:firstLine="426"/>
        <w:contextualSpacing/>
        <w:jc w:val="both"/>
        <w:rPr>
          <w:szCs w:val="22"/>
        </w:rPr>
      </w:pPr>
      <w:r>
        <w:rPr>
          <w:szCs w:val="22"/>
        </w:rPr>
        <w:t>отменять, удлинять продолжительность непосредственно образовательной деятельности;</w:t>
      </w:r>
    </w:p>
    <w:p w:rsidR="000F659C" w:rsidRDefault="000F659C" w:rsidP="00937A3F">
      <w:pPr>
        <w:numPr>
          <w:ilvl w:val="0"/>
          <w:numId w:val="127"/>
        </w:numPr>
        <w:spacing w:after="200"/>
        <w:ind w:left="567" w:firstLine="426"/>
        <w:contextualSpacing/>
        <w:jc w:val="both"/>
        <w:rPr>
          <w:szCs w:val="22"/>
        </w:rPr>
      </w:pPr>
      <w:r>
        <w:rPr>
          <w:szCs w:val="22"/>
        </w:rPr>
        <w:t>использовать образовательную деятельность для политической агитации</w:t>
      </w:r>
      <w:r>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rPr>
          <w:color w:val="000000"/>
        </w:rPr>
        <w:lastRenderedPageBreak/>
        <w:t>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8" w:anchor="dst0" w:history="1">
        <w:r>
          <w:rPr>
            <w:rStyle w:val="a3"/>
          </w:rPr>
          <w:t>Конституции</w:t>
        </w:r>
      </w:hyperlink>
      <w:r>
        <w:t> </w:t>
      </w:r>
      <w:r>
        <w:rPr>
          <w:color w:val="000000"/>
        </w:rPr>
        <w:t>Российской Федерации.</w:t>
      </w:r>
      <w:r>
        <w:rPr>
          <w:szCs w:val="22"/>
        </w:rPr>
        <w:t>.</w:t>
      </w:r>
    </w:p>
    <w:p w:rsidR="000F659C" w:rsidRDefault="000F659C" w:rsidP="000F659C">
      <w:pPr>
        <w:tabs>
          <w:tab w:val="left" w:pos="646"/>
        </w:tabs>
        <w:ind w:left="567" w:right="115" w:firstLine="426"/>
        <w:contextualSpacing/>
        <w:jc w:val="both"/>
        <w:rPr>
          <w:szCs w:val="22"/>
        </w:rPr>
      </w:pPr>
      <w:r>
        <w:rPr>
          <w:szCs w:val="22"/>
        </w:rPr>
        <w:t xml:space="preserve">3.8. </w:t>
      </w:r>
      <w:r>
        <w:rPr>
          <w:b/>
          <w:szCs w:val="22"/>
        </w:rPr>
        <w:t>Педагогическим и другим работникам</w:t>
      </w:r>
      <w:r>
        <w:rPr>
          <w:szCs w:val="22"/>
        </w:rPr>
        <w:t xml:space="preserve"> учреждения в помещениях образовательного учреждения и на территории учреждения </w:t>
      </w:r>
      <w:r>
        <w:rPr>
          <w:b/>
          <w:szCs w:val="22"/>
        </w:rPr>
        <w:t>запрещается</w:t>
      </w:r>
      <w:r>
        <w:rPr>
          <w:szCs w:val="22"/>
        </w:rPr>
        <w:t>:</w:t>
      </w:r>
    </w:p>
    <w:p w:rsidR="000F659C" w:rsidRDefault="000F659C" w:rsidP="00937A3F">
      <w:pPr>
        <w:numPr>
          <w:ilvl w:val="0"/>
          <w:numId w:val="127"/>
        </w:numPr>
        <w:tabs>
          <w:tab w:val="left" w:pos="646"/>
        </w:tabs>
        <w:spacing w:after="200"/>
        <w:ind w:left="567" w:right="115" w:hanging="294"/>
        <w:contextualSpacing/>
        <w:jc w:val="both"/>
        <w:rPr>
          <w:szCs w:val="22"/>
        </w:rPr>
      </w:pPr>
      <w:r>
        <w:rPr>
          <w:szCs w:val="22"/>
        </w:rPr>
        <w:t>изменять по своему усмотрению утвержденный график работы;</w:t>
      </w:r>
    </w:p>
    <w:p w:rsidR="000F659C" w:rsidRDefault="000F659C" w:rsidP="00937A3F">
      <w:pPr>
        <w:numPr>
          <w:ilvl w:val="0"/>
          <w:numId w:val="127"/>
        </w:numPr>
        <w:tabs>
          <w:tab w:val="left" w:pos="360"/>
        </w:tabs>
        <w:spacing w:after="200"/>
        <w:ind w:left="567" w:right="115" w:firstLine="426"/>
        <w:contextualSpacing/>
        <w:jc w:val="both"/>
        <w:rPr>
          <w:szCs w:val="22"/>
        </w:rPr>
      </w:pPr>
      <w:r>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0F659C" w:rsidRDefault="000F659C" w:rsidP="00937A3F">
      <w:pPr>
        <w:numPr>
          <w:ilvl w:val="0"/>
          <w:numId w:val="127"/>
        </w:numPr>
        <w:tabs>
          <w:tab w:val="left" w:pos="360"/>
        </w:tabs>
        <w:spacing w:before="2" w:after="200"/>
        <w:ind w:left="567" w:firstLine="426"/>
        <w:contextualSpacing/>
        <w:jc w:val="both"/>
        <w:rPr>
          <w:szCs w:val="22"/>
        </w:rPr>
      </w:pPr>
      <w:r>
        <w:rPr>
          <w:szCs w:val="22"/>
        </w:rPr>
        <w:t>хранить легковоспламеняющиеся и ядовитые вещества.</w:t>
      </w:r>
    </w:p>
    <w:p w:rsidR="000F659C" w:rsidRDefault="000F659C" w:rsidP="000F659C">
      <w:pPr>
        <w:tabs>
          <w:tab w:val="left" w:pos="502"/>
        </w:tabs>
        <w:spacing w:before="1"/>
        <w:ind w:left="567"/>
        <w:contextualSpacing/>
        <w:jc w:val="center"/>
        <w:rPr>
          <w:b/>
          <w:szCs w:val="22"/>
        </w:rPr>
      </w:pPr>
      <w:r>
        <w:rPr>
          <w:b/>
          <w:szCs w:val="22"/>
        </w:rPr>
        <w:t>4. Рабочее время и время отдыха</w:t>
      </w:r>
    </w:p>
    <w:p w:rsidR="000F659C" w:rsidRDefault="000F659C" w:rsidP="000F659C">
      <w:pPr>
        <w:tabs>
          <w:tab w:val="left" w:pos="536"/>
        </w:tabs>
        <w:ind w:left="567" w:firstLine="426"/>
        <w:jc w:val="both"/>
        <w:rPr>
          <w:b/>
          <w:szCs w:val="22"/>
        </w:rPr>
      </w:pPr>
      <w:r>
        <w:rPr>
          <w:b/>
          <w:szCs w:val="22"/>
        </w:rPr>
        <w:t>4.1. Режим рабочего времени:</w:t>
      </w:r>
    </w:p>
    <w:p w:rsidR="000F659C" w:rsidRDefault="000F659C" w:rsidP="000F659C">
      <w:pPr>
        <w:tabs>
          <w:tab w:val="left" w:pos="536"/>
        </w:tabs>
        <w:ind w:left="567" w:firstLine="426"/>
        <w:jc w:val="both"/>
        <w:rPr>
          <w:szCs w:val="22"/>
        </w:rPr>
      </w:pPr>
      <w:r>
        <w:rPr>
          <w:szCs w:val="22"/>
        </w:rPr>
        <w:t xml:space="preserve">4.1.1. В </w:t>
      </w:r>
      <w:r>
        <w:t xml:space="preserve">МБДОУ «Детский сад № 130» </w:t>
      </w:r>
      <w:r>
        <w:rPr>
          <w:szCs w:val="22"/>
        </w:rPr>
        <w:t xml:space="preserve">устанавливается пятидневная рабочая неделя с </w:t>
      </w:r>
      <w:r>
        <w:rPr>
          <w:spacing w:val="-3"/>
          <w:szCs w:val="22"/>
        </w:rPr>
        <w:t xml:space="preserve">двумя </w:t>
      </w:r>
      <w:r>
        <w:rPr>
          <w:szCs w:val="22"/>
        </w:rPr>
        <w:t xml:space="preserve">выходными днями: суббота, воскресенье. </w:t>
      </w:r>
    </w:p>
    <w:p w:rsidR="000F659C" w:rsidRDefault="000F659C" w:rsidP="000F659C">
      <w:pPr>
        <w:tabs>
          <w:tab w:val="left" w:pos="536"/>
        </w:tabs>
        <w:ind w:left="567" w:firstLine="426"/>
        <w:jc w:val="both"/>
        <w:rPr>
          <w:szCs w:val="22"/>
        </w:rPr>
      </w:pPr>
      <w:r>
        <w:rPr>
          <w:szCs w:val="22"/>
        </w:rPr>
        <w:t xml:space="preserve">Режим работы </w:t>
      </w:r>
      <w:r>
        <w:t xml:space="preserve">МБДОУ «Детский сад № 130» </w:t>
      </w:r>
      <w:r>
        <w:rPr>
          <w:szCs w:val="22"/>
        </w:rPr>
        <w:t>с 10,5 часовым пребыванием (10 групп) с 7.30 до 18.00.</w:t>
      </w:r>
    </w:p>
    <w:p w:rsidR="000F659C" w:rsidRDefault="000F659C" w:rsidP="000F659C">
      <w:pPr>
        <w:tabs>
          <w:tab w:val="left" w:pos="536"/>
        </w:tabs>
        <w:ind w:left="567" w:firstLine="426"/>
        <w:jc w:val="both"/>
        <w:rPr>
          <w:b/>
          <w:szCs w:val="22"/>
        </w:rPr>
      </w:pPr>
      <w:r>
        <w:rPr>
          <w:szCs w:val="22"/>
        </w:rPr>
        <w:t xml:space="preserve">4.1.2. Особенности режима рабочего времени и времени отдыха педагогических и других работников </w:t>
      </w:r>
      <w:r>
        <w:t xml:space="preserve">МБДОУ «Детский сад № 130» </w:t>
      </w:r>
      <w:r>
        <w:rPr>
          <w:szCs w:val="22"/>
        </w:rPr>
        <w:t>устанавливаются в соответствии с трудовым законодательством, нормативными правовыми актами Российской Федерации.</w:t>
      </w:r>
    </w:p>
    <w:p w:rsidR="000F659C" w:rsidRDefault="000F659C" w:rsidP="000F659C">
      <w:pPr>
        <w:tabs>
          <w:tab w:val="left" w:pos="536"/>
        </w:tabs>
        <w:ind w:left="567" w:firstLine="426"/>
        <w:jc w:val="both"/>
        <w:rPr>
          <w:szCs w:val="22"/>
        </w:rPr>
      </w:pPr>
      <w:r>
        <w:rPr>
          <w:szCs w:val="22"/>
        </w:rPr>
        <w:t xml:space="preserve">Режим рабочего времени и времени отдыха педагогических и других работников </w:t>
      </w:r>
      <w:r>
        <w:t>МБДОУ «Детский сад № 130»</w:t>
      </w:r>
      <w:r>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0F659C" w:rsidRDefault="000F659C" w:rsidP="000F659C">
      <w:pPr>
        <w:tabs>
          <w:tab w:val="left" w:pos="0"/>
        </w:tabs>
        <w:spacing w:before="1"/>
        <w:ind w:left="567" w:firstLine="426"/>
        <w:contextualSpacing/>
        <w:jc w:val="both"/>
        <w:rPr>
          <w:szCs w:val="22"/>
        </w:rPr>
      </w:pPr>
      <w:r>
        <w:rPr>
          <w:szCs w:val="22"/>
        </w:rPr>
        <w:t xml:space="preserve">4.1.3. Нормальная продолжительность рабочего времени не может превышать 40 часов в неделю. </w:t>
      </w:r>
    </w:p>
    <w:p w:rsidR="000F659C" w:rsidRDefault="000F659C" w:rsidP="000F659C">
      <w:pPr>
        <w:tabs>
          <w:tab w:val="left" w:pos="536"/>
        </w:tabs>
        <w:ind w:left="567" w:firstLine="426"/>
        <w:jc w:val="both"/>
        <w:rPr>
          <w:b/>
          <w:szCs w:val="22"/>
        </w:rPr>
      </w:pPr>
      <w:r>
        <w:rPr>
          <w:szCs w:val="22"/>
        </w:rPr>
        <w:t>Сокращенная продолжительность рабочего времени устанавливается (ст. 92 ТК РФ):</w:t>
      </w:r>
    </w:p>
    <w:p w:rsidR="000F659C" w:rsidRDefault="000F659C" w:rsidP="00937A3F">
      <w:pPr>
        <w:numPr>
          <w:ilvl w:val="0"/>
          <w:numId w:val="128"/>
        </w:numPr>
        <w:tabs>
          <w:tab w:val="left" w:pos="0"/>
        </w:tabs>
        <w:spacing w:after="200"/>
        <w:ind w:left="567" w:firstLine="473"/>
        <w:contextualSpacing/>
        <w:jc w:val="both"/>
        <w:rPr>
          <w:szCs w:val="22"/>
        </w:rPr>
      </w:pPr>
      <w:r>
        <w:rPr>
          <w:szCs w:val="22"/>
        </w:rPr>
        <w:t xml:space="preserve">для работников в возрасте </w:t>
      </w:r>
      <w:r>
        <w:rPr>
          <w:spacing w:val="-4"/>
          <w:szCs w:val="22"/>
        </w:rPr>
        <w:t xml:space="preserve">до </w:t>
      </w:r>
      <w:r>
        <w:rPr>
          <w:szCs w:val="22"/>
        </w:rPr>
        <w:t>шестнадцати лет – не более 24 часов в неделю;</w:t>
      </w:r>
    </w:p>
    <w:p w:rsidR="000F659C" w:rsidRDefault="000F659C" w:rsidP="00937A3F">
      <w:pPr>
        <w:numPr>
          <w:ilvl w:val="0"/>
          <w:numId w:val="128"/>
        </w:numPr>
        <w:tabs>
          <w:tab w:val="left" w:pos="0"/>
        </w:tabs>
        <w:spacing w:before="45" w:after="200"/>
        <w:ind w:left="567" w:right="108" w:firstLine="473"/>
        <w:contextualSpacing/>
        <w:jc w:val="both"/>
        <w:rPr>
          <w:szCs w:val="22"/>
        </w:rPr>
      </w:pPr>
      <w:r>
        <w:rPr>
          <w:szCs w:val="22"/>
        </w:rPr>
        <w:t>для работников в возрасте от шестнадцати до восемнадцати лет – не более 35 часов в неделю;</w:t>
      </w:r>
    </w:p>
    <w:p w:rsidR="000F659C" w:rsidRDefault="000F659C" w:rsidP="00937A3F">
      <w:pPr>
        <w:numPr>
          <w:ilvl w:val="0"/>
          <w:numId w:val="128"/>
        </w:numPr>
        <w:tabs>
          <w:tab w:val="left" w:pos="0"/>
        </w:tabs>
        <w:spacing w:before="1" w:after="200"/>
        <w:ind w:left="567" w:firstLine="473"/>
        <w:contextualSpacing/>
        <w:jc w:val="both"/>
        <w:rPr>
          <w:szCs w:val="22"/>
        </w:rPr>
      </w:pPr>
      <w:r>
        <w:rPr>
          <w:szCs w:val="22"/>
        </w:rPr>
        <w:t>для работников, являющихся инвалидами 1 или 2 группы, - не более 35 часов в неделю;</w:t>
      </w:r>
    </w:p>
    <w:p w:rsidR="000F659C" w:rsidRDefault="000F659C" w:rsidP="00937A3F">
      <w:pPr>
        <w:numPr>
          <w:ilvl w:val="0"/>
          <w:numId w:val="128"/>
        </w:numPr>
        <w:spacing w:after="200"/>
        <w:ind w:left="567" w:firstLine="425"/>
        <w:contextualSpacing/>
        <w:jc w:val="both"/>
      </w:pPr>
      <w:r>
        <w:t>для медицинских работников устанавливается сокращенная продолжительность рабочего времени не более 39 часов в неделю (ст.350 ТК РФ).</w:t>
      </w:r>
    </w:p>
    <w:p w:rsidR="000F659C" w:rsidRDefault="000F659C" w:rsidP="00937A3F">
      <w:pPr>
        <w:numPr>
          <w:ilvl w:val="0"/>
          <w:numId w:val="128"/>
        </w:numPr>
        <w:spacing w:after="200"/>
        <w:ind w:left="567" w:firstLine="425"/>
        <w:contextualSpacing/>
        <w:jc w:val="both"/>
      </w:pPr>
      <w:r>
        <w:rPr>
          <w:szCs w:val="22"/>
        </w:rPr>
        <w:t>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rsidR="000F659C" w:rsidRDefault="000F659C" w:rsidP="000F659C">
      <w:pPr>
        <w:tabs>
          <w:tab w:val="left" w:pos="0"/>
        </w:tabs>
        <w:spacing w:before="1" w:after="200"/>
        <w:ind w:left="567" w:firstLine="426"/>
        <w:contextualSpacing/>
        <w:jc w:val="both"/>
        <w:rPr>
          <w:szCs w:val="22"/>
        </w:rPr>
      </w:pPr>
      <w:r>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t xml:space="preserve"> для медицинских работников – 39 часов в неделю.</w:t>
      </w:r>
    </w:p>
    <w:p w:rsidR="000F659C" w:rsidRDefault="000F659C" w:rsidP="000F659C">
      <w:pPr>
        <w:tabs>
          <w:tab w:val="left" w:pos="0"/>
        </w:tabs>
        <w:spacing w:before="1"/>
        <w:ind w:left="567" w:firstLine="426"/>
        <w:contextualSpacing/>
        <w:jc w:val="both"/>
        <w:rPr>
          <w:szCs w:val="22"/>
        </w:rPr>
      </w:pPr>
      <w:r>
        <w:rPr>
          <w:szCs w:val="22"/>
        </w:rPr>
        <w:t>4.1.5. Продолжительность рабочего дня педагогических работников:</w:t>
      </w:r>
    </w:p>
    <w:p w:rsidR="000F659C" w:rsidRDefault="000F659C" w:rsidP="00937A3F">
      <w:pPr>
        <w:numPr>
          <w:ilvl w:val="0"/>
          <w:numId w:val="129"/>
        </w:numPr>
        <w:tabs>
          <w:tab w:val="left" w:pos="0"/>
        </w:tabs>
        <w:spacing w:before="1" w:after="200"/>
        <w:ind w:left="567" w:firstLine="426"/>
        <w:contextualSpacing/>
        <w:jc w:val="both"/>
        <w:rPr>
          <w:szCs w:val="22"/>
        </w:rPr>
      </w:pPr>
      <w:r>
        <w:rPr>
          <w:szCs w:val="22"/>
        </w:rPr>
        <w:t>для старшего воспитателя и воспитателей определяется из расчёта 36 часов в неделю;</w:t>
      </w:r>
    </w:p>
    <w:p w:rsidR="000F659C" w:rsidRDefault="000F659C" w:rsidP="00937A3F">
      <w:pPr>
        <w:numPr>
          <w:ilvl w:val="0"/>
          <w:numId w:val="129"/>
        </w:numPr>
        <w:shd w:val="clear" w:color="auto" w:fill="FFFFFF"/>
        <w:tabs>
          <w:tab w:val="left" w:pos="709"/>
        </w:tabs>
        <w:spacing w:after="200"/>
        <w:ind w:left="567" w:right="300" w:firstLine="426"/>
        <w:contextualSpacing/>
        <w:jc w:val="both"/>
        <w:textAlignment w:val="baseline"/>
        <w:rPr>
          <w:color w:val="222222"/>
        </w:rPr>
      </w:pPr>
      <w:r>
        <w:rPr>
          <w:color w:val="222222"/>
        </w:rPr>
        <w:t xml:space="preserve">для воспитателей группы с туберкулезной интоксикацией – </w:t>
      </w:r>
      <w:r>
        <w:t>30 часов в неделю</w:t>
      </w:r>
      <w:r>
        <w:rPr>
          <w:color w:val="222222"/>
        </w:rPr>
        <w:t>;</w:t>
      </w:r>
    </w:p>
    <w:p w:rsidR="000F659C" w:rsidRDefault="000F659C" w:rsidP="00937A3F">
      <w:pPr>
        <w:numPr>
          <w:ilvl w:val="0"/>
          <w:numId w:val="129"/>
        </w:numPr>
        <w:tabs>
          <w:tab w:val="left" w:pos="0"/>
        </w:tabs>
        <w:spacing w:before="1" w:after="200"/>
        <w:ind w:left="567" w:firstLine="426"/>
        <w:contextualSpacing/>
        <w:jc w:val="both"/>
        <w:rPr>
          <w:szCs w:val="22"/>
        </w:rPr>
      </w:pPr>
      <w:r>
        <w:rPr>
          <w:szCs w:val="22"/>
        </w:rPr>
        <w:lastRenderedPageBreak/>
        <w:t>для педагога-психолога – 36 часов в неделю;</w:t>
      </w:r>
    </w:p>
    <w:p w:rsidR="000F659C" w:rsidRDefault="000F659C" w:rsidP="00937A3F">
      <w:pPr>
        <w:numPr>
          <w:ilvl w:val="0"/>
          <w:numId w:val="129"/>
        </w:numPr>
        <w:tabs>
          <w:tab w:val="left" w:pos="0"/>
        </w:tabs>
        <w:spacing w:before="1" w:after="200"/>
        <w:ind w:left="567" w:firstLine="426"/>
        <w:contextualSpacing/>
        <w:jc w:val="both"/>
        <w:rPr>
          <w:szCs w:val="22"/>
        </w:rPr>
      </w:pPr>
      <w:r>
        <w:rPr>
          <w:szCs w:val="22"/>
        </w:rPr>
        <w:t>для музыкального руководителя – 24 часа в неделю;</w:t>
      </w:r>
    </w:p>
    <w:p w:rsidR="000F659C" w:rsidRDefault="000F659C" w:rsidP="00937A3F">
      <w:pPr>
        <w:numPr>
          <w:ilvl w:val="0"/>
          <w:numId w:val="129"/>
        </w:numPr>
        <w:tabs>
          <w:tab w:val="left" w:pos="0"/>
        </w:tabs>
        <w:spacing w:before="1" w:after="200"/>
        <w:ind w:left="567" w:firstLine="426"/>
        <w:contextualSpacing/>
        <w:jc w:val="both"/>
        <w:rPr>
          <w:szCs w:val="22"/>
        </w:rPr>
      </w:pPr>
      <w:r>
        <w:rPr>
          <w:szCs w:val="22"/>
        </w:rPr>
        <w:t>для учителя-логопеда – 20 часов в неделю.</w:t>
      </w:r>
    </w:p>
    <w:p w:rsidR="000F659C" w:rsidRDefault="000F659C" w:rsidP="000F659C">
      <w:pPr>
        <w:tabs>
          <w:tab w:val="left" w:pos="0"/>
        </w:tabs>
        <w:spacing w:before="1"/>
        <w:ind w:left="567" w:firstLine="426"/>
        <w:contextualSpacing/>
        <w:jc w:val="both"/>
        <w:rPr>
          <w:szCs w:val="22"/>
        </w:rPr>
      </w:pPr>
      <w:r>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t xml:space="preserve">МБДОУ «Детский сад № 130» </w:t>
      </w:r>
      <w:r>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0F659C" w:rsidRDefault="000F659C" w:rsidP="000F659C">
      <w:pPr>
        <w:tabs>
          <w:tab w:val="left" w:pos="0"/>
        </w:tabs>
        <w:spacing w:before="1"/>
        <w:ind w:left="567" w:firstLine="426"/>
        <w:contextualSpacing/>
        <w:jc w:val="both"/>
        <w:rPr>
          <w:color w:val="5F497A"/>
          <w:szCs w:val="22"/>
        </w:rPr>
      </w:pPr>
      <w:r>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0F659C" w:rsidRDefault="000F659C" w:rsidP="00937A3F">
      <w:pPr>
        <w:numPr>
          <w:ilvl w:val="0"/>
          <w:numId w:val="130"/>
        </w:numPr>
        <w:tabs>
          <w:tab w:val="left" w:pos="579"/>
        </w:tabs>
        <w:spacing w:before="40" w:after="200"/>
        <w:ind w:left="567" w:right="115" w:firstLine="426"/>
        <w:contextualSpacing/>
        <w:jc w:val="both"/>
        <w:rPr>
          <w:szCs w:val="22"/>
        </w:rPr>
      </w:pPr>
      <w:r>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0F659C" w:rsidRDefault="000F659C" w:rsidP="00937A3F">
      <w:pPr>
        <w:numPr>
          <w:ilvl w:val="0"/>
          <w:numId w:val="130"/>
        </w:numPr>
        <w:tabs>
          <w:tab w:val="left" w:pos="291"/>
        </w:tabs>
        <w:spacing w:before="7" w:after="200"/>
        <w:ind w:left="567" w:right="112" w:firstLine="426"/>
        <w:contextualSpacing/>
        <w:jc w:val="both"/>
        <w:rPr>
          <w:szCs w:val="22"/>
        </w:rPr>
      </w:pPr>
      <w:r>
        <w:rPr>
          <w:szCs w:val="22"/>
        </w:rPr>
        <w:t>организацию и проведение методической и консультативной помощи родителям (законным представителям);</w:t>
      </w:r>
    </w:p>
    <w:p w:rsidR="000F659C" w:rsidRDefault="000F659C" w:rsidP="00937A3F">
      <w:pPr>
        <w:numPr>
          <w:ilvl w:val="0"/>
          <w:numId w:val="130"/>
        </w:numPr>
        <w:tabs>
          <w:tab w:val="left" w:pos="378"/>
        </w:tabs>
        <w:spacing w:after="200"/>
        <w:ind w:left="567" w:right="116" w:firstLine="426"/>
        <w:contextualSpacing/>
        <w:jc w:val="both"/>
        <w:rPr>
          <w:szCs w:val="22"/>
        </w:rPr>
      </w:pPr>
      <w:r>
        <w:rPr>
          <w:szCs w:val="22"/>
        </w:rPr>
        <w:t xml:space="preserve">время, затрачиваемое непосредственно на подготовку к работе по обучению и воспитанию воспитанников, изучению </w:t>
      </w:r>
      <w:r>
        <w:rPr>
          <w:spacing w:val="2"/>
          <w:szCs w:val="22"/>
        </w:rPr>
        <w:t xml:space="preserve">их </w:t>
      </w:r>
      <w:r>
        <w:rPr>
          <w:szCs w:val="22"/>
        </w:rPr>
        <w:t>индивидуальных способностей, интересов и склонностей, а также их семейных обстоятельств и жилищно-бытовых условий.</w:t>
      </w:r>
    </w:p>
    <w:p w:rsidR="000F659C" w:rsidRDefault="000F659C" w:rsidP="000F659C">
      <w:pPr>
        <w:tabs>
          <w:tab w:val="left" w:pos="536"/>
        </w:tabs>
        <w:ind w:left="567" w:firstLine="426"/>
        <w:jc w:val="both"/>
        <w:rPr>
          <w:szCs w:val="22"/>
        </w:rPr>
      </w:pPr>
      <w:r>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F659C" w:rsidRDefault="000F659C" w:rsidP="000F659C">
      <w:pPr>
        <w:tabs>
          <w:tab w:val="left" w:pos="851"/>
        </w:tabs>
        <w:ind w:left="567" w:right="-1" w:firstLine="426"/>
        <w:contextualSpacing/>
        <w:jc w:val="both"/>
        <w:rPr>
          <w:szCs w:val="22"/>
        </w:rPr>
      </w:pPr>
      <w:r>
        <w:rPr>
          <w:szCs w:val="22"/>
        </w:rPr>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F659C" w:rsidRDefault="000F659C" w:rsidP="000F659C">
      <w:pPr>
        <w:tabs>
          <w:tab w:val="left" w:pos="851"/>
        </w:tabs>
        <w:ind w:left="567" w:right="-1" w:firstLine="426"/>
        <w:contextualSpacing/>
        <w:jc w:val="both"/>
        <w:rPr>
          <w:szCs w:val="22"/>
        </w:rPr>
      </w:pPr>
      <w:r>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0F659C" w:rsidRDefault="000F659C" w:rsidP="000F659C">
      <w:pPr>
        <w:tabs>
          <w:tab w:val="left" w:pos="851"/>
        </w:tabs>
        <w:ind w:left="567" w:right="-1" w:firstLine="426"/>
        <w:contextualSpacing/>
        <w:jc w:val="both"/>
        <w:rPr>
          <w:szCs w:val="22"/>
        </w:rPr>
      </w:pPr>
      <w:r>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0F659C" w:rsidRDefault="000F659C" w:rsidP="000F659C">
      <w:pPr>
        <w:tabs>
          <w:tab w:val="left" w:pos="851"/>
        </w:tabs>
        <w:ind w:left="567" w:right="-1" w:firstLine="426"/>
        <w:contextualSpacing/>
        <w:jc w:val="both"/>
        <w:rPr>
          <w:szCs w:val="22"/>
        </w:rPr>
      </w:pPr>
      <w:r>
        <w:rPr>
          <w:szCs w:val="22"/>
        </w:rPr>
        <w:t xml:space="preserve">4.1.9. Режим работы руководителя </w:t>
      </w:r>
      <w:r>
        <w:t xml:space="preserve">МБДОУ «Детский сад № 130» </w:t>
      </w:r>
      <w:r>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0F659C" w:rsidRDefault="000F659C" w:rsidP="000F659C">
      <w:pPr>
        <w:tabs>
          <w:tab w:val="left" w:pos="851"/>
        </w:tabs>
        <w:ind w:left="567" w:right="-1" w:firstLine="426"/>
        <w:contextualSpacing/>
        <w:jc w:val="both"/>
        <w:rPr>
          <w:szCs w:val="22"/>
        </w:rPr>
      </w:pPr>
      <w:r>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0F659C" w:rsidRDefault="000F659C" w:rsidP="000F659C">
      <w:pPr>
        <w:ind w:left="567" w:right="-1" w:firstLine="426"/>
        <w:contextualSpacing/>
        <w:jc w:val="both"/>
      </w:pPr>
      <w:bookmarkStart w:id="82" w:name="sub_1114"/>
      <w:r>
        <w:t xml:space="preserve">В соответствии с </w:t>
      </w:r>
      <w:hyperlink r:id="rId69" w:history="1">
        <w:r>
          <w:rPr>
            <w:rStyle w:val="a3"/>
          </w:rPr>
          <w:t>частью первой ст. 112</w:t>
        </w:r>
      </w:hyperlink>
      <w:r>
        <w:t xml:space="preserve"> ТК РФ, </w:t>
      </w:r>
      <w:hyperlink r:id="rId70" w:history="1">
        <w:r>
          <w:rPr>
            <w:rStyle w:val="a3"/>
          </w:rPr>
          <w:t>Законом</w:t>
        </w:r>
      </w:hyperlink>
      <w:r>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82"/>
    <w:p w:rsidR="000F659C" w:rsidRDefault="000F659C" w:rsidP="000F659C">
      <w:pPr>
        <w:widowControl w:val="0"/>
        <w:autoSpaceDE w:val="0"/>
        <w:autoSpaceDN w:val="0"/>
        <w:adjustRightInd w:val="0"/>
        <w:ind w:left="567" w:right="-1" w:firstLine="426"/>
        <w:contextualSpacing/>
        <w:jc w:val="both"/>
      </w:pPr>
      <w:r>
        <w:rPr>
          <w:bCs/>
        </w:rPr>
        <w:t>1, 2, 3, 4,</w:t>
      </w:r>
      <w:r>
        <w:t xml:space="preserve"> </w:t>
      </w:r>
      <w:r>
        <w:rPr>
          <w:bCs/>
        </w:rPr>
        <w:t xml:space="preserve">5, 6 </w:t>
      </w:r>
      <w:r>
        <w:t>и</w:t>
      </w:r>
      <w:r>
        <w:rPr>
          <w:bCs/>
        </w:rPr>
        <w:t xml:space="preserve"> 8 января</w:t>
      </w:r>
      <w:r>
        <w:t xml:space="preserve"> - Новогодние каникулы;</w:t>
      </w:r>
    </w:p>
    <w:p w:rsidR="000F659C" w:rsidRDefault="000F659C" w:rsidP="000F659C">
      <w:pPr>
        <w:widowControl w:val="0"/>
        <w:autoSpaceDE w:val="0"/>
        <w:autoSpaceDN w:val="0"/>
        <w:adjustRightInd w:val="0"/>
        <w:ind w:left="567" w:right="-1" w:firstLine="426"/>
        <w:contextualSpacing/>
        <w:jc w:val="both"/>
      </w:pPr>
      <w:r>
        <w:rPr>
          <w:bCs/>
        </w:rPr>
        <w:t>7 января</w:t>
      </w:r>
      <w:r>
        <w:t xml:space="preserve"> - Рождество Христово;</w:t>
      </w:r>
    </w:p>
    <w:p w:rsidR="000F659C" w:rsidRDefault="000F659C" w:rsidP="000F659C">
      <w:pPr>
        <w:widowControl w:val="0"/>
        <w:autoSpaceDE w:val="0"/>
        <w:autoSpaceDN w:val="0"/>
        <w:adjustRightInd w:val="0"/>
        <w:ind w:left="567" w:right="-1" w:firstLine="426"/>
        <w:contextualSpacing/>
        <w:jc w:val="both"/>
      </w:pPr>
      <w:r>
        <w:rPr>
          <w:bCs/>
        </w:rPr>
        <w:t>23 февраля</w:t>
      </w:r>
      <w:r>
        <w:t xml:space="preserve"> - День защитника Отечества;</w:t>
      </w:r>
    </w:p>
    <w:p w:rsidR="000F659C" w:rsidRDefault="000F659C" w:rsidP="000F659C">
      <w:pPr>
        <w:widowControl w:val="0"/>
        <w:autoSpaceDE w:val="0"/>
        <w:autoSpaceDN w:val="0"/>
        <w:adjustRightInd w:val="0"/>
        <w:ind w:left="567" w:right="-1" w:firstLine="426"/>
        <w:contextualSpacing/>
        <w:jc w:val="both"/>
      </w:pPr>
      <w:r>
        <w:rPr>
          <w:bCs/>
        </w:rPr>
        <w:t>8 марта</w:t>
      </w:r>
      <w:r>
        <w:t xml:space="preserve"> - Международный женский день;</w:t>
      </w:r>
    </w:p>
    <w:p w:rsidR="000F659C" w:rsidRDefault="000F659C" w:rsidP="000F659C">
      <w:pPr>
        <w:widowControl w:val="0"/>
        <w:autoSpaceDE w:val="0"/>
        <w:autoSpaceDN w:val="0"/>
        <w:adjustRightInd w:val="0"/>
        <w:ind w:left="567" w:right="-1" w:firstLine="426"/>
        <w:contextualSpacing/>
        <w:jc w:val="both"/>
      </w:pPr>
      <w:r>
        <w:rPr>
          <w:bCs/>
        </w:rPr>
        <w:t>1 мая</w:t>
      </w:r>
      <w:r>
        <w:t xml:space="preserve"> - Праздник Весны и Труда;</w:t>
      </w:r>
    </w:p>
    <w:p w:rsidR="000F659C" w:rsidRDefault="000F659C" w:rsidP="000F659C">
      <w:pPr>
        <w:widowControl w:val="0"/>
        <w:autoSpaceDE w:val="0"/>
        <w:autoSpaceDN w:val="0"/>
        <w:adjustRightInd w:val="0"/>
        <w:ind w:left="567" w:right="-1" w:firstLine="426"/>
        <w:contextualSpacing/>
        <w:jc w:val="both"/>
      </w:pPr>
      <w:r>
        <w:rPr>
          <w:bCs/>
        </w:rPr>
        <w:t>9 мая</w:t>
      </w:r>
      <w:r>
        <w:t xml:space="preserve"> - День Победы;</w:t>
      </w:r>
    </w:p>
    <w:p w:rsidR="000F659C" w:rsidRDefault="000F659C" w:rsidP="000F659C">
      <w:pPr>
        <w:widowControl w:val="0"/>
        <w:autoSpaceDE w:val="0"/>
        <w:autoSpaceDN w:val="0"/>
        <w:adjustRightInd w:val="0"/>
        <w:ind w:left="567" w:right="-1" w:firstLine="426"/>
        <w:contextualSpacing/>
        <w:jc w:val="both"/>
      </w:pPr>
      <w:r>
        <w:rPr>
          <w:bCs/>
        </w:rPr>
        <w:t>12 июня</w:t>
      </w:r>
      <w:r>
        <w:t xml:space="preserve"> - День России;</w:t>
      </w:r>
    </w:p>
    <w:p w:rsidR="000F659C" w:rsidRDefault="000F659C" w:rsidP="000F659C">
      <w:pPr>
        <w:widowControl w:val="0"/>
        <w:autoSpaceDE w:val="0"/>
        <w:autoSpaceDN w:val="0"/>
        <w:adjustRightInd w:val="0"/>
        <w:ind w:left="567" w:right="-1" w:firstLine="426"/>
        <w:contextualSpacing/>
        <w:jc w:val="both"/>
      </w:pPr>
      <w:r>
        <w:rPr>
          <w:bCs/>
        </w:rPr>
        <w:t>30 августа</w:t>
      </w:r>
      <w:r>
        <w:t xml:space="preserve"> - День Республики Татарстан;</w:t>
      </w:r>
    </w:p>
    <w:p w:rsidR="000F659C" w:rsidRDefault="000F659C" w:rsidP="000F659C">
      <w:pPr>
        <w:widowControl w:val="0"/>
        <w:autoSpaceDE w:val="0"/>
        <w:autoSpaceDN w:val="0"/>
        <w:adjustRightInd w:val="0"/>
        <w:ind w:left="567" w:right="-1" w:firstLine="426"/>
        <w:contextualSpacing/>
        <w:jc w:val="both"/>
      </w:pPr>
      <w:r>
        <w:rPr>
          <w:bCs/>
        </w:rPr>
        <w:t>4 ноября</w:t>
      </w:r>
      <w:r>
        <w:t xml:space="preserve"> - День народного единства;</w:t>
      </w:r>
    </w:p>
    <w:p w:rsidR="000F659C" w:rsidRDefault="000F659C" w:rsidP="000F659C">
      <w:pPr>
        <w:widowControl w:val="0"/>
        <w:autoSpaceDE w:val="0"/>
        <w:autoSpaceDN w:val="0"/>
        <w:adjustRightInd w:val="0"/>
        <w:ind w:left="567" w:right="-1" w:firstLine="426"/>
        <w:contextualSpacing/>
        <w:jc w:val="both"/>
      </w:pPr>
      <w:r>
        <w:rPr>
          <w:bCs/>
        </w:rPr>
        <w:t>6 ноября</w:t>
      </w:r>
      <w:r>
        <w:t xml:space="preserve"> - День Конституции Республики Татарстан;</w:t>
      </w:r>
    </w:p>
    <w:p w:rsidR="000F659C" w:rsidRDefault="000F659C" w:rsidP="000F659C">
      <w:pPr>
        <w:widowControl w:val="0"/>
        <w:autoSpaceDE w:val="0"/>
        <w:autoSpaceDN w:val="0"/>
        <w:adjustRightInd w:val="0"/>
        <w:ind w:left="567" w:right="-1" w:firstLine="426"/>
        <w:contextualSpacing/>
        <w:jc w:val="both"/>
      </w:pPr>
      <w:r>
        <w:t>Ураза-байрам;</w:t>
      </w:r>
    </w:p>
    <w:p w:rsidR="000F659C" w:rsidRDefault="000F659C" w:rsidP="000F659C">
      <w:pPr>
        <w:widowControl w:val="0"/>
        <w:autoSpaceDE w:val="0"/>
        <w:autoSpaceDN w:val="0"/>
        <w:adjustRightInd w:val="0"/>
        <w:ind w:left="567" w:right="-1" w:firstLine="426"/>
        <w:contextualSpacing/>
        <w:jc w:val="both"/>
      </w:pPr>
      <w:r>
        <w:lastRenderedPageBreak/>
        <w:t>Курбан-байрам.</w:t>
      </w:r>
    </w:p>
    <w:p w:rsidR="000F659C" w:rsidRDefault="000F659C" w:rsidP="000F659C">
      <w:pPr>
        <w:widowControl w:val="0"/>
        <w:autoSpaceDE w:val="0"/>
        <w:autoSpaceDN w:val="0"/>
        <w:adjustRightInd w:val="0"/>
        <w:ind w:left="567" w:right="-1" w:firstLine="426"/>
        <w:contextualSpacing/>
        <w:jc w:val="both"/>
      </w:pPr>
      <w: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F659C" w:rsidRDefault="000F659C" w:rsidP="000F659C">
      <w:pPr>
        <w:widowControl w:val="0"/>
        <w:autoSpaceDE w:val="0"/>
        <w:autoSpaceDN w:val="0"/>
        <w:adjustRightInd w:val="0"/>
        <w:ind w:left="567" w:right="-1" w:firstLine="426"/>
        <w:contextualSpacing/>
        <w:jc w:val="both"/>
      </w:pPr>
      <w: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F659C" w:rsidRDefault="000F659C" w:rsidP="000F659C">
      <w:pPr>
        <w:tabs>
          <w:tab w:val="left" w:pos="851"/>
        </w:tabs>
        <w:ind w:left="567" w:right="116" w:firstLine="426"/>
        <w:contextualSpacing/>
        <w:jc w:val="both"/>
        <w:rPr>
          <w:szCs w:val="22"/>
        </w:rPr>
      </w:pPr>
      <w:r>
        <w:rPr>
          <w:szCs w:val="22"/>
        </w:rPr>
        <w:t xml:space="preserve">4.1.11. В соответствии </w:t>
      </w:r>
      <w:r>
        <w:rPr>
          <w:spacing w:val="-3"/>
          <w:szCs w:val="22"/>
        </w:rPr>
        <w:t xml:space="preserve">со </w:t>
      </w:r>
      <w:r>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Pr>
          <w:spacing w:val="-3"/>
          <w:szCs w:val="22"/>
        </w:rPr>
        <w:t xml:space="preserve">могут </w:t>
      </w:r>
      <w:r>
        <w:rPr>
          <w:szCs w:val="22"/>
        </w:rPr>
        <w:t>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0F659C" w:rsidRDefault="000F659C" w:rsidP="000F659C">
      <w:pPr>
        <w:widowControl w:val="0"/>
        <w:autoSpaceDE w:val="0"/>
        <w:autoSpaceDN w:val="0"/>
        <w:adjustRightInd w:val="0"/>
        <w:ind w:left="567" w:firstLine="426"/>
        <w:jc w:val="both"/>
      </w:pPr>
      <w:r>
        <w:t xml:space="preserve">Ненормированный рабочий день устанавливается работникам следующих должностей: </w:t>
      </w:r>
    </w:p>
    <w:p w:rsidR="000F659C" w:rsidRDefault="000F659C" w:rsidP="00937A3F">
      <w:pPr>
        <w:widowControl w:val="0"/>
        <w:numPr>
          <w:ilvl w:val="0"/>
          <w:numId w:val="131"/>
        </w:numPr>
        <w:autoSpaceDE w:val="0"/>
        <w:autoSpaceDN w:val="0"/>
        <w:adjustRightInd w:val="0"/>
        <w:spacing w:after="200"/>
        <w:ind w:left="567" w:firstLine="426"/>
        <w:contextualSpacing/>
        <w:jc w:val="both"/>
      </w:pPr>
      <w:r>
        <w:t>заместитель заведующего по хозяйственной работе,</w:t>
      </w:r>
    </w:p>
    <w:p w:rsidR="000F659C" w:rsidRDefault="000F659C" w:rsidP="00937A3F">
      <w:pPr>
        <w:widowControl w:val="0"/>
        <w:numPr>
          <w:ilvl w:val="0"/>
          <w:numId w:val="131"/>
        </w:numPr>
        <w:autoSpaceDE w:val="0"/>
        <w:autoSpaceDN w:val="0"/>
        <w:adjustRightInd w:val="0"/>
        <w:spacing w:after="200"/>
        <w:ind w:left="567" w:firstLine="426"/>
        <w:contextualSpacing/>
        <w:jc w:val="both"/>
      </w:pPr>
      <w:r>
        <w:t>секретарь,</w:t>
      </w:r>
    </w:p>
    <w:p w:rsidR="000F659C" w:rsidRDefault="000F659C" w:rsidP="00937A3F">
      <w:pPr>
        <w:widowControl w:val="0"/>
        <w:numPr>
          <w:ilvl w:val="0"/>
          <w:numId w:val="131"/>
        </w:numPr>
        <w:autoSpaceDE w:val="0"/>
        <w:autoSpaceDN w:val="0"/>
        <w:adjustRightInd w:val="0"/>
        <w:spacing w:after="200"/>
        <w:ind w:left="567" w:firstLine="426"/>
        <w:contextualSpacing/>
        <w:jc w:val="both"/>
      </w:pPr>
      <w:r>
        <w:t>кладовщик.</w:t>
      </w:r>
    </w:p>
    <w:p w:rsidR="000F659C" w:rsidRDefault="000F659C" w:rsidP="000F659C">
      <w:pPr>
        <w:widowControl w:val="0"/>
        <w:autoSpaceDE w:val="0"/>
        <w:autoSpaceDN w:val="0"/>
        <w:adjustRightInd w:val="0"/>
        <w:spacing w:after="200"/>
        <w:ind w:left="567" w:firstLine="425"/>
        <w:contextualSpacing/>
        <w:jc w:val="both"/>
      </w:pPr>
      <w:r>
        <w:t xml:space="preserve">Ненормированный рабочий день Работнику устанавливается трудовыми договором. Ведется </w:t>
      </w:r>
      <w:r>
        <w:rPr>
          <w:color w:val="000000"/>
        </w:rPr>
        <w:t>Журнал учета рабочего времени, отработанного работником в режиме ненормированного рабочего дня.</w:t>
      </w:r>
    </w:p>
    <w:p w:rsidR="000F659C" w:rsidRDefault="000F659C" w:rsidP="000F659C">
      <w:pPr>
        <w:tabs>
          <w:tab w:val="left" w:pos="851"/>
        </w:tabs>
        <w:ind w:left="567" w:right="116" w:firstLine="426"/>
        <w:contextualSpacing/>
        <w:jc w:val="both"/>
        <w:rPr>
          <w:spacing w:val="-3"/>
          <w:szCs w:val="22"/>
        </w:rPr>
      </w:pPr>
      <w:r>
        <w:rPr>
          <w:szCs w:val="22"/>
        </w:rPr>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w:t>
      </w:r>
      <w:r>
        <w:rPr>
          <w:spacing w:val="-3"/>
          <w:szCs w:val="22"/>
        </w:rPr>
        <w:t xml:space="preserve">РФ и только </w:t>
      </w:r>
      <w:r>
        <w:rPr>
          <w:lang w:val="x-none" w:eastAsia="x-none"/>
        </w:rPr>
        <w:t>с предварительного согласия выборного органа первичной профсоюзной организации.</w:t>
      </w:r>
    </w:p>
    <w:p w:rsidR="000F659C" w:rsidRDefault="000F659C" w:rsidP="000F659C">
      <w:pPr>
        <w:tabs>
          <w:tab w:val="left" w:pos="851"/>
        </w:tabs>
        <w:ind w:left="567" w:right="116" w:firstLine="426"/>
        <w:contextualSpacing/>
        <w:jc w:val="both"/>
        <w:rPr>
          <w:szCs w:val="22"/>
        </w:rPr>
      </w:pPr>
      <w:r>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0F659C" w:rsidRDefault="000F659C" w:rsidP="000F659C">
      <w:pPr>
        <w:tabs>
          <w:tab w:val="left" w:pos="851"/>
        </w:tabs>
        <w:ind w:left="567" w:right="116" w:firstLine="426"/>
        <w:contextualSpacing/>
        <w:jc w:val="both"/>
        <w:rPr>
          <w:szCs w:val="22"/>
        </w:rPr>
      </w:pPr>
      <w:r>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0F659C" w:rsidRDefault="000F659C" w:rsidP="000F659C">
      <w:pPr>
        <w:tabs>
          <w:tab w:val="left" w:pos="851"/>
        </w:tabs>
        <w:ind w:left="567" w:right="116" w:firstLine="426"/>
        <w:contextualSpacing/>
        <w:jc w:val="both"/>
        <w:rPr>
          <w:szCs w:val="22"/>
        </w:rPr>
      </w:pPr>
      <w:r>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0F659C" w:rsidRDefault="000F659C" w:rsidP="000F659C">
      <w:pPr>
        <w:ind w:left="567" w:firstLine="426"/>
        <w:jc w:val="both"/>
      </w:pPr>
      <w:r>
        <w:rPr>
          <w:szCs w:val="22"/>
        </w:rPr>
        <w:t xml:space="preserve">4.1.14. </w:t>
      </w:r>
      <w:r>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F659C" w:rsidRDefault="000F659C" w:rsidP="000F659C">
      <w:pPr>
        <w:tabs>
          <w:tab w:val="left" w:pos="851"/>
        </w:tabs>
        <w:ind w:left="567" w:right="116" w:firstLine="426"/>
        <w:contextualSpacing/>
        <w:jc w:val="both"/>
        <w:rPr>
          <w:szCs w:val="22"/>
        </w:rPr>
      </w:pPr>
      <w:r>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0F659C" w:rsidRDefault="000F659C" w:rsidP="000F659C">
      <w:pPr>
        <w:tabs>
          <w:tab w:val="left" w:pos="851"/>
        </w:tabs>
        <w:ind w:left="567" w:right="116" w:firstLine="426"/>
        <w:contextualSpacing/>
        <w:jc w:val="both"/>
        <w:rPr>
          <w:szCs w:val="22"/>
        </w:rPr>
      </w:pPr>
      <w:r>
        <w:rPr>
          <w:szCs w:val="22"/>
        </w:rPr>
        <w:t>Графики сменности доводятся до сведения работников не позднее чем за один месяц до введения его в действие.</w:t>
      </w:r>
    </w:p>
    <w:p w:rsidR="000F659C" w:rsidRDefault="000F659C" w:rsidP="000F659C">
      <w:pPr>
        <w:tabs>
          <w:tab w:val="left" w:pos="851"/>
        </w:tabs>
        <w:ind w:left="567" w:right="116" w:firstLine="426"/>
        <w:contextualSpacing/>
        <w:jc w:val="both"/>
        <w:rPr>
          <w:szCs w:val="22"/>
        </w:rPr>
      </w:pPr>
      <w:r>
        <w:rPr>
          <w:szCs w:val="22"/>
        </w:rPr>
        <w:t xml:space="preserve">4.1.16. С учетом условий работы в </w:t>
      </w:r>
      <w:r>
        <w:t xml:space="preserve">МБДОУ «Детский сад № 130» </w:t>
      </w:r>
      <w:r>
        <w:rPr>
          <w:szCs w:val="22"/>
        </w:rPr>
        <w:t xml:space="preserve">в целом или при выполнении отдельных видов работ, когда не может быть соблюдена установленная для </w:t>
      </w:r>
      <w:r>
        <w:rPr>
          <w:szCs w:val="22"/>
        </w:rPr>
        <w:lastRenderedPageBreak/>
        <w:t xml:space="preserve">определенной категории работников ежедневная или еженедельная продолжительность рабочего времени, допускается введение суммированного </w:t>
      </w:r>
      <w:r>
        <w:rPr>
          <w:spacing w:val="-3"/>
          <w:szCs w:val="22"/>
        </w:rPr>
        <w:t xml:space="preserve">учета </w:t>
      </w:r>
      <w:r>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0F659C" w:rsidRDefault="000F659C" w:rsidP="000F659C">
      <w:pPr>
        <w:tabs>
          <w:tab w:val="left" w:pos="851"/>
        </w:tabs>
        <w:ind w:left="567" w:right="116" w:firstLine="426"/>
        <w:contextualSpacing/>
        <w:jc w:val="both"/>
        <w:rPr>
          <w:szCs w:val="22"/>
        </w:rPr>
      </w:pPr>
      <w:r>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0F659C" w:rsidRDefault="000F659C" w:rsidP="00937A3F">
      <w:pPr>
        <w:numPr>
          <w:ilvl w:val="0"/>
          <w:numId w:val="132"/>
        </w:numPr>
        <w:tabs>
          <w:tab w:val="left" w:pos="421"/>
        </w:tabs>
        <w:spacing w:before="4" w:after="200"/>
        <w:ind w:left="567" w:right="116" w:firstLine="426"/>
        <w:contextualSpacing/>
        <w:jc w:val="both"/>
        <w:rPr>
          <w:szCs w:val="22"/>
        </w:rPr>
      </w:pPr>
      <w:r>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0F659C" w:rsidRDefault="000F659C" w:rsidP="00937A3F">
      <w:pPr>
        <w:numPr>
          <w:ilvl w:val="0"/>
          <w:numId w:val="132"/>
        </w:numPr>
        <w:tabs>
          <w:tab w:val="left" w:pos="258"/>
        </w:tabs>
        <w:spacing w:after="200"/>
        <w:ind w:left="567" w:right="116" w:firstLine="426"/>
        <w:contextualSpacing/>
        <w:rPr>
          <w:szCs w:val="22"/>
        </w:rPr>
      </w:pPr>
      <w:r>
        <w:rPr>
          <w:szCs w:val="22"/>
        </w:rPr>
        <w:t xml:space="preserve">созывать собрания, заседания, совещания и другие мероприятия по общественным делам. </w:t>
      </w:r>
    </w:p>
    <w:p w:rsidR="000F659C" w:rsidRDefault="000F659C" w:rsidP="000F659C">
      <w:pPr>
        <w:tabs>
          <w:tab w:val="left" w:pos="258"/>
        </w:tabs>
        <w:ind w:left="567" w:right="116" w:firstLine="426"/>
        <w:contextualSpacing/>
        <w:jc w:val="both"/>
        <w:rPr>
          <w:szCs w:val="22"/>
        </w:rPr>
      </w:pPr>
      <w:r>
        <w:rPr>
          <w:szCs w:val="22"/>
        </w:rPr>
        <w:t xml:space="preserve">4.1.18. При осуществлении в </w:t>
      </w:r>
      <w:r>
        <w:t xml:space="preserve">МБДОУ «Детский сад № 130» </w:t>
      </w:r>
      <w:r>
        <w:rPr>
          <w:szCs w:val="22"/>
        </w:rPr>
        <w:t xml:space="preserve">функций по контролю за образовательным процессом и в других случаях </w:t>
      </w:r>
      <w:r>
        <w:rPr>
          <w:b/>
          <w:szCs w:val="22"/>
        </w:rPr>
        <w:t>не допускается</w:t>
      </w:r>
      <w:r>
        <w:rPr>
          <w:szCs w:val="22"/>
        </w:rPr>
        <w:t>:</w:t>
      </w:r>
    </w:p>
    <w:p w:rsidR="000F659C" w:rsidRDefault="000F659C" w:rsidP="00937A3F">
      <w:pPr>
        <w:numPr>
          <w:ilvl w:val="0"/>
          <w:numId w:val="133"/>
        </w:numPr>
        <w:tabs>
          <w:tab w:val="left" w:pos="330"/>
        </w:tabs>
        <w:spacing w:before="40" w:after="200"/>
        <w:ind w:left="567" w:right="117" w:firstLine="426"/>
        <w:contextualSpacing/>
        <w:jc w:val="both"/>
        <w:rPr>
          <w:szCs w:val="22"/>
        </w:rPr>
      </w:pPr>
      <w:r>
        <w:rPr>
          <w:szCs w:val="22"/>
        </w:rPr>
        <w:t>присутствие на непосредственно образовательной деятельности посторонних лиц без разрешения представителя работодателя;</w:t>
      </w:r>
    </w:p>
    <w:p w:rsidR="000F659C" w:rsidRDefault="000F659C" w:rsidP="00937A3F">
      <w:pPr>
        <w:numPr>
          <w:ilvl w:val="0"/>
          <w:numId w:val="133"/>
        </w:numPr>
        <w:tabs>
          <w:tab w:val="left" w:pos="378"/>
        </w:tabs>
        <w:spacing w:after="200"/>
        <w:ind w:left="567" w:right="114" w:firstLine="426"/>
        <w:contextualSpacing/>
        <w:jc w:val="both"/>
        <w:rPr>
          <w:szCs w:val="22"/>
        </w:rPr>
      </w:pPr>
      <w:r>
        <w:rPr>
          <w:szCs w:val="22"/>
        </w:rPr>
        <w:t>входить в группу после начала непосредственно образовательной деятельности, за исключением представителя работодателя;</w:t>
      </w:r>
    </w:p>
    <w:p w:rsidR="000F659C" w:rsidRDefault="000F659C" w:rsidP="00937A3F">
      <w:pPr>
        <w:numPr>
          <w:ilvl w:val="0"/>
          <w:numId w:val="133"/>
        </w:numPr>
        <w:tabs>
          <w:tab w:val="left" w:pos="315"/>
        </w:tabs>
        <w:spacing w:after="200"/>
        <w:ind w:left="567" w:right="115" w:firstLine="426"/>
        <w:contextualSpacing/>
        <w:jc w:val="both"/>
        <w:rPr>
          <w:szCs w:val="22"/>
        </w:rPr>
      </w:pPr>
      <w:r>
        <w:rPr>
          <w:szCs w:val="22"/>
        </w:rPr>
        <w:t xml:space="preserve">делать педагогическим работникам замечания по поводу </w:t>
      </w:r>
      <w:r>
        <w:rPr>
          <w:spacing w:val="2"/>
          <w:szCs w:val="22"/>
        </w:rPr>
        <w:t xml:space="preserve">их </w:t>
      </w:r>
      <w:r>
        <w:rPr>
          <w:szCs w:val="22"/>
        </w:rPr>
        <w:t>работы во время проведения непосредственно образовательной деятельности и в присутствии воспитанников.</w:t>
      </w:r>
    </w:p>
    <w:p w:rsidR="000F659C" w:rsidRDefault="000F659C" w:rsidP="000F659C">
      <w:pPr>
        <w:tabs>
          <w:tab w:val="left" w:pos="709"/>
        </w:tabs>
        <w:ind w:left="567" w:right="115" w:firstLine="426"/>
        <w:contextualSpacing/>
        <w:jc w:val="both"/>
        <w:rPr>
          <w:szCs w:val="22"/>
        </w:rPr>
      </w:pPr>
      <w:r>
        <w:rPr>
          <w:szCs w:val="22"/>
        </w:rPr>
        <w:t xml:space="preserve">4.1.19. Руководитель </w:t>
      </w:r>
      <w:r>
        <w:t xml:space="preserve">МБДОУ «Детский сад № 130» </w:t>
      </w:r>
      <w:r>
        <w:rPr>
          <w:szCs w:val="22"/>
        </w:rPr>
        <w:t>строго ведёт учёт соблюдения рабочего времени всеми работниками учреждения.</w:t>
      </w:r>
    </w:p>
    <w:p w:rsidR="000F659C" w:rsidRDefault="000F659C" w:rsidP="000F659C">
      <w:pPr>
        <w:tabs>
          <w:tab w:val="left" w:pos="709"/>
        </w:tabs>
        <w:ind w:left="567" w:right="113" w:firstLine="425"/>
        <w:contextualSpacing/>
        <w:jc w:val="both"/>
        <w:rPr>
          <w:color w:val="222222"/>
          <w:lang w:val="x-none" w:eastAsia="x-none"/>
        </w:rPr>
      </w:pPr>
      <w:r>
        <w:t xml:space="preserve">4.1.20. </w:t>
      </w:r>
      <w:r>
        <w:rPr>
          <w:lang w:val="x-none" w:eastAsia="x-none"/>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0F659C" w:rsidRDefault="000F659C" w:rsidP="000F659C">
      <w:pPr>
        <w:tabs>
          <w:tab w:val="left" w:pos="709"/>
        </w:tabs>
        <w:ind w:left="567" w:right="115" w:firstLine="426"/>
        <w:contextualSpacing/>
        <w:jc w:val="both"/>
        <w:rPr>
          <w:szCs w:val="22"/>
        </w:rPr>
      </w:pPr>
      <w:r>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предоставить оправдательный документ отсутствия или листок временной нетрудоспособности.</w:t>
      </w:r>
    </w:p>
    <w:p w:rsidR="000F659C" w:rsidRDefault="000F659C" w:rsidP="000F659C">
      <w:pPr>
        <w:tabs>
          <w:tab w:val="left" w:pos="709"/>
        </w:tabs>
        <w:ind w:left="567" w:right="115" w:firstLine="426"/>
        <w:contextualSpacing/>
        <w:jc w:val="both"/>
        <w:rPr>
          <w:szCs w:val="22"/>
        </w:rPr>
      </w:pPr>
      <w:r>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F659C" w:rsidRDefault="000F659C" w:rsidP="000F659C">
      <w:pPr>
        <w:tabs>
          <w:tab w:val="left" w:pos="851"/>
        </w:tabs>
        <w:ind w:left="567" w:right="115" w:firstLine="426"/>
        <w:contextualSpacing/>
        <w:jc w:val="both"/>
        <w:rPr>
          <w:szCs w:val="22"/>
        </w:rPr>
      </w:pPr>
      <w:r>
        <w:rPr>
          <w:szCs w:val="22"/>
        </w:rPr>
        <w:t xml:space="preserve">4.2. </w:t>
      </w:r>
      <w:r>
        <w:rPr>
          <w:b/>
          <w:i/>
          <w:szCs w:val="22"/>
        </w:rPr>
        <w:t>Установление педагогической нагрузки педагогических работников:</w:t>
      </w:r>
    </w:p>
    <w:p w:rsidR="000F659C" w:rsidRDefault="000F659C" w:rsidP="000F659C">
      <w:pPr>
        <w:tabs>
          <w:tab w:val="left" w:pos="851"/>
        </w:tabs>
        <w:ind w:left="567" w:right="115" w:firstLine="426"/>
        <w:contextualSpacing/>
        <w:jc w:val="both"/>
        <w:rPr>
          <w:szCs w:val="22"/>
        </w:rPr>
      </w:pPr>
      <w:r>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Pr>
          <w:spacing w:val="2"/>
          <w:szCs w:val="22"/>
        </w:rPr>
        <w:t xml:space="preserve">раз </w:t>
      </w:r>
      <w:r>
        <w:rPr>
          <w:szCs w:val="22"/>
        </w:rPr>
        <w:t>в год на 1 сентября.</w:t>
      </w:r>
    </w:p>
    <w:p w:rsidR="000F659C" w:rsidRDefault="000F659C" w:rsidP="000F659C">
      <w:pPr>
        <w:tabs>
          <w:tab w:val="left" w:pos="851"/>
        </w:tabs>
        <w:ind w:left="567" w:right="115" w:firstLine="426"/>
        <w:contextualSpacing/>
        <w:jc w:val="both"/>
        <w:rPr>
          <w:szCs w:val="22"/>
        </w:rPr>
      </w:pPr>
      <w:r>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0F659C" w:rsidRDefault="000F659C" w:rsidP="000F659C">
      <w:pPr>
        <w:tabs>
          <w:tab w:val="left" w:pos="851"/>
        </w:tabs>
        <w:ind w:left="567" w:right="115" w:firstLine="426"/>
        <w:contextualSpacing/>
        <w:jc w:val="both"/>
        <w:rPr>
          <w:szCs w:val="22"/>
        </w:rPr>
      </w:pPr>
      <w:r>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0F659C" w:rsidRDefault="000F659C" w:rsidP="000F659C">
      <w:pPr>
        <w:tabs>
          <w:tab w:val="left" w:pos="851"/>
        </w:tabs>
        <w:ind w:left="567" w:right="115" w:firstLine="426"/>
        <w:contextualSpacing/>
        <w:jc w:val="both"/>
        <w:rPr>
          <w:szCs w:val="22"/>
        </w:rPr>
      </w:pPr>
      <w:r>
        <w:rPr>
          <w:szCs w:val="22"/>
        </w:rPr>
        <w:t>4.2.4. Уменьшение педагогической нагрузки педагогических работников без их согласия может осуществляться также в случаях:</w:t>
      </w:r>
    </w:p>
    <w:p w:rsidR="000F659C" w:rsidRDefault="000F659C" w:rsidP="00937A3F">
      <w:pPr>
        <w:numPr>
          <w:ilvl w:val="0"/>
          <w:numId w:val="133"/>
        </w:numPr>
        <w:tabs>
          <w:tab w:val="left" w:pos="296"/>
        </w:tabs>
        <w:spacing w:after="200"/>
        <w:ind w:left="567" w:right="120" w:firstLine="426"/>
        <w:contextualSpacing/>
        <w:jc w:val="both"/>
        <w:rPr>
          <w:szCs w:val="22"/>
        </w:rPr>
      </w:pPr>
      <w:r>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0F659C" w:rsidRDefault="000F659C" w:rsidP="00937A3F">
      <w:pPr>
        <w:numPr>
          <w:ilvl w:val="0"/>
          <w:numId w:val="133"/>
        </w:numPr>
        <w:tabs>
          <w:tab w:val="left" w:pos="330"/>
        </w:tabs>
        <w:spacing w:after="200"/>
        <w:ind w:left="567" w:right="111" w:firstLine="426"/>
        <w:contextualSpacing/>
        <w:jc w:val="both"/>
        <w:rPr>
          <w:szCs w:val="22"/>
        </w:rPr>
      </w:pPr>
      <w:r>
        <w:rPr>
          <w:szCs w:val="22"/>
        </w:rPr>
        <w:lastRenderedPageBreak/>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0F659C" w:rsidRDefault="000F659C" w:rsidP="00937A3F">
      <w:pPr>
        <w:numPr>
          <w:ilvl w:val="0"/>
          <w:numId w:val="133"/>
        </w:numPr>
        <w:tabs>
          <w:tab w:val="left" w:pos="291"/>
        </w:tabs>
        <w:spacing w:before="7" w:after="200"/>
        <w:ind w:left="567" w:right="112" w:firstLine="426"/>
        <w:contextualSpacing/>
        <w:jc w:val="both"/>
        <w:rPr>
          <w:szCs w:val="22"/>
        </w:rPr>
      </w:pPr>
      <w:r>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0F659C" w:rsidRDefault="000F659C" w:rsidP="000F659C">
      <w:pPr>
        <w:tabs>
          <w:tab w:val="left" w:pos="809"/>
        </w:tabs>
        <w:ind w:left="567" w:right="103" w:firstLine="426"/>
        <w:contextualSpacing/>
        <w:jc w:val="both"/>
        <w:rPr>
          <w:szCs w:val="22"/>
        </w:rPr>
      </w:pPr>
      <w:r>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Pr>
          <w:spacing w:val="4"/>
          <w:szCs w:val="22"/>
        </w:rPr>
        <w:t xml:space="preserve">по </w:t>
      </w:r>
      <w:r>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0F659C" w:rsidRDefault="000F659C" w:rsidP="000F659C">
      <w:pPr>
        <w:tabs>
          <w:tab w:val="left" w:pos="809"/>
        </w:tabs>
        <w:ind w:left="567" w:right="103" w:firstLine="426"/>
        <w:contextualSpacing/>
        <w:jc w:val="both"/>
        <w:rPr>
          <w:szCs w:val="22"/>
        </w:rPr>
      </w:pPr>
      <w:r>
        <w:rPr>
          <w:szCs w:val="22"/>
        </w:rPr>
        <w:t xml:space="preserve">4.2.6. Без согласия педагогических работников допускается увеличение объема </w:t>
      </w:r>
      <w:r>
        <w:rPr>
          <w:spacing w:val="2"/>
          <w:szCs w:val="22"/>
        </w:rPr>
        <w:t xml:space="preserve">их </w:t>
      </w:r>
      <w:r>
        <w:rPr>
          <w:szCs w:val="22"/>
        </w:rPr>
        <w:t xml:space="preserve">педагогической нагрузки на срок до одного месяца в случае временного отсутствия другого работника, если </w:t>
      </w:r>
      <w:r>
        <w:rPr>
          <w:spacing w:val="-3"/>
          <w:szCs w:val="22"/>
        </w:rPr>
        <w:t xml:space="preserve">это </w:t>
      </w:r>
      <w:r>
        <w:rPr>
          <w:szCs w:val="22"/>
        </w:rPr>
        <w:t>вызвано чрезвычайными обстоятельствами, исчерпывающий перечень которых предусмотрен ст. 72.2 ТК РФ.</w:t>
      </w:r>
    </w:p>
    <w:p w:rsidR="000F659C" w:rsidRDefault="000F659C" w:rsidP="000F659C">
      <w:pPr>
        <w:tabs>
          <w:tab w:val="left" w:pos="809"/>
        </w:tabs>
        <w:ind w:left="567" w:right="103" w:firstLine="426"/>
        <w:contextualSpacing/>
        <w:jc w:val="both"/>
        <w:rPr>
          <w:szCs w:val="22"/>
        </w:rPr>
      </w:pPr>
      <w:r>
        <w:rPr>
          <w:szCs w:val="22"/>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0F659C" w:rsidRDefault="000F659C" w:rsidP="000F659C">
      <w:pPr>
        <w:tabs>
          <w:tab w:val="left" w:pos="809"/>
        </w:tabs>
        <w:ind w:left="567" w:right="103" w:firstLine="426"/>
        <w:contextualSpacing/>
        <w:jc w:val="both"/>
        <w:rPr>
          <w:szCs w:val="22"/>
        </w:rPr>
      </w:pPr>
      <w:r>
        <w:rPr>
          <w:szCs w:val="22"/>
        </w:rPr>
        <w:t xml:space="preserve">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w:t>
      </w:r>
      <w:r>
        <w:rPr>
          <w:spacing w:val="2"/>
          <w:szCs w:val="22"/>
        </w:rPr>
        <w:t xml:space="preserve">год </w:t>
      </w:r>
      <w:r>
        <w:rPr>
          <w:szCs w:val="22"/>
        </w:rPr>
        <w:t xml:space="preserve">осуществляется до ухода их в отпуск с тем, чтобы работники знали, с какой педагогической нагрузкой они </w:t>
      </w:r>
      <w:r>
        <w:rPr>
          <w:spacing w:val="-3"/>
          <w:szCs w:val="22"/>
        </w:rPr>
        <w:t xml:space="preserve">будут </w:t>
      </w:r>
      <w:r>
        <w:rPr>
          <w:szCs w:val="22"/>
        </w:rPr>
        <w:t xml:space="preserve">работать  в  новом  учебном </w:t>
      </w:r>
      <w:r>
        <w:rPr>
          <w:spacing w:val="-3"/>
          <w:szCs w:val="22"/>
        </w:rPr>
        <w:t>году.</w:t>
      </w:r>
    </w:p>
    <w:p w:rsidR="000F659C" w:rsidRDefault="000F659C" w:rsidP="000F659C">
      <w:pPr>
        <w:tabs>
          <w:tab w:val="left" w:pos="809"/>
        </w:tabs>
        <w:ind w:left="567" w:right="103" w:firstLine="426"/>
        <w:contextualSpacing/>
        <w:jc w:val="both"/>
        <w:rPr>
          <w:szCs w:val="22"/>
        </w:rPr>
      </w:pPr>
      <w:r>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0F659C" w:rsidRDefault="000F659C" w:rsidP="000F659C">
      <w:pPr>
        <w:tabs>
          <w:tab w:val="left" w:pos="809"/>
        </w:tabs>
        <w:ind w:left="567" w:right="103" w:firstLine="426"/>
        <w:contextualSpacing/>
        <w:jc w:val="both"/>
        <w:rPr>
          <w:szCs w:val="22"/>
        </w:rPr>
      </w:pPr>
      <w:r>
        <w:rPr>
          <w:szCs w:val="22"/>
        </w:rPr>
        <w:t>4.2.10. Педагогическая нагрузка на определенный срок, в том числе только на учебный год, может быть установлена в следующих случаях:</w:t>
      </w:r>
    </w:p>
    <w:p w:rsidR="000F659C" w:rsidRDefault="000F659C" w:rsidP="00937A3F">
      <w:pPr>
        <w:numPr>
          <w:ilvl w:val="0"/>
          <w:numId w:val="133"/>
        </w:numPr>
        <w:tabs>
          <w:tab w:val="left" w:pos="258"/>
        </w:tabs>
        <w:spacing w:before="4" w:after="200"/>
        <w:ind w:left="567" w:right="102" w:firstLine="426"/>
        <w:contextualSpacing/>
        <w:jc w:val="both"/>
        <w:rPr>
          <w:szCs w:val="22"/>
        </w:rPr>
      </w:pPr>
      <w:r>
        <w:rPr>
          <w:szCs w:val="22"/>
        </w:rPr>
        <w:t>для выполнения педагогической нагрузки педагогических работников, находящихся в отпуске по уходу за ребенком;</w:t>
      </w:r>
    </w:p>
    <w:p w:rsidR="000F659C" w:rsidRDefault="000F659C" w:rsidP="00937A3F">
      <w:pPr>
        <w:numPr>
          <w:ilvl w:val="0"/>
          <w:numId w:val="133"/>
        </w:numPr>
        <w:tabs>
          <w:tab w:val="left" w:pos="263"/>
        </w:tabs>
        <w:spacing w:before="5" w:after="200"/>
        <w:ind w:left="567" w:right="113" w:firstLine="426"/>
        <w:contextualSpacing/>
        <w:jc w:val="both"/>
        <w:rPr>
          <w:szCs w:val="22"/>
        </w:rPr>
      </w:pPr>
      <w:r>
        <w:rPr>
          <w:szCs w:val="22"/>
        </w:rPr>
        <w:t>для выполнения педагогической нагрузки педагогических работников, отсутствующих в связи с болезнью и по другим причинам;</w:t>
      </w:r>
    </w:p>
    <w:p w:rsidR="000F659C" w:rsidRDefault="000F659C" w:rsidP="00937A3F">
      <w:pPr>
        <w:numPr>
          <w:ilvl w:val="0"/>
          <w:numId w:val="134"/>
        </w:numPr>
        <w:tabs>
          <w:tab w:val="left" w:pos="272"/>
        </w:tabs>
        <w:spacing w:before="40" w:after="200"/>
        <w:ind w:left="567" w:right="115" w:firstLine="426"/>
        <w:contextualSpacing/>
        <w:jc w:val="both"/>
        <w:rPr>
          <w:szCs w:val="22"/>
        </w:rPr>
      </w:pPr>
      <w:r>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rsidR="000F659C" w:rsidRDefault="000F659C" w:rsidP="000F659C">
      <w:pPr>
        <w:tabs>
          <w:tab w:val="left" w:pos="272"/>
        </w:tabs>
        <w:spacing w:before="40"/>
        <w:ind w:left="567" w:right="115" w:firstLine="426"/>
        <w:contextualSpacing/>
        <w:jc w:val="both"/>
        <w:rPr>
          <w:szCs w:val="22"/>
        </w:rPr>
      </w:pPr>
      <w:r>
        <w:rPr>
          <w:szCs w:val="22"/>
        </w:rPr>
        <w:t xml:space="preserve">4.2.11. Руководитель и работники </w:t>
      </w:r>
      <w:r>
        <w:t xml:space="preserve">МБДОУ «Детский сад № 130» </w:t>
      </w:r>
      <w:r>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0F659C" w:rsidRDefault="000F659C" w:rsidP="000F659C">
      <w:pPr>
        <w:tabs>
          <w:tab w:val="left" w:pos="272"/>
        </w:tabs>
        <w:spacing w:before="40"/>
        <w:ind w:left="567" w:right="113" w:firstLine="425"/>
        <w:contextualSpacing/>
        <w:jc w:val="both"/>
        <w:rPr>
          <w:szCs w:val="22"/>
        </w:rPr>
      </w:pPr>
      <w:r>
        <w:rPr>
          <w:szCs w:val="22"/>
        </w:rPr>
        <w:t xml:space="preserve">4.2.12. Выплата заработной платы в </w:t>
      </w:r>
      <w:r>
        <w:t xml:space="preserve">МБДОУ «Детский сад № 130» </w:t>
      </w:r>
      <w:r>
        <w:rPr>
          <w:szCs w:val="22"/>
        </w:rPr>
        <w:t>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0F659C" w:rsidRDefault="000F659C" w:rsidP="000F659C">
      <w:pPr>
        <w:tabs>
          <w:tab w:val="left" w:pos="536"/>
        </w:tabs>
        <w:spacing w:before="2"/>
        <w:ind w:left="567" w:firstLine="426"/>
        <w:contextualSpacing/>
        <w:jc w:val="both"/>
        <w:rPr>
          <w:b/>
          <w:i/>
          <w:szCs w:val="22"/>
        </w:rPr>
      </w:pPr>
      <w:r>
        <w:rPr>
          <w:b/>
          <w:szCs w:val="22"/>
        </w:rPr>
        <w:t xml:space="preserve">4.3. </w:t>
      </w:r>
      <w:r>
        <w:rPr>
          <w:b/>
          <w:i/>
          <w:szCs w:val="22"/>
        </w:rPr>
        <w:t>Время отдыха:</w:t>
      </w:r>
    </w:p>
    <w:p w:rsidR="000F659C" w:rsidRDefault="000F659C" w:rsidP="000F659C">
      <w:pPr>
        <w:tabs>
          <w:tab w:val="left" w:pos="536"/>
        </w:tabs>
        <w:spacing w:before="2"/>
        <w:ind w:left="567" w:firstLine="426"/>
        <w:contextualSpacing/>
        <w:jc w:val="both"/>
        <w:rPr>
          <w:szCs w:val="22"/>
        </w:rPr>
      </w:pPr>
      <w:r>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0F659C" w:rsidRDefault="000F659C" w:rsidP="000F659C">
      <w:pPr>
        <w:tabs>
          <w:tab w:val="left" w:pos="536"/>
        </w:tabs>
        <w:spacing w:before="2"/>
        <w:ind w:left="567" w:firstLine="426"/>
        <w:contextualSpacing/>
        <w:jc w:val="both"/>
        <w:rPr>
          <w:szCs w:val="22"/>
        </w:rPr>
      </w:pPr>
      <w:r>
        <w:rPr>
          <w:szCs w:val="22"/>
        </w:rPr>
        <w:t>Видами времени отдыха являются:</w:t>
      </w:r>
    </w:p>
    <w:p w:rsidR="000F659C" w:rsidRDefault="000F659C" w:rsidP="00937A3F">
      <w:pPr>
        <w:numPr>
          <w:ilvl w:val="0"/>
          <w:numId w:val="135"/>
        </w:numPr>
        <w:tabs>
          <w:tab w:val="left" w:pos="258"/>
        </w:tabs>
        <w:spacing w:after="200"/>
        <w:ind w:left="567" w:firstLine="169"/>
        <w:contextualSpacing/>
        <w:jc w:val="both"/>
        <w:rPr>
          <w:szCs w:val="22"/>
        </w:rPr>
      </w:pPr>
      <w:r>
        <w:rPr>
          <w:szCs w:val="22"/>
        </w:rPr>
        <w:lastRenderedPageBreak/>
        <w:t>выходные дни (еженедельный непрерывный отдых);</w:t>
      </w:r>
    </w:p>
    <w:p w:rsidR="000F659C" w:rsidRDefault="000F659C" w:rsidP="00937A3F">
      <w:pPr>
        <w:numPr>
          <w:ilvl w:val="0"/>
          <w:numId w:val="135"/>
        </w:numPr>
        <w:tabs>
          <w:tab w:val="left" w:pos="258"/>
        </w:tabs>
        <w:spacing w:before="2" w:after="200"/>
        <w:ind w:left="567" w:firstLine="169"/>
        <w:contextualSpacing/>
        <w:jc w:val="both"/>
        <w:rPr>
          <w:szCs w:val="22"/>
        </w:rPr>
      </w:pPr>
      <w:r>
        <w:rPr>
          <w:szCs w:val="22"/>
        </w:rPr>
        <w:t>нерабочие праздничные дни;</w:t>
      </w:r>
    </w:p>
    <w:p w:rsidR="000F659C" w:rsidRDefault="000F659C" w:rsidP="00937A3F">
      <w:pPr>
        <w:numPr>
          <w:ilvl w:val="0"/>
          <w:numId w:val="135"/>
        </w:numPr>
        <w:tabs>
          <w:tab w:val="left" w:pos="258"/>
        </w:tabs>
        <w:spacing w:before="2" w:after="200"/>
        <w:ind w:left="567" w:firstLine="169"/>
        <w:contextualSpacing/>
        <w:jc w:val="both"/>
        <w:rPr>
          <w:szCs w:val="22"/>
        </w:rPr>
      </w:pPr>
      <w:r>
        <w:rPr>
          <w:szCs w:val="22"/>
        </w:rPr>
        <w:t>ежедневный (междусменный) отдых;</w:t>
      </w:r>
    </w:p>
    <w:p w:rsidR="000F659C" w:rsidRDefault="000F659C" w:rsidP="00937A3F">
      <w:pPr>
        <w:numPr>
          <w:ilvl w:val="0"/>
          <w:numId w:val="135"/>
        </w:numPr>
        <w:tabs>
          <w:tab w:val="left" w:pos="253"/>
        </w:tabs>
        <w:spacing w:after="200"/>
        <w:ind w:left="567" w:firstLine="169"/>
        <w:contextualSpacing/>
        <w:jc w:val="both"/>
        <w:rPr>
          <w:szCs w:val="22"/>
        </w:rPr>
      </w:pPr>
      <w:r>
        <w:rPr>
          <w:szCs w:val="22"/>
        </w:rPr>
        <w:t>отпуска.</w:t>
      </w:r>
    </w:p>
    <w:p w:rsidR="000F659C" w:rsidRDefault="000F659C" w:rsidP="000F659C">
      <w:pPr>
        <w:ind w:left="567" w:firstLine="426"/>
        <w:jc w:val="both"/>
      </w:pPr>
      <w:r>
        <w:rPr>
          <w:szCs w:val="22"/>
        </w:rPr>
        <w:t xml:space="preserve">4.3.2. </w:t>
      </w:r>
      <w:r>
        <w:t xml:space="preserve">Работникам МБДОУ «Детский сад № 130» в соответствии со статьей 108 ТК РФ в течение рабочего дня предоставляется перерыв для отдыха и приёма пищи </w:t>
      </w:r>
      <w:r>
        <w:rPr>
          <w:szCs w:val="22"/>
        </w:rPr>
        <w:t>от</w:t>
      </w:r>
      <w:r>
        <w:rPr>
          <w:color w:val="FF0000"/>
          <w:szCs w:val="22"/>
        </w:rPr>
        <w:t xml:space="preserve"> </w:t>
      </w:r>
      <w:r>
        <w:rPr>
          <w:szCs w:val="22"/>
        </w:rPr>
        <w:t xml:space="preserve">30 минут до 1 часа (в соответствии с графиком работы сотрудников), </w:t>
      </w:r>
      <w:r>
        <w:t xml:space="preserve">который в рабочее время не включается. </w:t>
      </w:r>
    </w:p>
    <w:p w:rsidR="000F659C" w:rsidRDefault="000F659C" w:rsidP="000F659C">
      <w:pPr>
        <w:ind w:left="567" w:firstLine="426"/>
        <w:jc w:val="both"/>
      </w:pPr>
      <w:r>
        <w:t xml:space="preserve">Если продолжительность ежедневной работы не превышает 4 часов, то перерыв на отдых и приём пищи может не предоставляться. </w:t>
      </w:r>
    </w:p>
    <w:p w:rsidR="000F659C" w:rsidRDefault="000F659C" w:rsidP="000F659C">
      <w:pPr>
        <w:tabs>
          <w:tab w:val="left" w:pos="766"/>
        </w:tabs>
        <w:spacing w:before="2"/>
        <w:ind w:left="567" w:right="114" w:firstLine="426"/>
        <w:contextualSpacing/>
        <w:jc w:val="both"/>
        <w:rPr>
          <w:szCs w:val="22"/>
        </w:rPr>
      </w:pPr>
      <w:r>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0F659C" w:rsidRDefault="000F659C" w:rsidP="000F659C">
      <w:pPr>
        <w:tabs>
          <w:tab w:val="left" w:pos="851"/>
        </w:tabs>
        <w:ind w:left="567" w:right="116" w:firstLine="426"/>
        <w:contextualSpacing/>
        <w:jc w:val="both"/>
        <w:rPr>
          <w:szCs w:val="22"/>
        </w:rPr>
      </w:pPr>
      <w:r>
        <w:t xml:space="preserve">4.3.3. При составлении графиков работы работников МБДОУ «Детский сад № 130» перерывы в рабочем времени, составляющие более двух часов подряд, не связанные с их отдыхом и приёмом пищи, не допускаются, </w:t>
      </w:r>
      <w:r>
        <w:rPr>
          <w:szCs w:val="22"/>
        </w:rPr>
        <w:t>за исключением случаев, предусмотренных нормативными правовыми актами Российской Федерации.</w:t>
      </w:r>
    </w:p>
    <w:p w:rsidR="000F659C" w:rsidRDefault="000F659C" w:rsidP="000F659C">
      <w:pPr>
        <w:ind w:left="567" w:right="108" w:firstLine="426"/>
        <w:contextualSpacing/>
        <w:jc w:val="both"/>
        <w:rPr>
          <w:szCs w:val="22"/>
        </w:rPr>
      </w:pPr>
      <w:r>
        <w:rPr>
          <w:szCs w:val="22"/>
        </w:rPr>
        <w:t>4.3.4. Работа в выходные и нерабочие праздничные дни запрещается.</w:t>
      </w:r>
    </w:p>
    <w:p w:rsidR="000F659C" w:rsidRDefault="000F659C" w:rsidP="000F659C">
      <w:pPr>
        <w:ind w:left="567" w:right="108" w:firstLine="426"/>
        <w:contextualSpacing/>
        <w:jc w:val="both"/>
        <w:rPr>
          <w:szCs w:val="22"/>
        </w:rPr>
      </w:pPr>
      <w:r>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0F659C" w:rsidRDefault="000F659C" w:rsidP="000F659C">
      <w:pPr>
        <w:tabs>
          <w:tab w:val="left" w:pos="828"/>
        </w:tabs>
        <w:spacing w:before="2"/>
        <w:ind w:left="567" w:right="118" w:firstLine="426"/>
        <w:contextualSpacing/>
        <w:jc w:val="both"/>
        <w:rPr>
          <w:szCs w:val="22"/>
        </w:rPr>
      </w:pPr>
      <w:r>
        <w:rPr>
          <w:szCs w:val="22"/>
        </w:rPr>
        <w:t>4.3.5. Работа в выходные и нерабочие праздничные оплачивается не менее чем в двойном размере.</w:t>
      </w:r>
    </w:p>
    <w:p w:rsidR="000F659C" w:rsidRDefault="000F659C" w:rsidP="000F659C">
      <w:pPr>
        <w:tabs>
          <w:tab w:val="left" w:pos="828"/>
        </w:tabs>
        <w:spacing w:before="2"/>
        <w:ind w:left="567" w:right="118" w:firstLine="426"/>
        <w:contextualSpacing/>
        <w:jc w:val="both"/>
        <w:rPr>
          <w:szCs w:val="22"/>
        </w:rPr>
      </w:pPr>
      <w:r>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0F659C" w:rsidRDefault="000F659C" w:rsidP="000F659C">
      <w:pPr>
        <w:spacing w:before="2"/>
        <w:ind w:left="567" w:right="102" w:firstLine="425"/>
        <w:contextualSpacing/>
        <w:jc w:val="both"/>
        <w:rPr>
          <w:szCs w:val="22"/>
        </w:rPr>
      </w:pPr>
      <w:r>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0F659C" w:rsidRDefault="000F659C" w:rsidP="000F659C">
      <w:pPr>
        <w:ind w:left="567" w:firstLine="425"/>
        <w:jc w:val="both"/>
        <w:rPr>
          <w:szCs w:val="22"/>
        </w:rPr>
      </w:pPr>
      <w:r>
        <w:rPr>
          <w:szCs w:val="22"/>
        </w:rPr>
        <w:t xml:space="preserve">4.3.7. Работникам </w:t>
      </w:r>
      <w:r>
        <w:t xml:space="preserve">МБДОУ «Детский сад № 130» </w:t>
      </w:r>
      <w:r>
        <w:rPr>
          <w:szCs w:val="22"/>
        </w:rPr>
        <w:t>предоставляются:</w:t>
      </w:r>
    </w:p>
    <w:p w:rsidR="000F659C" w:rsidRDefault="000F659C" w:rsidP="00937A3F">
      <w:pPr>
        <w:numPr>
          <w:ilvl w:val="0"/>
          <w:numId w:val="136"/>
        </w:numPr>
        <w:spacing w:after="200"/>
        <w:ind w:left="567" w:firstLine="425"/>
        <w:contextualSpacing/>
        <w:jc w:val="both"/>
        <w:rPr>
          <w:szCs w:val="22"/>
        </w:rPr>
      </w:pPr>
      <w:r>
        <w:rPr>
          <w:szCs w:val="22"/>
        </w:rPr>
        <w:t>ежегодные основные оплачиваемые отпуска продолжительностью 28 календарных дней;</w:t>
      </w:r>
    </w:p>
    <w:p w:rsidR="000F659C" w:rsidRDefault="000F659C" w:rsidP="00937A3F">
      <w:pPr>
        <w:numPr>
          <w:ilvl w:val="0"/>
          <w:numId w:val="136"/>
        </w:numPr>
        <w:spacing w:after="200"/>
        <w:ind w:left="567" w:firstLine="425"/>
        <w:contextualSpacing/>
        <w:jc w:val="both"/>
        <w:rPr>
          <w:szCs w:val="22"/>
        </w:rPr>
      </w:pPr>
      <w:r>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Pr>
          <w:spacing w:val="-3"/>
          <w:szCs w:val="22"/>
        </w:rPr>
        <w:t xml:space="preserve">«О </w:t>
      </w:r>
      <w:r>
        <w:rPr>
          <w:szCs w:val="22"/>
        </w:rPr>
        <w:t>социальной защите инвалидов в РФ»);</w:t>
      </w:r>
    </w:p>
    <w:p w:rsidR="000F659C" w:rsidRDefault="000F659C" w:rsidP="00937A3F">
      <w:pPr>
        <w:numPr>
          <w:ilvl w:val="0"/>
          <w:numId w:val="136"/>
        </w:numPr>
        <w:spacing w:after="200"/>
        <w:ind w:left="567" w:firstLine="425"/>
        <w:contextualSpacing/>
        <w:jc w:val="both"/>
        <w:rPr>
          <w:szCs w:val="22"/>
        </w:rPr>
      </w:pPr>
      <w:r>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0F659C" w:rsidRDefault="000F659C" w:rsidP="000F659C">
      <w:pPr>
        <w:ind w:left="567" w:firstLine="426"/>
        <w:jc w:val="both"/>
        <w:rPr>
          <w:lang w:val="x-none" w:eastAsia="x-none"/>
        </w:rPr>
      </w:pPr>
      <w:r>
        <w:rPr>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F659C" w:rsidRDefault="000F659C" w:rsidP="000F659C">
      <w:pPr>
        <w:tabs>
          <w:tab w:val="left" w:pos="599"/>
        </w:tabs>
        <w:ind w:left="567" w:right="104" w:firstLine="426"/>
        <w:contextualSpacing/>
        <w:jc w:val="both"/>
        <w:rPr>
          <w:szCs w:val="22"/>
        </w:rPr>
      </w:pPr>
      <w:r>
        <w:rPr>
          <w:szCs w:val="22"/>
        </w:rPr>
        <w:t xml:space="preserve">4.3.8. Педагогическим работникам </w:t>
      </w:r>
      <w:r>
        <w:t xml:space="preserve">МБДОУ «Детский сад № 130» </w:t>
      </w:r>
      <w:r>
        <w:rPr>
          <w:szCs w:val="22"/>
        </w:rPr>
        <w:t xml:space="preserve">предоставляется ежегодный основной удлиненный оплачиваемый отпуск продолжительностью 42 </w:t>
      </w:r>
      <w:r>
        <w:rPr>
          <w:szCs w:val="22"/>
        </w:rPr>
        <w:lastRenderedPageBreak/>
        <w:t>календарных дня, учителям-логопедам, воспитателям в логопедических группах - 56 календарных дней.</w:t>
      </w:r>
    </w:p>
    <w:p w:rsidR="000F659C" w:rsidRDefault="000F659C" w:rsidP="000F659C">
      <w:pPr>
        <w:ind w:left="567" w:firstLine="426"/>
        <w:jc w:val="both"/>
      </w:pPr>
      <w:r>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0F659C" w:rsidRDefault="000F659C" w:rsidP="000F659C">
      <w:pPr>
        <w:ind w:left="567" w:firstLine="426"/>
        <w:jc w:val="both"/>
      </w:pPr>
      <w: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rsidR="000F659C" w:rsidRDefault="000F659C" w:rsidP="000F659C">
      <w:pPr>
        <w:ind w:left="567" w:firstLine="426"/>
        <w:jc w:val="both"/>
      </w:pPr>
      <w: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0F659C" w:rsidRDefault="000F659C" w:rsidP="000F659C">
      <w:pPr>
        <w:ind w:left="567" w:firstLine="426"/>
        <w:jc w:val="both"/>
      </w:pPr>
      <w:r>
        <w:t>За педагогическими работниками, находящимися в длительном отпуске, сохраняется место работы (должность).</w:t>
      </w:r>
    </w:p>
    <w:p w:rsidR="000F659C" w:rsidRDefault="000F659C" w:rsidP="000F659C">
      <w:pPr>
        <w:ind w:left="567" w:firstLine="426"/>
        <w:jc w:val="both"/>
      </w:pPr>
      <w: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0F659C" w:rsidRDefault="000F659C" w:rsidP="000F659C">
      <w:pPr>
        <w:ind w:left="567" w:firstLine="426"/>
        <w:jc w:val="both"/>
      </w:pPr>
      <w: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F659C" w:rsidRDefault="000F659C" w:rsidP="000F659C">
      <w:pPr>
        <w:tabs>
          <w:tab w:val="left" w:pos="599"/>
        </w:tabs>
        <w:spacing w:before="40"/>
        <w:ind w:left="567" w:right="116" w:firstLine="426"/>
        <w:contextualSpacing/>
        <w:jc w:val="both"/>
        <w:rPr>
          <w:szCs w:val="22"/>
        </w:rPr>
      </w:pPr>
      <w:r>
        <w:rPr>
          <w:szCs w:val="22"/>
        </w:rPr>
        <w:t xml:space="preserve">4.3.10. Членам профсоюза </w:t>
      </w:r>
      <w:r>
        <w:t xml:space="preserve">МБДОУ «Детский сад № 130» </w:t>
      </w:r>
      <w:r>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0F659C" w:rsidRDefault="000F659C" w:rsidP="000F659C">
      <w:pPr>
        <w:ind w:left="567" w:firstLine="426"/>
        <w:rPr>
          <w:color w:val="000000"/>
          <w:lang w:val="x-none" w:eastAsia="x-none"/>
        </w:rPr>
      </w:pPr>
      <w:r>
        <w:rPr>
          <w:color w:val="000000"/>
          <w:lang w:val="x-none" w:eastAsia="x-none"/>
        </w:rPr>
        <w:t>- бракосочетание работника - три рабочих дня;</w:t>
      </w:r>
    </w:p>
    <w:p w:rsidR="000F659C" w:rsidRDefault="000F659C" w:rsidP="000F659C">
      <w:pPr>
        <w:ind w:left="567" w:firstLine="426"/>
        <w:rPr>
          <w:color w:val="000000"/>
          <w:lang w:val="x-none" w:eastAsia="x-none"/>
        </w:rPr>
      </w:pPr>
      <w:r>
        <w:rPr>
          <w:color w:val="000000"/>
          <w:lang w:val="x-none" w:eastAsia="x-none"/>
        </w:rPr>
        <w:t>- бракосочетание детей - один рабочий день;</w:t>
      </w:r>
    </w:p>
    <w:p w:rsidR="000F659C" w:rsidRDefault="000F659C" w:rsidP="000F659C">
      <w:pPr>
        <w:ind w:left="567" w:firstLine="426"/>
        <w:rPr>
          <w:color w:val="000000"/>
          <w:lang w:val="x-none" w:eastAsia="x-none"/>
        </w:rPr>
      </w:pPr>
      <w:r>
        <w:rPr>
          <w:color w:val="000000"/>
          <w:lang w:val="x-none" w:eastAsia="x-none"/>
        </w:rPr>
        <w:t xml:space="preserve">- родителям первоклассников - 1 сентября; </w:t>
      </w:r>
    </w:p>
    <w:p w:rsidR="000F659C" w:rsidRDefault="000F659C" w:rsidP="000F659C">
      <w:pPr>
        <w:ind w:left="567" w:firstLine="426"/>
        <w:rPr>
          <w:color w:val="000000"/>
          <w:lang w:val="x-none" w:eastAsia="x-none"/>
        </w:rPr>
      </w:pPr>
      <w:r>
        <w:rPr>
          <w:color w:val="000000"/>
          <w:lang w:eastAsia="x-none"/>
        </w:rPr>
        <w:t xml:space="preserve">- </w:t>
      </w:r>
      <w:r>
        <w:rPr>
          <w:color w:val="000000"/>
          <w:lang w:val="x-none" w:eastAsia="x-none"/>
        </w:rPr>
        <w:t>родителям выпускников в день последнего звонка;</w:t>
      </w:r>
    </w:p>
    <w:p w:rsidR="000F659C" w:rsidRDefault="000F659C" w:rsidP="000F659C">
      <w:pPr>
        <w:ind w:left="567" w:firstLine="426"/>
        <w:rPr>
          <w:color w:val="000000"/>
          <w:lang w:val="x-none" w:eastAsia="x-none"/>
        </w:rPr>
      </w:pPr>
      <w:r>
        <w:rPr>
          <w:color w:val="000000"/>
          <w:lang w:val="x-none" w:eastAsia="x-none"/>
        </w:rPr>
        <w:t>- смерть детей, родителей, супруга, супруги - три рабочих дня;</w:t>
      </w:r>
    </w:p>
    <w:p w:rsidR="000F659C" w:rsidRDefault="000F659C" w:rsidP="000F659C">
      <w:pPr>
        <w:ind w:left="567" w:firstLine="426"/>
        <w:rPr>
          <w:color w:val="000000"/>
          <w:lang w:val="x-none" w:eastAsia="x-none"/>
        </w:rPr>
      </w:pPr>
      <w:r>
        <w:rPr>
          <w:color w:val="000000"/>
          <w:lang w:val="x-none" w:eastAsia="x-none"/>
        </w:rPr>
        <w:t>- переезд на новое место жительства - два рабочих дня;</w:t>
      </w:r>
    </w:p>
    <w:p w:rsidR="000F659C" w:rsidRDefault="000F659C" w:rsidP="000F659C">
      <w:pPr>
        <w:ind w:left="567" w:firstLine="426"/>
        <w:rPr>
          <w:color w:val="000000"/>
          <w:lang w:val="x-none" w:eastAsia="x-none"/>
        </w:rPr>
      </w:pPr>
      <w:r>
        <w:rPr>
          <w:color w:val="000000"/>
          <w:lang w:val="x-none" w:eastAsia="x-none"/>
        </w:rPr>
        <w:t>- проводы сына на службу в армию - один рабочий день;</w:t>
      </w:r>
    </w:p>
    <w:p w:rsidR="000F659C" w:rsidRDefault="000F659C" w:rsidP="000F659C">
      <w:pPr>
        <w:ind w:left="567" w:firstLine="426"/>
        <w:jc w:val="both"/>
        <w:rPr>
          <w:color w:val="000000"/>
          <w:lang w:val="x-none" w:eastAsia="x-none"/>
        </w:rPr>
      </w:pPr>
      <w:r>
        <w:rPr>
          <w:color w:val="000000"/>
          <w:lang w:val="x-none" w:eastAsia="x-none"/>
        </w:rPr>
        <w:t>- работникам, имеющим родителей в возрасте 80 лет и старше</w:t>
      </w:r>
      <w:r>
        <w:rPr>
          <w:color w:val="000000"/>
          <w:lang w:eastAsia="x-none"/>
        </w:rPr>
        <w:t xml:space="preserve"> -</w:t>
      </w:r>
      <w:r>
        <w:rPr>
          <w:color w:val="000000"/>
          <w:lang w:val="x-none" w:eastAsia="x-none"/>
        </w:rPr>
        <w:t xml:space="preserve"> один </w:t>
      </w:r>
      <w:r>
        <w:rPr>
          <w:color w:val="000000"/>
          <w:lang w:eastAsia="x-none"/>
        </w:rPr>
        <w:t xml:space="preserve">рабочий </w:t>
      </w:r>
      <w:r>
        <w:rPr>
          <w:color w:val="000000"/>
          <w:lang w:val="x-none" w:eastAsia="x-none"/>
        </w:rPr>
        <w:t>день в квартал;</w:t>
      </w:r>
    </w:p>
    <w:p w:rsidR="000F659C" w:rsidRDefault="000F659C" w:rsidP="000F659C">
      <w:pPr>
        <w:ind w:left="567" w:firstLine="426"/>
        <w:jc w:val="both"/>
        <w:rPr>
          <w:lang w:eastAsia="x-none"/>
        </w:rPr>
      </w:pPr>
      <w:r>
        <w:rPr>
          <w:lang w:val="x-none" w:eastAsia="x-none"/>
        </w:rPr>
        <w:t xml:space="preserve">- работникам, являющимся участниками боевых действий </w:t>
      </w:r>
      <w:r>
        <w:rPr>
          <w:lang w:eastAsia="x-none"/>
        </w:rPr>
        <w:t>-</w:t>
      </w:r>
      <w:r>
        <w:rPr>
          <w:lang w:val="x-none" w:eastAsia="x-none"/>
        </w:rPr>
        <w:t xml:space="preserve"> один</w:t>
      </w:r>
      <w:r>
        <w:rPr>
          <w:lang w:eastAsia="x-none"/>
        </w:rPr>
        <w:t xml:space="preserve"> рабочий </w:t>
      </w:r>
      <w:r>
        <w:rPr>
          <w:lang w:val="x-none" w:eastAsia="x-none"/>
        </w:rPr>
        <w:t xml:space="preserve"> день в кварта</w:t>
      </w:r>
      <w:r>
        <w:rPr>
          <w:lang w:eastAsia="x-none"/>
        </w:rPr>
        <w:t>л;</w:t>
      </w:r>
    </w:p>
    <w:p w:rsidR="000F659C" w:rsidRDefault="000F659C" w:rsidP="000F659C">
      <w:pPr>
        <w:ind w:left="567" w:firstLine="426"/>
        <w:jc w:val="both"/>
      </w:pPr>
      <w:r>
        <w:t>-</w:t>
      </w:r>
      <w:r>
        <w:rPr>
          <w:rFonts w:eastAsia="Arial Unicode MS"/>
          <w:color w:val="000000"/>
          <w:kern w:val="2"/>
        </w:rPr>
        <w:t> </w:t>
      </w:r>
      <w:r>
        <w:rPr>
          <w:szCs w:val="22"/>
        </w:rPr>
        <w:t>председателям профсоюзной организации</w:t>
      </w:r>
      <w:r>
        <w:t xml:space="preserve"> не освобождённым от основной работы - 7 календарных дней;</w:t>
      </w:r>
    </w:p>
    <w:p w:rsidR="000F659C" w:rsidRDefault="000F659C" w:rsidP="000F659C">
      <w:pPr>
        <w:ind w:left="567" w:firstLine="426"/>
        <w:jc w:val="both"/>
        <w:rPr>
          <w:color w:val="000000"/>
          <w:lang w:val="x-none" w:eastAsia="x-none"/>
        </w:rPr>
      </w:pPr>
      <w:r>
        <w:rPr>
          <w:lang w:eastAsia="x-none"/>
        </w:rPr>
        <w:t xml:space="preserve">- за работу </w:t>
      </w:r>
      <w:r>
        <w:rPr>
          <w:color w:val="000000"/>
          <w:lang w:val="x-none" w:eastAsia="x-none"/>
        </w:rPr>
        <w:t>в течение года без листа нетрудоспособности</w:t>
      </w:r>
      <w:r>
        <w:rPr>
          <w:color w:val="000000"/>
          <w:lang w:eastAsia="x-none"/>
        </w:rPr>
        <w:t xml:space="preserve"> -</w:t>
      </w:r>
      <w:r>
        <w:rPr>
          <w:color w:val="000000"/>
          <w:lang w:val="x-none" w:eastAsia="x-none"/>
        </w:rPr>
        <w:t xml:space="preserve"> 3 </w:t>
      </w:r>
      <w:r>
        <w:rPr>
          <w:color w:val="000000"/>
          <w:lang w:eastAsia="x-none"/>
        </w:rPr>
        <w:t>рабочих</w:t>
      </w:r>
      <w:r>
        <w:rPr>
          <w:color w:val="000000"/>
          <w:lang w:val="x-none" w:eastAsia="x-none"/>
        </w:rPr>
        <w:t xml:space="preserve"> дн</w:t>
      </w:r>
      <w:r>
        <w:rPr>
          <w:color w:val="000000"/>
          <w:lang w:eastAsia="x-none"/>
        </w:rPr>
        <w:t>я (ст.116 ТК РФ)</w:t>
      </w:r>
      <w:r>
        <w:rPr>
          <w:color w:val="000000"/>
          <w:lang w:val="x-none" w:eastAsia="x-none"/>
        </w:rPr>
        <w:t>.</w:t>
      </w:r>
    </w:p>
    <w:p w:rsidR="000F659C" w:rsidRDefault="000F659C" w:rsidP="000F659C">
      <w:pPr>
        <w:tabs>
          <w:tab w:val="left" w:pos="599"/>
        </w:tabs>
        <w:spacing w:before="40"/>
        <w:ind w:left="567" w:right="116" w:firstLine="426"/>
        <w:contextualSpacing/>
        <w:jc w:val="both"/>
        <w:rPr>
          <w:szCs w:val="22"/>
        </w:rPr>
      </w:pPr>
      <w:r>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0F659C" w:rsidRDefault="000F659C" w:rsidP="000F659C">
      <w:pPr>
        <w:tabs>
          <w:tab w:val="left" w:pos="599"/>
        </w:tabs>
        <w:spacing w:before="40"/>
        <w:ind w:left="567" w:right="116" w:firstLine="426"/>
        <w:contextualSpacing/>
        <w:jc w:val="both"/>
        <w:rPr>
          <w:szCs w:val="22"/>
        </w:rPr>
      </w:pPr>
      <w:r>
        <w:rPr>
          <w:szCs w:val="22"/>
        </w:rPr>
        <w:t>О времени начала отпуска работник должен быть извещен под роспись не позднее, чем за две недели до его начала.</w:t>
      </w:r>
    </w:p>
    <w:p w:rsidR="000F659C" w:rsidRDefault="000F659C" w:rsidP="000F659C">
      <w:pPr>
        <w:ind w:left="567" w:firstLine="426"/>
        <w:jc w:val="both"/>
        <w:rPr>
          <w:color w:val="000000"/>
          <w:lang w:val="x-none" w:eastAsia="x-none"/>
        </w:rPr>
      </w:pPr>
      <w:r>
        <w:rPr>
          <w:color w:val="000000"/>
          <w:lang w:val="x-none" w:eastAsia="x-none"/>
        </w:rPr>
        <w:t>При наличии у работника путевки на санаторно-курортное лечение по медицинским показаниям отпуск предоставляется вне графика.</w:t>
      </w:r>
    </w:p>
    <w:p w:rsidR="000F659C" w:rsidRDefault="000F659C" w:rsidP="000F659C">
      <w:pPr>
        <w:tabs>
          <w:tab w:val="left" w:pos="599"/>
        </w:tabs>
        <w:spacing w:before="40"/>
        <w:ind w:left="567" w:right="116" w:firstLine="426"/>
        <w:contextualSpacing/>
        <w:jc w:val="both"/>
      </w:pPr>
      <w: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w:t>
      </w:r>
      <w:r>
        <w:lastRenderedPageBreak/>
        <w:t>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0F659C" w:rsidRDefault="000F659C" w:rsidP="000F659C">
      <w:pPr>
        <w:ind w:left="567" w:firstLine="709"/>
        <w:jc w:val="both"/>
        <w:rPr>
          <w:color w:val="000000"/>
          <w:shd w:val="clear" w:color="auto" w:fill="FFFFFF"/>
        </w:rPr>
      </w:pPr>
      <w:r>
        <w:rPr>
          <w:color w:val="000000"/>
          <w:shd w:val="clear" w:color="auto" w:fill="FFFFFF"/>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(статья 262.2 ТК РФ).</w:t>
      </w:r>
    </w:p>
    <w:p w:rsidR="000F659C" w:rsidRDefault="000F659C" w:rsidP="000F659C">
      <w:pPr>
        <w:ind w:left="567" w:firstLine="426"/>
        <w:jc w:val="both"/>
        <w:rPr>
          <w:color w:val="000000"/>
          <w:lang w:val="x-none" w:eastAsia="x-none"/>
        </w:rPr>
      </w:pPr>
      <w:r>
        <w:rPr>
          <w:color w:val="000000"/>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F659C" w:rsidRDefault="000F659C" w:rsidP="000F659C">
      <w:pPr>
        <w:tabs>
          <w:tab w:val="left" w:pos="599"/>
        </w:tabs>
        <w:spacing w:before="40"/>
        <w:ind w:left="567" w:right="116" w:firstLine="426"/>
        <w:contextualSpacing/>
        <w:jc w:val="both"/>
        <w:rPr>
          <w:szCs w:val="22"/>
        </w:rPr>
      </w:pPr>
      <w:r>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F659C" w:rsidRDefault="000F659C" w:rsidP="00937A3F">
      <w:pPr>
        <w:numPr>
          <w:ilvl w:val="0"/>
          <w:numId w:val="137"/>
        </w:numPr>
        <w:tabs>
          <w:tab w:val="left" w:pos="142"/>
        </w:tabs>
        <w:spacing w:before="2" w:after="200"/>
        <w:ind w:left="567" w:firstLine="426"/>
        <w:contextualSpacing/>
        <w:jc w:val="both"/>
        <w:rPr>
          <w:szCs w:val="22"/>
        </w:rPr>
      </w:pPr>
      <w:r>
        <w:rPr>
          <w:szCs w:val="22"/>
        </w:rPr>
        <w:t>временной нетрудоспособности работника;</w:t>
      </w:r>
    </w:p>
    <w:p w:rsidR="000F659C" w:rsidRDefault="000F659C" w:rsidP="00937A3F">
      <w:pPr>
        <w:numPr>
          <w:ilvl w:val="0"/>
          <w:numId w:val="137"/>
        </w:numPr>
        <w:tabs>
          <w:tab w:val="left" w:pos="142"/>
          <w:tab w:val="left" w:pos="359"/>
        </w:tabs>
        <w:spacing w:after="200"/>
        <w:ind w:left="567" w:right="114" w:firstLine="426"/>
        <w:contextualSpacing/>
        <w:jc w:val="both"/>
        <w:rPr>
          <w:szCs w:val="22"/>
        </w:rPr>
      </w:pPr>
      <w:r>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F659C" w:rsidRDefault="000F659C" w:rsidP="00937A3F">
      <w:pPr>
        <w:numPr>
          <w:ilvl w:val="0"/>
          <w:numId w:val="137"/>
        </w:numPr>
        <w:tabs>
          <w:tab w:val="left" w:pos="142"/>
          <w:tab w:val="left" w:pos="483"/>
        </w:tabs>
        <w:spacing w:before="2" w:after="200"/>
        <w:ind w:left="567" w:right="116" w:firstLine="426"/>
        <w:contextualSpacing/>
        <w:jc w:val="both"/>
        <w:rPr>
          <w:szCs w:val="22"/>
        </w:rPr>
      </w:pPr>
      <w:r>
        <w:rPr>
          <w:szCs w:val="22"/>
        </w:rPr>
        <w:t xml:space="preserve">в других случаях, предусмотренных трудовым законодательством, локальными нормативными актами </w:t>
      </w:r>
      <w:r>
        <w:t xml:space="preserve">МБДОУ «Детский сад № 130» </w:t>
      </w:r>
      <w:r>
        <w:rPr>
          <w:szCs w:val="22"/>
        </w:rPr>
        <w:t>(ст. 124 ТК РФ).</w:t>
      </w:r>
    </w:p>
    <w:p w:rsidR="000F659C" w:rsidRDefault="000F659C" w:rsidP="000F659C">
      <w:pPr>
        <w:tabs>
          <w:tab w:val="left" w:pos="719"/>
        </w:tabs>
        <w:spacing w:before="2"/>
        <w:ind w:left="567" w:right="112" w:firstLine="426"/>
        <w:contextualSpacing/>
        <w:jc w:val="both"/>
        <w:rPr>
          <w:szCs w:val="22"/>
        </w:rPr>
      </w:pPr>
      <w:r>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F659C" w:rsidRDefault="000F659C" w:rsidP="000F659C">
      <w:pPr>
        <w:tabs>
          <w:tab w:val="left" w:pos="719"/>
        </w:tabs>
        <w:ind w:left="567" w:right="111" w:firstLine="426"/>
        <w:contextualSpacing/>
        <w:jc w:val="both"/>
        <w:rPr>
          <w:szCs w:val="22"/>
        </w:rPr>
      </w:pPr>
      <w:r>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0F659C" w:rsidRDefault="000F659C" w:rsidP="000F659C">
      <w:pPr>
        <w:ind w:left="567" w:right="110" w:firstLine="426"/>
        <w:contextualSpacing/>
        <w:jc w:val="both"/>
        <w:rPr>
          <w:szCs w:val="22"/>
        </w:rPr>
      </w:pPr>
      <w:r>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F659C" w:rsidRDefault="000F659C" w:rsidP="000F659C">
      <w:pPr>
        <w:ind w:left="567" w:right="110" w:firstLine="426"/>
        <w:contextualSpacing/>
        <w:jc w:val="both"/>
        <w:rPr>
          <w:szCs w:val="22"/>
        </w:rPr>
      </w:pPr>
      <w:r>
        <w:rPr>
          <w:szCs w:val="22"/>
        </w:rPr>
        <w:t>4.3.15. При увольнении работнику выплачивается денежная компенсация за все неиспользованные отпуска.</w:t>
      </w:r>
    </w:p>
    <w:p w:rsidR="000F659C" w:rsidRDefault="000F659C" w:rsidP="000F659C">
      <w:pPr>
        <w:ind w:left="567" w:right="110" w:firstLine="426"/>
        <w:contextualSpacing/>
        <w:jc w:val="both"/>
        <w:rPr>
          <w:szCs w:val="22"/>
        </w:rPr>
      </w:pPr>
      <w:r>
        <w:rPr>
          <w:szCs w:val="22"/>
        </w:rPr>
        <w:t>4.3.16. Оплата отпуска производится не позднее, чем за три дня до его начала.</w:t>
      </w:r>
    </w:p>
    <w:p w:rsidR="000F659C" w:rsidRDefault="000F659C" w:rsidP="000F659C">
      <w:pPr>
        <w:ind w:left="567" w:right="110" w:firstLine="426"/>
        <w:contextualSpacing/>
        <w:jc w:val="both"/>
        <w:rPr>
          <w:szCs w:val="22"/>
        </w:rPr>
      </w:pPr>
      <w:r>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0F659C" w:rsidRDefault="000F659C" w:rsidP="000F659C">
      <w:pPr>
        <w:ind w:left="567" w:right="110" w:firstLine="426"/>
        <w:contextualSpacing/>
        <w:jc w:val="both"/>
        <w:rPr>
          <w:szCs w:val="22"/>
        </w:rPr>
      </w:pPr>
      <w:r>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F659C" w:rsidRDefault="000F659C" w:rsidP="000F659C">
      <w:pPr>
        <w:ind w:left="567" w:right="110" w:firstLine="426"/>
        <w:contextualSpacing/>
        <w:jc w:val="both"/>
        <w:rPr>
          <w:szCs w:val="22"/>
        </w:rPr>
      </w:pPr>
      <w:r>
        <w:rPr>
          <w:szCs w:val="22"/>
        </w:rPr>
        <w:t>4.3.18. Отзыв работника из отпуска допускается только с его согласия.</w:t>
      </w:r>
    </w:p>
    <w:p w:rsidR="000F659C" w:rsidRDefault="000F659C" w:rsidP="000F659C">
      <w:pPr>
        <w:ind w:left="567" w:right="110" w:firstLine="426"/>
        <w:contextualSpacing/>
        <w:jc w:val="both"/>
        <w:rPr>
          <w:szCs w:val="22"/>
        </w:rPr>
      </w:pPr>
      <w:r>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0F659C" w:rsidRDefault="000F659C" w:rsidP="000F659C">
      <w:pPr>
        <w:ind w:left="567" w:right="110" w:firstLine="426"/>
        <w:contextualSpacing/>
        <w:jc w:val="both"/>
        <w:rPr>
          <w:szCs w:val="22"/>
        </w:rPr>
      </w:pPr>
      <w:r>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F659C" w:rsidRDefault="000F659C" w:rsidP="000F659C">
      <w:pPr>
        <w:ind w:left="567" w:right="110" w:firstLine="426"/>
        <w:contextualSpacing/>
        <w:jc w:val="both"/>
        <w:rPr>
          <w:szCs w:val="22"/>
        </w:rPr>
      </w:pPr>
      <w: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0F659C" w:rsidRDefault="000F659C" w:rsidP="000F659C">
      <w:pPr>
        <w:ind w:left="567" w:firstLine="426"/>
        <w:jc w:val="both"/>
      </w:pPr>
      <w:r>
        <w:t>- участникам Великой Отечественной войны – до 35 дней;</w:t>
      </w:r>
    </w:p>
    <w:p w:rsidR="000F659C" w:rsidRDefault="000F659C" w:rsidP="000F659C">
      <w:pPr>
        <w:ind w:left="567" w:firstLine="426"/>
        <w:jc w:val="both"/>
      </w:pPr>
      <w:r>
        <w:t>-</w:t>
      </w:r>
      <w:r>
        <w:rPr>
          <w:rFonts w:eastAsia="Arial Unicode MS"/>
          <w:color w:val="000000"/>
          <w:kern w:val="2"/>
        </w:rPr>
        <w:t> </w:t>
      </w:r>
      <w:r>
        <w:t>работающим пенсионерам по старости (по возрасту) – до 14</w:t>
      </w:r>
      <w:r>
        <w:rPr>
          <w:rFonts w:eastAsia="Arial Unicode MS"/>
          <w:color w:val="000000"/>
          <w:kern w:val="2"/>
        </w:rPr>
        <w:t> </w:t>
      </w:r>
      <w:r>
        <w:t>календарных дней в году;</w:t>
      </w:r>
    </w:p>
    <w:p w:rsidR="000F659C" w:rsidRDefault="000F659C" w:rsidP="000F659C">
      <w:pPr>
        <w:ind w:left="567" w:firstLine="426"/>
        <w:jc w:val="both"/>
      </w:pPr>
      <w:r>
        <w:t>-</w:t>
      </w:r>
      <w:r>
        <w:rPr>
          <w:rFonts w:eastAsia="Arial Unicode MS"/>
          <w:color w:val="000000"/>
          <w:kern w:val="2"/>
        </w:rPr>
        <w:t> </w:t>
      </w:r>
      <w: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w:t>
      </w:r>
      <w:r>
        <w:lastRenderedPageBreak/>
        <w:t>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F659C" w:rsidRDefault="000F659C" w:rsidP="000F659C">
      <w:pPr>
        <w:ind w:left="567" w:firstLine="426"/>
        <w:jc w:val="both"/>
      </w:pPr>
      <w:r>
        <w:t>- работающим инвалидам – до 60 календарных дней в году;</w:t>
      </w:r>
    </w:p>
    <w:p w:rsidR="000F659C" w:rsidRDefault="000F659C" w:rsidP="000F659C">
      <w:pPr>
        <w:ind w:left="567" w:firstLine="426"/>
        <w:jc w:val="both"/>
      </w:pPr>
      <w:r>
        <w:t>-</w:t>
      </w:r>
      <w:r>
        <w:rPr>
          <w:rFonts w:eastAsia="Arial Unicode MS"/>
          <w:color w:val="000000"/>
          <w:kern w:val="2"/>
        </w:rPr>
        <w:t> </w:t>
      </w:r>
      <w:r>
        <w:t>работнику, имеющему двух или более детей в возрасте до 14 лет – 14 календарных дней;</w:t>
      </w:r>
    </w:p>
    <w:p w:rsidR="000F659C" w:rsidRDefault="000F659C" w:rsidP="000F659C">
      <w:pPr>
        <w:ind w:left="567" w:firstLine="426"/>
        <w:jc w:val="both"/>
      </w:pPr>
      <w:r>
        <w:t>- работнику, имеющему ребенка-инвалида в возрасте до 18 лет;</w:t>
      </w:r>
    </w:p>
    <w:p w:rsidR="000F659C" w:rsidRDefault="000F659C" w:rsidP="000F659C">
      <w:pPr>
        <w:ind w:left="567" w:firstLine="426"/>
        <w:jc w:val="both"/>
      </w:pPr>
      <w:r>
        <w:t>- одинокой матери, воспитывающей ребенка в возрасте до 14 лет;</w:t>
      </w:r>
    </w:p>
    <w:p w:rsidR="000F659C" w:rsidRDefault="000F659C" w:rsidP="000F659C">
      <w:pPr>
        <w:ind w:left="567" w:firstLine="426"/>
        <w:jc w:val="both"/>
      </w:pPr>
      <w:r>
        <w:t>- отцу, воспитывающему ребенка без матери в возрасте до 14 лет;</w:t>
      </w:r>
    </w:p>
    <w:p w:rsidR="000F659C" w:rsidRDefault="000F659C" w:rsidP="000F659C">
      <w:pPr>
        <w:ind w:left="567" w:firstLine="426"/>
        <w:jc w:val="both"/>
      </w:pPr>
      <w:r>
        <w:t xml:space="preserve"> - работникам, в случаях рождения ребенка, регистрации брака, смерти близких родственников – до 5 календарных дней.</w:t>
      </w:r>
    </w:p>
    <w:p w:rsidR="000F659C" w:rsidRDefault="000F659C" w:rsidP="000F659C">
      <w:pPr>
        <w:ind w:left="567" w:right="110" w:firstLine="426"/>
        <w:contextualSpacing/>
        <w:jc w:val="both"/>
        <w:rPr>
          <w:szCs w:val="22"/>
        </w:rPr>
      </w:pPr>
      <w:r>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t>МБДОУ «Детский сад № 130»</w:t>
      </w:r>
      <w:r>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МБДОУ «Детский сад № 130»</w:t>
      </w:r>
      <w:r>
        <w:rPr>
          <w:szCs w:val="22"/>
        </w:rPr>
        <w:t>, принимаемом с учётом мнения выборного органа первичной профсоюзной организации.</w:t>
      </w:r>
    </w:p>
    <w:p w:rsidR="000F659C" w:rsidRDefault="000F659C" w:rsidP="000F659C">
      <w:pPr>
        <w:tabs>
          <w:tab w:val="left" w:pos="411"/>
        </w:tabs>
        <w:ind w:left="567"/>
        <w:contextualSpacing/>
        <w:jc w:val="center"/>
        <w:rPr>
          <w:b/>
          <w:szCs w:val="22"/>
        </w:rPr>
      </w:pPr>
      <w:r>
        <w:rPr>
          <w:b/>
          <w:szCs w:val="22"/>
        </w:rPr>
        <w:t>5. Поощрения за успехи в работе</w:t>
      </w:r>
    </w:p>
    <w:p w:rsidR="000F659C" w:rsidRDefault="000F659C" w:rsidP="000F659C">
      <w:pPr>
        <w:ind w:left="567" w:right="114" w:firstLine="426"/>
        <w:contextualSpacing/>
        <w:jc w:val="both"/>
        <w:rPr>
          <w:szCs w:val="22"/>
        </w:rPr>
      </w:pPr>
      <w:r>
        <w:rPr>
          <w:szCs w:val="22"/>
        </w:rPr>
        <w:t>5.1. Работодатель применяет к работникам учреждения, добросовестно исполняющим трудовые обязанности, следующие виды поощрений:</w:t>
      </w:r>
    </w:p>
    <w:p w:rsidR="000F659C" w:rsidRDefault="000F659C" w:rsidP="000F659C">
      <w:pPr>
        <w:spacing w:before="40"/>
        <w:ind w:left="567" w:right="110" w:firstLine="426"/>
        <w:contextualSpacing/>
        <w:jc w:val="both"/>
        <w:rPr>
          <w:szCs w:val="22"/>
        </w:rPr>
      </w:pPr>
      <w:r>
        <w:rPr>
          <w:szCs w:val="22"/>
        </w:rPr>
        <w:t xml:space="preserve">- объявляет благодарность, </w:t>
      </w:r>
    </w:p>
    <w:p w:rsidR="000F659C" w:rsidRDefault="000F659C" w:rsidP="000F659C">
      <w:pPr>
        <w:spacing w:before="40"/>
        <w:ind w:left="567" w:right="110" w:firstLine="426"/>
        <w:contextualSpacing/>
        <w:jc w:val="both"/>
        <w:rPr>
          <w:szCs w:val="22"/>
        </w:rPr>
      </w:pPr>
      <w:r>
        <w:rPr>
          <w:szCs w:val="22"/>
        </w:rPr>
        <w:t xml:space="preserve">- выдает премию, </w:t>
      </w:r>
    </w:p>
    <w:p w:rsidR="000F659C" w:rsidRDefault="000F659C" w:rsidP="000F659C">
      <w:pPr>
        <w:spacing w:before="40"/>
        <w:ind w:left="567" w:right="110" w:firstLine="426"/>
        <w:contextualSpacing/>
        <w:jc w:val="both"/>
        <w:rPr>
          <w:szCs w:val="22"/>
        </w:rPr>
      </w:pPr>
      <w:r>
        <w:rPr>
          <w:szCs w:val="22"/>
        </w:rPr>
        <w:t xml:space="preserve">- награждает ценным подарком, почетной грамотой, </w:t>
      </w:r>
    </w:p>
    <w:p w:rsidR="000F659C" w:rsidRDefault="000F659C" w:rsidP="000F659C">
      <w:pPr>
        <w:spacing w:before="40"/>
        <w:ind w:left="567" w:right="110" w:firstLine="426"/>
        <w:contextualSpacing/>
        <w:jc w:val="both"/>
        <w:rPr>
          <w:szCs w:val="22"/>
        </w:rPr>
      </w:pPr>
      <w:r>
        <w:rPr>
          <w:szCs w:val="22"/>
        </w:rPr>
        <w:t>- представляет к званию лучшего по профессии и другие виды поощрений.</w:t>
      </w:r>
    </w:p>
    <w:p w:rsidR="000F659C" w:rsidRDefault="000F659C" w:rsidP="000F659C">
      <w:pPr>
        <w:ind w:left="567" w:right="117" w:firstLine="426"/>
        <w:contextualSpacing/>
        <w:jc w:val="both"/>
        <w:rPr>
          <w:szCs w:val="22"/>
        </w:rPr>
      </w:pPr>
      <w:r>
        <w:rPr>
          <w:szCs w:val="22"/>
        </w:rPr>
        <w:t xml:space="preserve">5.2. В отношении работника </w:t>
      </w:r>
      <w:r>
        <w:t xml:space="preserve">МБДОУ «Детский сад № 130» </w:t>
      </w:r>
      <w:r>
        <w:rPr>
          <w:szCs w:val="22"/>
        </w:rPr>
        <w:t xml:space="preserve">могут применяться одновременно несколько видов поощрений. </w:t>
      </w:r>
    </w:p>
    <w:p w:rsidR="000F659C" w:rsidRDefault="000F659C" w:rsidP="000F659C">
      <w:pPr>
        <w:ind w:left="567" w:right="117" w:firstLine="426"/>
        <w:contextualSpacing/>
        <w:jc w:val="both"/>
        <w:rPr>
          <w:szCs w:val="22"/>
        </w:rPr>
      </w:pPr>
      <w:r>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0F659C" w:rsidRDefault="000F659C" w:rsidP="000F659C">
      <w:pPr>
        <w:tabs>
          <w:tab w:val="left" w:pos="502"/>
        </w:tabs>
        <w:ind w:left="567"/>
        <w:contextualSpacing/>
        <w:jc w:val="center"/>
        <w:rPr>
          <w:b/>
          <w:szCs w:val="22"/>
        </w:rPr>
      </w:pPr>
      <w:r>
        <w:rPr>
          <w:b/>
          <w:szCs w:val="22"/>
        </w:rPr>
        <w:t>6. Трудовая дисциплина и ответственность за ее нарушение</w:t>
      </w:r>
    </w:p>
    <w:p w:rsidR="000F659C" w:rsidRDefault="000F659C" w:rsidP="000F659C">
      <w:pPr>
        <w:tabs>
          <w:tab w:val="left" w:pos="722"/>
        </w:tabs>
        <w:ind w:left="567" w:right="-1" w:firstLine="426"/>
        <w:contextualSpacing/>
        <w:jc w:val="both"/>
        <w:rPr>
          <w:szCs w:val="22"/>
        </w:rPr>
      </w:pPr>
      <w:r>
        <w:rPr>
          <w:szCs w:val="22"/>
        </w:rPr>
        <w:t xml:space="preserve">6.1. За совершение дисциплинарного проступка, то есть неисполнение или ненадлежащее исполнение работником по </w:t>
      </w:r>
      <w:r>
        <w:rPr>
          <w:spacing w:val="-3"/>
          <w:szCs w:val="22"/>
        </w:rPr>
        <w:t xml:space="preserve">его </w:t>
      </w:r>
      <w:r>
        <w:rPr>
          <w:szCs w:val="22"/>
        </w:rPr>
        <w:t>вине возложенных на него трудовых обязанностей, работодатель имеет право применить следующие дисциплинарные взыскания:</w:t>
      </w:r>
    </w:p>
    <w:p w:rsidR="000F659C" w:rsidRDefault="000F659C" w:rsidP="00937A3F">
      <w:pPr>
        <w:numPr>
          <w:ilvl w:val="0"/>
          <w:numId w:val="138"/>
        </w:numPr>
        <w:tabs>
          <w:tab w:val="left" w:pos="426"/>
        </w:tabs>
        <w:spacing w:before="2" w:after="200"/>
        <w:ind w:left="567" w:right="-1" w:firstLine="426"/>
        <w:contextualSpacing/>
        <w:jc w:val="both"/>
        <w:rPr>
          <w:szCs w:val="22"/>
        </w:rPr>
      </w:pPr>
      <w:r>
        <w:rPr>
          <w:szCs w:val="22"/>
        </w:rPr>
        <w:t>замечание;</w:t>
      </w:r>
    </w:p>
    <w:p w:rsidR="000F659C" w:rsidRDefault="000F659C" w:rsidP="00937A3F">
      <w:pPr>
        <w:numPr>
          <w:ilvl w:val="0"/>
          <w:numId w:val="138"/>
        </w:numPr>
        <w:tabs>
          <w:tab w:val="left" w:pos="315"/>
          <w:tab w:val="left" w:pos="426"/>
        </w:tabs>
        <w:spacing w:after="200"/>
        <w:ind w:left="567" w:right="-1" w:firstLine="426"/>
        <w:contextualSpacing/>
        <w:jc w:val="both"/>
        <w:rPr>
          <w:szCs w:val="22"/>
        </w:rPr>
      </w:pPr>
      <w:r>
        <w:rPr>
          <w:szCs w:val="22"/>
        </w:rPr>
        <w:t>выговор;</w:t>
      </w:r>
    </w:p>
    <w:p w:rsidR="000F659C" w:rsidRDefault="000F659C" w:rsidP="00937A3F">
      <w:pPr>
        <w:numPr>
          <w:ilvl w:val="0"/>
          <w:numId w:val="138"/>
        </w:numPr>
        <w:tabs>
          <w:tab w:val="left" w:pos="320"/>
          <w:tab w:val="left" w:pos="426"/>
        </w:tabs>
        <w:spacing w:before="2" w:after="200"/>
        <w:ind w:left="567" w:right="-1" w:firstLine="426"/>
        <w:contextualSpacing/>
        <w:jc w:val="both"/>
        <w:rPr>
          <w:szCs w:val="22"/>
        </w:rPr>
      </w:pPr>
      <w:r>
        <w:rPr>
          <w:szCs w:val="22"/>
        </w:rPr>
        <w:t>увольнение по соответствующим основаниям.</w:t>
      </w:r>
    </w:p>
    <w:p w:rsidR="000F659C" w:rsidRDefault="000F659C" w:rsidP="000F659C">
      <w:pPr>
        <w:tabs>
          <w:tab w:val="left" w:pos="550"/>
        </w:tabs>
        <w:ind w:left="567" w:right="-1" w:firstLine="426"/>
        <w:contextualSpacing/>
        <w:jc w:val="both"/>
        <w:rPr>
          <w:szCs w:val="22"/>
        </w:rPr>
      </w:pPr>
      <w:r>
        <w:rPr>
          <w:szCs w:val="22"/>
        </w:rPr>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rsidR="000F659C" w:rsidRDefault="000F659C" w:rsidP="000F659C">
      <w:pPr>
        <w:tabs>
          <w:tab w:val="left" w:pos="574"/>
        </w:tabs>
        <w:ind w:left="567" w:right="-1" w:firstLine="426"/>
        <w:contextualSpacing/>
        <w:jc w:val="both"/>
        <w:rPr>
          <w:szCs w:val="22"/>
        </w:rPr>
      </w:pPr>
      <w:r>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0F659C" w:rsidRDefault="000F659C" w:rsidP="000F659C">
      <w:pPr>
        <w:tabs>
          <w:tab w:val="left" w:pos="540"/>
          <w:tab w:val="left" w:pos="2290"/>
          <w:tab w:val="left" w:pos="5537"/>
          <w:tab w:val="left" w:pos="6621"/>
          <w:tab w:val="left" w:pos="8237"/>
          <w:tab w:val="left" w:pos="8789"/>
        </w:tabs>
        <w:spacing w:before="2"/>
        <w:ind w:left="567" w:right="-1" w:firstLine="426"/>
        <w:contextualSpacing/>
        <w:jc w:val="both"/>
        <w:rPr>
          <w:szCs w:val="22"/>
        </w:rPr>
      </w:pPr>
      <w:r>
        <w:rPr>
          <w:spacing w:val="-3"/>
          <w:szCs w:val="22"/>
        </w:rPr>
        <w:t xml:space="preserve">6.4. До </w:t>
      </w:r>
      <w:r>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Pr>
          <w:spacing w:val="-3"/>
          <w:szCs w:val="22"/>
        </w:rPr>
        <w:t xml:space="preserve">то </w:t>
      </w:r>
      <w:r>
        <w:rPr>
          <w:szCs w:val="22"/>
        </w:rPr>
        <w:t>составляется соответствующий акт.</w:t>
      </w:r>
    </w:p>
    <w:p w:rsidR="000F659C" w:rsidRDefault="000F659C" w:rsidP="000F659C">
      <w:pPr>
        <w:tabs>
          <w:tab w:val="left" w:pos="0"/>
          <w:tab w:val="left" w:pos="2290"/>
          <w:tab w:val="left" w:pos="5537"/>
          <w:tab w:val="left" w:pos="6621"/>
          <w:tab w:val="left" w:pos="7371"/>
          <w:tab w:val="left" w:pos="7513"/>
        </w:tabs>
        <w:spacing w:before="2"/>
        <w:ind w:left="567" w:right="-1" w:firstLine="426"/>
        <w:contextualSpacing/>
        <w:jc w:val="both"/>
        <w:rPr>
          <w:szCs w:val="22"/>
        </w:rPr>
      </w:pPr>
      <w:r>
        <w:rPr>
          <w:szCs w:val="22"/>
        </w:rPr>
        <w:lastRenderedPageBreak/>
        <w:t>Непредставление работником объяснения не является препятствием</w:t>
      </w:r>
      <w:r>
        <w:rPr>
          <w:szCs w:val="22"/>
        </w:rPr>
        <w:tab/>
        <w:t>для применения дисциплинарного взыскания (ст. 193 ТК РФ).</w:t>
      </w:r>
    </w:p>
    <w:p w:rsidR="000F659C" w:rsidRDefault="000F659C" w:rsidP="000F659C">
      <w:pPr>
        <w:tabs>
          <w:tab w:val="left" w:pos="540"/>
          <w:tab w:val="left" w:pos="2290"/>
          <w:tab w:val="left" w:pos="5537"/>
          <w:tab w:val="left" w:pos="6621"/>
          <w:tab w:val="left" w:pos="7513"/>
          <w:tab w:val="left" w:pos="8222"/>
          <w:tab w:val="left" w:pos="8789"/>
        </w:tabs>
        <w:spacing w:before="2"/>
        <w:ind w:left="567" w:right="-1" w:firstLine="426"/>
        <w:contextualSpacing/>
        <w:jc w:val="both"/>
        <w:rPr>
          <w:szCs w:val="22"/>
        </w:rPr>
      </w:pPr>
      <w:r>
        <w:rPr>
          <w:szCs w:val="22"/>
        </w:rPr>
        <w:t xml:space="preserve">6.5. Дисциплинарное расследование нарушений педагогическим работником </w:t>
      </w:r>
      <w:r>
        <w:t xml:space="preserve">МБДОУ «Детский сад № 32» </w:t>
      </w:r>
      <w:r>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0F659C" w:rsidRDefault="000F659C" w:rsidP="000F659C">
      <w:pPr>
        <w:tabs>
          <w:tab w:val="left" w:pos="540"/>
          <w:tab w:val="left" w:pos="2290"/>
          <w:tab w:val="left" w:pos="5537"/>
          <w:tab w:val="left" w:pos="6621"/>
          <w:tab w:val="left" w:pos="8789"/>
        </w:tabs>
        <w:spacing w:before="2"/>
        <w:ind w:left="567" w:right="-1" w:firstLine="426"/>
        <w:contextualSpacing/>
        <w:jc w:val="both"/>
        <w:rPr>
          <w:szCs w:val="22"/>
        </w:rPr>
      </w:pPr>
      <w:r>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 xml:space="preserve">6.6. Дисциплинарное взыскание применяется не позднее одного месяца </w:t>
      </w:r>
      <w:r>
        <w:rPr>
          <w:spacing w:val="-3"/>
          <w:szCs w:val="22"/>
        </w:rPr>
        <w:t xml:space="preserve">со </w:t>
      </w:r>
      <w:r>
        <w:rPr>
          <w:szCs w:val="22"/>
        </w:rPr>
        <w:t xml:space="preserve">дня обнаружения проступка, не считая времени болезни работника, пребывания его в отпуске, а также времени, необходимого на </w:t>
      </w:r>
      <w:r>
        <w:rPr>
          <w:spacing w:val="-3"/>
          <w:szCs w:val="22"/>
        </w:rPr>
        <w:t xml:space="preserve">учет </w:t>
      </w:r>
      <w:r>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Pr>
          <w:spacing w:val="-3"/>
          <w:szCs w:val="22"/>
        </w:rPr>
        <w:t xml:space="preserve">со </w:t>
      </w:r>
      <w:r>
        <w:rPr>
          <w:szCs w:val="22"/>
        </w:rPr>
        <w:t>дня совершения проступка, а по</w:t>
      </w:r>
      <w:r>
        <w:rPr>
          <w:szCs w:val="22"/>
        </w:rPr>
        <w:tab/>
        <w:t>результатам</w:t>
      </w:r>
      <w:r>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6.7. За каждый дисциплинарный проступок может быть применено только одно дисциплинарное взыскание.</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Pr>
          <w:spacing w:val="-3"/>
          <w:szCs w:val="22"/>
        </w:rPr>
        <w:t xml:space="preserve">то </w:t>
      </w:r>
      <w:r>
        <w:rPr>
          <w:szCs w:val="22"/>
        </w:rPr>
        <w:t>он считается не имеющим дисциплинарного взыскания.</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0F659C" w:rsidRDefault="000F659C" w:rsidP="000F659C">
      <w:pPr>
        <w:tabs>
          <w:tab w:val="left" w:pos="0"/>
          <w:tab w:val="left" w:pos="4536"/>
          <w:tab w:val="left" w:pos="5812"/>
          <w:tab w:val="left" w:pos="6663"/>
        </w:tabs>
        <w:spacing w:before="2"/>
        <w:ind w:left="567" w:right="-1" w:firstLine="426"/>
        <w:contextualSpacing/>
        <w:jc w:val="both"/>
        <w:rPr>
          <w:szCs w:val="22"/>
        </w:rPr>
      </w:pPr>
      <w:r>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t>МБДОУ «Детский сад № 130»</w:t>
      </w:r>
      <w:r>
        <w:rPr>
          <w:szCs w:val="22"/>
        </w:rPr>
        <w:t xml:space="preserve">, </w:t>
      </w:r>
      <w:r>
        <w:rPr>
          <w:spacing w:val="-4"/>
          <w:szCs w:val="22"/>
        </w:rPr>
        <w:t>суд.</w:t>
      </w:r>
    </w:p>
    <w:p w:rsidR="000F659C" w:rsidRDefault="000F659C" w:rsidP="000F659C">
      <w:pPr>
        <w:tabs>
          <w:tab w:val="left" w:pos="3828"/>
        </w:tabs>
        <w:spacing w:before="43"/>
        <w:ind w:left="567" w:right="-1"/>
        <w:contextualSpacing/>
        <w:jc w:val="center"/>
        <w:rPr>
          <w:b/>
          <w:szCs w:val="22"/>
        </w:rPr>
      </w:pPr>
      <w:r>
        <w:rPr>
          <w:b/>
          <w:szCs w:val="22"/>
        </w:rPr>
        <w:t>7. Охрана труда</w:t>
      </w:r>
    </w:p>
    <w:p w:rsidR="000F659C" w:rsidRDefault="000F659C" w:rsidP="000F659C">
      <w:pPr>
        <w:tabs>
          <w:tab w:val="left" w:pos="417"/>
        </w:tabs>
        <w:ind w:left="567" w:right="-1" w:firstLine="426"/>
        <w:contextualSpacing/>
        <w:jc w:val="both"/>
        <w:rPr>
          <w:szCs w:val="22"/>
        </w:rPr>
      </w:pPr>
      <w:r>
        <w:rPr>
          <w:szCs w:val="22"/>
        </w:rPr>
        <w:t xml:space="preserve">7.1. В целях обеспечения соблюдения требований охраны труда в </w:t>
      </w:r>
      <w:r>
        <w:t xml:space="preserve">МБДОУ «Детский сад № 32» </w:t>
      </w:r>
      <w:r>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0F659C" w:rsidRDefault="000F659C" w:rsidP="000F659C">
      <w:pPr>
        <w:tabs>
          <w:tab w:val="left" w:pos="417"/>
        </w:tabs>
        <w:ind w:left="567" w:right="-1" w:firstLine="426"/>
        <w:contextualSpacing/>
        <w:jc w:val="both"/>
        <w:rPr>
          <w:szCs w:val="22"/>
        </w:rPr>
      </w:pPr>
      <w:r>
        <w:rPr>
          <w:szCs w:val="22"/>
        </w:rPr>
        <w:t xml:space="preserve">7.2. Работодатель обязан обеспечить безопасные условия и охрану труда, проведение аттестации рабочих мест по условиям </w:t>
      </w:r>
      <w:r>
        <w:rPr>
          <w:spacing w:val="-3"/>
          <w:szCs w:val="22"/>
        </w:rPr>
        <w:t xml:space="preserve">труда </w:t>
      </w:r>
      <w:r>
        <w:rPr>
          <w:szCs w:val="22"/>
        </w:rPr>
        <w:t>(ст.212 ТК РФ).</w:t>
      </w:r>
    </w:p>
    <w:p w:rsidR="000F659C" w:rsidRDefault="000F659C" w:rsidP="000F659C">
      <w:pPr>
        <w:ind w:left="567" w:right="-1" w:firstLine="426"/>
        <w:contextualSpacing/>
        <w:jc w:val="both"/>
        <w:rPr>
          <w:szCs w:val="22"/>
        </w:rPr>
      </w:pPr>
      <w:r>
        <w:rPr>
          <w:szCs w:val="22"/>
        </w:rPr>
        <w:t>7.3. Работник имеет право (ст. 219 ТК РФ) на:</w:t>
      </w:r>
    </w:p>
    <w:p w:rsidR="000F659C" w:rsidRDefault="000F659C" w:rsidP="00937A3F">
      <w:pPr>
        <w:numPr>
          <w:ilvl w:val="0"/>
          <w:numId w:val="139"/>
        </w:numPr>
        <w:tabs>
          <w:tab w:val="left" w:pos="567"/>
        </w:tabs>
        <w:spacing w:before="2" w:after="200"/>
        <w:ind w:left="567" w:right="-1" w:firstLine="426"/>
        <w:contextualSpacing/>
        <w:jc w:val="both"/>
        <w:rPr>
          <w:szCs w:val="22"/>
        </w:rPr>
      </w:pPr>
      <w:r>
        <w:rPr>
          <w:szCs w:val="22"/>
        </w:rPr>
        <w:t xml:space="preserve">рабочее место, соответствующее требованиям охраны труда; </w:t>
      </w:r>
    </w:p>
    <w:p w:rsidR="000F659C" w:rsidRDefault="000F659C" w:rsidP="00937A3F">
      <w:pPr>
        <w:numPr>
          <w:ilvl w:val="0"/>
          <w:numId w:val="139"/>
        </w:numPr>
        <w:tabs>
          <w:tab w:val="left" w:pos="567"/>
        </w:tabs>
        <w:spacing w:before="2" w:after="200"/>
        <w:ind w:left="567" w:right="-1" w:firstLine="426"/>
        <w:contextualSpacing/>
        <w:jc w:val="both"/>
        <w:rPr>
          <w:szCs w:val="22"/>
        </w:rPr>
      </w:pPr>
      <w:r>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0F659C" w:rsidRDefault="000F659C" w:rsidP="00937A3F">
      <w:pPr>
        <w:numPr>
          <w:ilvl w:val="0"/>
          <w:numId w:val="139"/>
        </w:numPr>
        <w:tabs>
          <w:tab w:val="left" w:pos="567"/>
        </w:tabs>
        <w:spacing w:before="2" w:after="200"/>
        <w:ind w:left="567" w:right="-1" w:firstLine="426"/>
        <w:contextualSpacing/>
        <w:jc w:val="both"/>
        <w:rPr>
          <w:szCs w:val="22"/>
        </w:rPr>
      </w:pPr>
      <w:r>
        <w:rPr>
          <w:szCs w:val="22"/>
        </w:rPr>
        <w:lastRenderedPageBreak/>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F659C" w:rsidRDefault="000F659C" w:rsidP="00937A3F">
      <w:pPr>
        <w:numPr>
          <w:ilvl w:val="0"/>
          <w:numId w:val="139"/>
        </w:numPr>
        <w:tabs>
          <w:tab w:val="left" w:pos="320"/>
          <w:tab w:val="left" w:pos="567"/>
        </w:tabs>
        <w:spacing w:after="200"/>
        <w:ind w:left="567" w:right="-1" w:firstLine="426"/>
        <w:contextualSpacing/>
        <w:jc w:val="both"/>
        <w:rPr>
          <w:szCs w:val="22"/>
        </w:rPr>
      </w:pPr>
      <w:r>
        <w:rPr>
          <w:szCs w:val="22"/>
        </w:rPr>
        <w:t>обеспечение средствами индивидуальной защиты в соответствии с требованиями охраны труда за счёт средств работодателя (ст.212 ТК РФ);</w:t>
      </w:r>
    </w:p>
    <w:p w:rsidR="000F659C" w:rsidRDefault="000F659C" w:rsidP="00937A3F">
      <w:pPr>
        <w:numPr>
          <w:ilvl w:val="0"/>
          <w:numId w:val="139"/>
        </w:numPr>
        <w:tabs>
          <w:tab w:val="left" w:pos="320"/>
          <w:tab w:val="left" w:pos="567"/>
        </w:tabs>
        <w:spacing w:after="200"/>
        <w:ind w:left="567" w:right="-1" w:firstLine="426"/>
        <w:contextualSpacing/>
        <w:jc w:val="both"/>
        <w:rPr>
          <w:szCs w:val="22"/>
        </w:rPr>
      </w:pPr>
      <w:r>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t>МБДОУ «Детский сад № 32»</w:t>
      </w:r>
      <w:r>
        <w:rPr>
          <w:szCs w:val="22"/>
        </w:rPr>
        <w:t>, трудовым договором, если он занят на работах с вредными и (или) опасными условиями труда.</w:t>
      </w:r>
    </w:p>
    <w:p w:rsidR="000F659C" w:rsidRDefault="000F659C" w:rsidP="000F659C">
      <w:pPr>
        <w:tabs>
          <w:tab w:val="left" w:pos="320"/>
        </w:tabs>
        <w:ind w:left="567" w:right="-1" w:firstLine="426"/>
        <w:contextualSpacing/>
        <w:jc w:val="both"/>
        <w:rPr>
          <w:szCs w:val="22"/>
        </w:rPr>
      </w:pPr>
      <w:r>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0F659C" w:rsidRDefault="000F659C" w:rsidP="000F659C">
      <w:pPr>
        <w:tabs>
          <w:tab w:val="left" w:pos="3181"/>
        </w:tabs>
        <w:ind w:left="567" w:right="-1" w:hanging="3180"/>
        <w:contextualSpacing/>
        <w:jc w:val="center"/>
        <w:rPr>
          <w:b/>
          <w:szCs w:val="22"/>
        </w:rPr>
      </w:pPr>
      <w:r>
        <w:rPr>
          <w:b/>
          <w:szCs w:val="22"/>
        </w:rPr>
        <w:t>8.  Заключительные положения</w:t>
      </w:r>
    </w:p>
    <w:p w:rsidR="000F659C" w:rsidRDefault="000F659C" w:rsidP="000F659C">
      <w:pPr>
        <w:spacing w:after="200"/>
        <w:ind w:left="567" w:right="-1" w:firstLine="426"/>
        <w:contextualSpacing/>
        <w:jc w:val="both"/>
        <w:rPr>
          <w:szCs w:val="22"/>
        </w:rPr>
      </w:pPr>
      <w:r>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0F659C" w:rsidRDefault="000F659C" w:rsidP="000F659C">
      <w:pPr>
        <w:spacing w:after="200"/>
        <w:ind w:left="567" w:right="-1" w:firstLine="426"/>
        <w:contextualSpacing/>
        <w:jc w:val="both"/>
        <w:rPr>
          <w:szCs w:val="22"/>
        </w:rPr>
      </w:pPr>
      <w:r>
        <w:rPr>
          <w:szCs w:val="22"/>
        </w:rPr>
        <w:t xml:space="preserve">8.2. Все работники </w:t>
      </w:r>
      <w:r>
        <w:t xml:space="preserve">МБДОУ «Детский сад № 130» </w:t>
      </w:r>
      <w:r>
        <w:rPr>
          <w:szCs w:val="22"/>
        </w:rPr>
        <w:t>обязаны проявлять взаимную вежливость, уважение, терпимость, соблюдать трудовую дисциплину и профессиональную этику.</w:t>
      </w:r>
    </w:p>
    <w:p w:rsidR="000F659C" w:rsidRDefault="000F659C" w:rsidP="000F659C">
      <w:pPr>
        <w:tabs>
          <w:tab w:val="left" w:pos="766"/>
        </w:tabs>
        <w:ind w:left="567" w:right="-1" w:firstLine="426"/>
        <w:contextualSpacing/>
        <w:jc w:val="both"/>
        <w:rPr>
          <w:szCs w:val="22"/>
        </w:rPr>
      </w:pPr>
      <w:r>
        <w:rPr>
          <w:szCs w:val="22"/>
        </w:rPr>
        <w:t xml:space="preserve">8.3. Экземпляр правил внутреннего трудового распорядка находится в доступном для работников месте в </w:t>
      </w:r>
      <w:r>
        <w:t xml:space="preserve">МБДОУ «Детский сад № 130» </w:t>
      </w:r>
      <w:r>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0F659C" w:rsidRDefault="000F659C" w:rsidP="000F659C">
      <w:pPr>
        <w:tabs>
          <w:tab w:val="left" w:pos="780"/>
        </w:tabs>
        <w:spacing w:before="2"/>
        <w:ind w:left="567" w:right="-1" w:firstLine="426"/>
        <w:contextualSpacing/>
        <w:jc w:val="both"/>
        <w:rPr>
          <w:szCs w:val="22"/>
        </w:rPr>
      </w:pPr>
      <w:r>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0F659C" w:rsidRDefault="000F659C" w:rsidP="000F659C">
      <w:pPr>
        <w:tabs>
          <w:tab w:val="left" w:pos="713"/>
        </w:tabs>
        <w:ind w:left="567" w:right="-1" w:firstLine="426"/>
        <w:contextualSpacing/>
        <w:jc w:val="both"/>
        <w:rPr>
          <w:szCs w:val="22"/>
        </w:rPr>
      </w:pPr>
      <w:r>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0F659C" w:rsidRDefault="000F659C" w:rsidP="000F659C">
      <w:pPr>
        <w:spacing w:after="200"/>
        <w:ind w:left="567" w:right="-1" w:firstLine="426"/>
        <w:contextualSpacing/>
        <w:jc w:val="both"/>
        <w:rPr>
          <w:szCs w:val="22"/>
        </w:rPr>
      </w:pPr>
      <w:r>
        <w:rPr>
          <w:szCs w:val="22"/>
        </w:rPr>
        <w:t>8.6. Настоящие правила вступают в силу с момента введения в действие и действуют 3 года. Могут быть пролонгированы на срок до двух лет.</w:t>
      </w:r>
    </w:p>
    <w:p w:rsidR="000F659C" w:rsidRDefault="000F659C" w:rsidP="000F659C">
      <w:pPr>
        <w:widowControl w:val="0"/>
        <w:tabs>
          <w:tab w:val="num" w:pos="284"/>
          <w:tab w:val="left" w:pos="1134"/>
        </w:tabs>
        <w:autoSpaceDE w:val="0"/>
        <w:autoSpaceDN w:val="0"/>
        <w:adjustRightInd w:val="0"/>
        <w:ind w:left="567"/>
        <w:jc w:val="right"/>
        <w:rPr>
          <w:b/>
          <w:i/>
        </w:rPr>
      </w:pPr>
    </w:p>
    <w:p w:rsidR="000F659C" w:rsidRDefault="000F659C" w:rsidP="000F659C">
      <w:pPr>
        <w:widowControl w:val="0"/>
        <w:tabs>
          <w:tab w:val="num" w:pos="284"/>
          <w:tab w:val="left" w:pos="1134"/>
        </w:tabs>
        <w:autoSpaceDE w:val="0"/>
        <w:autoSpaceDN w:val="0"/>
        <w:adjustRightInd w:val="0"/>
        <w:ind w:left="567"/>
        <w:jc w:val="right"/>
        <w:rPr>
          <w:b/>
          <w:i/>
        </w:rPr>
      </w:pPr>
      <w:r>
        <w:rPr>
          <w:b/>
          <w:i/>
        </w:rPr>
        <w:t>Приложение № 1</w:t>
      </w:r>
    </w:p>
    <w:p w:rsidR="000F659C" w:rsidRDefault="000F659C" w:rsidP="000F659C">
      <w:pPr>
        <w:widowControl w:val="0"/>
        <w:tabs>
          <w:tab w:val="num" w:pos="284"/>
          <w:tab w:val="left" w:pos="1134"/>
        </w:tabs>
        <w:autoSpaceDE w:val="0"/>
        <w:autoSpaceDN w:val="0"/>
        <w:adjustRightInd w:val="0"/>
        <w:ind w:left="567"/>
        <w:jc w:val="right"/>
        <w:rPr>
          <w:b/>
          <w:i/>
        </w:rPr>
      </w:pPr>
    </w:p>
    <w:p w:rsidR="000F659C" w:rsidRDefault="000F659C" w:rsidP="000F659C">
      <w:pPr>
        <w:widowControl w:val="0"/>
        <w:tabs>
          <w:tab w:val="num" w:pos="284"/>
          <w:tab w:val="left" w:pos="1134"/>
        </w:tabs>
        <w:autoSpaceDE w:val="0"/>
        <w:autoSpaceDN w:val="0"/>
        <w:adjustRightInd w:val="0"/>
        <w:ind w:left="567"/>
        <w:jc w:val="center"/>
        <w:rPr>
          <w:b/>
        </w:rPr>
      </w:pPr>
      <w:r>
        <w:rPr>
          <w:b/>
        </w:rPr>
        <w:t>Циклограмма работы сотрудников МБДОУ «Детский сад № 32»</w:t>
      </w:r>
    </w:p>
    <w:p w:rsidR="000F659C" w:rsidRDefault="000F659C" w:rsidP="000F659C">
      <w:pPr>
        <w:widowControl w:val="0"/>
        <w:tabs>
          <w:tab w:val="num" w:pos="284"/>
          <w:tab w:val="left" w:pos="1134"/>
        </w:tabs>
        <w:autoSpaceDE w:val="0"/>
        <w:autoSpaceDN w:val="0"/>
        <w:adjustRightInd w:val="0"/>
        <w:ind w:left="567"/>
        <w:jc w:val="center"/>
        <w:rPr>
          <w:b/>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724"/>
        <w:gridCol w:w="1074"/>
        <w:gridCol w:w="2586"/>
        <w:gridCol w:w="1531"/>
        <w:gridCol w:w="1560"/>
      </w:tblGrid>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b/>
                <w:sz w:val="20"/>
                <w:szCs w:val="20"/>
                <w:lang w:eastAsia="en-US"/>
              </w:rPr>
            </w:pPr>
            <w:r>
              <w:rPr>
                <w:b/>
                <w:sz w:val="20"/>
                <w:szCs w:val="20"/>
                <w:lang w:eastAsia="en-US"/>
              </w:rPr>
              <w:t>№</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b/>
                <w:sz w:val="20"/>
                <w:szCs w:val="20"/>
                <w:lang w:eastAsia="en-US"/>
              </w:rPr>
            </w:pPr>
            <w:r>
              <w:rPr>
                <w:b/>
                <w:sz w:val="20"/>
                <w:szCs w:val="20"/>
                <w:lang w:eastAsia="en-US"/>
              </w:rPr>
              <w:t>Должность</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b/>
                <w:sz w:val="20"/>
                <w:szCs w:val="20"/>
                <w:lang w:eastAsia="en-US"/>
              </w:rPr>
            </w:pPr>
            <w:r>
              <w:rPr>
                <w:b/>
                <w:sz w:val="20"/>
                <w:szCs w:val="20"/>
                <w:lang w:eastAsia="en-US"/>
              </w:rPr>
              <w:t>Ставка</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b/>
                <w:sz w:val="20"/>
                <w:szCs w:val="20"/>
                <w:lang w:eastAsia="en-US"/>
              </w:rPr>
            </w:pPr>
            <w:r>
              <w:rPr>
                <w:b/>
                <w:sz w:val="20"/>
                <w:szCs w:val="20"/>
                <w:lang w:eastAsia="en-US"/>
              </w:rPr>
              <w:t>Режим работы</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b/>
                <w:sz w:val="20"/>
                <w:szCs w:val="20"/>
                <w:lang w:eastAsia="en-US"/>
              </w:rPr>
            </w:pPr>
            <w:r>
              <w:rPr>
                <w:b/>
                <w:sz w:val="20"/>
                <w:szCs w:val="20"/>
                <w:lang w:eastAsia="en-US"/>
              </w:rPr>
              <w:t xml:space="preserve">Время отдыха и приёма пищи </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b/>
                <w:sz w:val="20"/>
                <w:szCs w:val="20"/>
                <w:lang w:eastAsia="en-US"/>
              </w:rPr>
            </w:pPr>
            <w:r>
              <w:rPr>
                <w:b/>
                <w:sz w:val="20"/>
                <w:szCs w:val="20"/>
                <w:lang w:eastAsia="en-US"/>
              </w:rPr>
              <w:t>Кол-во календарных</w:t>
            </w:r>
          </w:p>
          <w:p w:rsidR="000F659C" w:rsidRDefault="000F659C" w:rsidP="000F659C">
            <w:pPr>
              <w:widowControl w:val="0"/>
              <w:autoSpaceDE w:val="0"/>
              <w:autoSpaceDN w:val="0"/>
              <w:adjustRightInd w:val="0"/>
              <w:spacing w:line="256" w:lineRule="auto"/>
              <w:ind w:left="25"/>
              <w:jc w:val="center"/>
              <w:rPr>
                <w:b/>
                <w:sz w:val="20"/>
                <w:szCs w:val="20"/>
                <w:lang w:eastAsia="en-US"/>
              </w:rPr>
            </w:pPr>
            <w:r>
              <w:rPr>
                <w:b/>
                <w:sz w:val="20"/>
                <w:szCs w:val="20"/>
                <w:lang w:eastAsia="en-US"/>
              </w:rPr>
              <w:t>дней отпуска</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Заведующий</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по графику, согласованному с учредителем, </w:t>
            </w:r>
          </w:p>
          <w:p w:rsidR="000F659C" w:rsidRDefault="000F659C" w:rsidP="000F659C">
            <w:pPr>
              <w:widowControl w:val="0"/>
              <w:autoSpaceDE w:val="0"/>
              <w:autoSpaceDN w:val="0"/>
              <w:adjustRightInd w:val="0"/>
              <w:spacing w:line="256" w:lineRule="auto"/>
              <w:ind w:left="-113"/>
              <w:jc w:val="center"/>
              <w:rPr>
                <w:color w:val="FF0000"/>
                <w:lang w:eastAsia="en-US"/>
              </w:rPr>
            </w:pPr>
            <w:r>
              <w:rPr>
                <w:sz w:val="22"/>
                <w:szCs w:val="22"/>
                <w:lang w:eastAsia="en-US"/>
              </w:rPr>
              <w:t>но не более 8 часов</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42</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2</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Заместитель заведующего по хозяйственной работе</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ненормированный </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3</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Старшая медицинская сестра</w:t>
            </w:r>
          </w:p>
        </w:tc>
        <w:tc>
          <w:tcPr>
            <w:tcW w:w="1074"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p w:rsidR="000F659C" w:rsidRDefault="000F659C" w:rsidP="000F659C">
            <w:pPr>
              <w:widowControl w:val="0"/>
              <w:autoSpaceDE w:val="0"/>
              <w:autoSpaceDN w:val="0"/>
              <w:adjustRightInd w:val="0"/>
              <w:spacing w:line="256" w:lineRule="auto"/>
              <w:ind w:left="-23"/>
              <w:jc w:val="center"/>
              <w:rPr>
                <w:lang w:eastAsia="en-US"/>
              </w:rPr>
            </w:pP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8.00-17.00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42</w:t>
            </w:r>
          </w:p>
          <w:p w:rsidR="000F659C" w:rsidRDefault="000F659C" w:rsidP="000F659C">
            <w:pPr>
              <w:widowControl w:val="0"/>
              <w:autoSpaceDE w:val="0"/>
              <w:autoSpaceDN w:val="0"/>
              <w:adjustRightInd w:val="0"/>
              <w:spacing w:line="256" w:lineRule="auto"/>
              <w:ind w:left="25"/>
              <w:jc w:val="center"/>
              <w:rPr>
                <w:lang w:eastAsia="en-US"/>
              </w:rPr>
            </w:pPr>
          </w:p>
        </w:tc>
      </w:tr>
      <w:tr w:rsidR="000F659C" w:rsidTr="000F659C">
        <w:trPr>
          <w:trHeight w:val="324"/>
        </w:trPr>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4</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Младший воспитатель</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16.30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13.30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5</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 xml:space="preserve">Кастелянша </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6</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Шеф-повар</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1 смена 5.30 -14.00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lastRenderedPageBreak/>
              <w:t>2 смена 8.00 -16.30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sz w:val="20"/>
                <w:szCs w:val="20"/>
                <w:lang w:eastAsia="en-US"/>
              </w:rPr>
            </w:pPr>
            <w:r>
              <w:rPr>
                <w:sz w:val="22"/>
                <w:szCs w:val="22"/>
                <w:lang w:eastAsia="en-US"/>
              </w:rPr>
              <w:lastRenderedPageBreak/>
              <w:t>13.00 – 13.30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rPr>
          <w:trHeight w:val="491"/>
        </w:trPr>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lastRenderedPageBreak/>
              <w:t>7</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Повар</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1 смена 5.30 -14.00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2 смена 8.00 -16.30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sz w:val="20"/>
                <w:szCs w:val="20"/>
                <w:lang w:eastAsia="en-US"/>
              </w:rPr>
            </w:pPr>
            <w:r>
              <w:rPr>
                <w:sz w:val="22"/>
                <w:szCs w:val="22"/>
                <w:lang w:eastAsia="en-US"/>
              </w:rPr>
              <w:t>13.00 – 13.30</w:t>
            </w:r>
          </w:p>
        </w:tc>
        <w:tc>
          <w:tcPr>
            <w:tcW w:w="1560"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p w:rsidR="000F659C" w:rsidRDefault="000F659C" w:rsidP="000F659C">
            <w:pPr>
              <w:widowControl w:val="0"/>
              <w:autoSpaceDE w:val="0"/>
              <w:autoSpaceDN w:val="0"/>
              <w:adjustRightInd w:val="0"/>
              <w:spacing w:line="256" w:lineRule="auto"/>
              <w:ind w:left="25"/>
              <w:rPr>
                <w:lang w:eastAsia="en-US"/>
              </w:rPr>
            </w:pP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8</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Подсобный рабочий</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16.30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13.30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9</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Машинист по стирке и ремонту одежды</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10</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Рабочий по комплексному обслуживанию и ремонту зданий</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ненормированный </w:t>
            </w:r>
          </w:p>
          <w:p w:rsidR="000F659C" w:rsidRDefault="000F659C" w:rsidP="000F659C">
            <w:pPr>
              <w:widowControl w:val="0"/>
              <w:autoSpaceDE w:val="0"/>
              <w:autoSpaceDN w:val="0"/>
              <w:adjustRightInd w:val="0"/>
              <w:spacing w:line="256" w:lineRule="auto"/>
              <w:ind w:left="-113"/>
              <w:jc w:val="center"/>
              <w:rPr>
                <w:lang w:eastAsia="en-US"/>
              </w:rPr>
            </w:pP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p w:rsidR="000F659C" w:rsidRDefault="000F659C" w:rsidP="000F659C">
            <w:pPr>
              <w:widowControl w:val="0"/>
              <w:autoSpaceDE w:val="0"/>
              <w:autoSpaceDN w:val="0"/>
              <w:adjustRightInd w:val="0"/>
              <w:spacing w:line="256" w:lineRule="auto"/>
              <w:ind w:left="25"/>
              <w:jc w:val="center"/>
              <w:rPr>
                <w:lang w:eastAsia="en-US"/>
              </w:rPr>
            </w:pPr>
          </w:p>
        </w:tc>
      </w:tr>
      <w:tr w:rsidR="000F659C" w:rsidTr="000F659C">
        <w:trPr>
          <w:trHeight w:val="269"/>
        </w:trPr>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11</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Дворник</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rPr>
          <w:trHeight w:val="274"/>
        </w:trPr>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12</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Сторож</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по графику сменности</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19.00 – 19.30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13</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Уборщик служебных помещений</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14</w:t>
            </w:r>
          </w:p>
        </w:tc>
        <w:tc>
          <w:tcPr>
            <w:tcW w:w="272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Секретарь</w:t>
            </w: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ненормированный</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r w:rsidR="000F659C" w:rsidTr="000F659C">
        <w:tc>
          <w:tcPr>
            <w:tcW w:w="455"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lang w:eastAsia="en-US"/>
              </w:rPr>
            </w:pPr>
            <w:r>
              <w:rPr>
                <w:sz w:val="22"/>
                <w:szCs w:val="22"/>
                <w:lang w:eastAsia="en-US"/>
              </w:rPr>
              <w:t>15</w:t>
            </w:r>
          </w:p>
        </w:tc>
        <w:tc>
          <w:tcPr>
            <w:tcW w:w="2724"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Кладовщик</w:t>
            </w:r>
          </w:p>
          <w:p w:rsidR="000F659C" w:rsidRDefault="000F659C" w:rsidP="000F659C">
            <w:pPr>
              <w:widowControl w:val="0"/>
              <w:autoSpaceDE w:val="0"/>
              <w:autoSpaceDN w:val="0"/>
              <w:adjustRightInd w:val="0"/>
              <w:spacing w:line="256" w:lineRule="auto"/>
              <w:ind w:left="2"/>
              <w:jc w:val="center"/>
              <w:rPr>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3"/>
              <w:jc w:val="center"/>
              <w:rPr>
                <w:lang w:eastAsia="en-US"/>
              </w:rPr>
            </w:pPr>
            <w:r>
              <w:rPr>
                <w:sz w:val="22"/>
                <w:szCs w:val="22"/>
                <w:lang w:eastAsia="en-US"/>
              </w:rPr>
              <w:t>1</w:t>
            </w:r>
          </w:p>
        </w:tc>
        <w:tc>
          <w:tcPr>
            <w:tcW w:w="258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17.00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ненормированный </w:t>
            </w:r>
          </w:p>
        </w:tc>
        <w:tc>
          <w:tcPr>
            <w:tcW w:w="153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5"/>
              <w:jc w:val="center"/>
              <w:rPr>
                <w:lang w:eastAsia="en-US"/>
              </w:rPr>
            </w:pPr>
            <w:r>
              <w:rPr>
                <w:sz w:val="22"/>
                <w:szCs w:val="22"/>
                <w:lang w:eastAsia="en-US"/>
              </w:rPr>
              <w:t>28</w:t>
            </w:r>
          </w:p>
        </w:tc>
      </w:tr>
    </w:tbl>
    <w:p w:rsidR="000F659C" w:rsidRDefault="000F659C" w:rsidP="000F659C">
      <w:pPr>
        <w:widowControl w:val="0"/>
        <w:autoSpaceDE w:val="0"/>
        <w:autoSpaceDN w:val="0"/>
        <w:adjustRightInd w:val="0"/>
        <w:ind w:left="567"/>
        <w:jc w:val="center"/>
        <w:rPr>
          <w:b/>
        </w:rPr>
      </w:pPr>
    </w:p>
    <w:p w:rsidR="000F659C" w:rsidRDefault="000F659C" w:rsidP="000F659C">
      <w:pPr>
        <w:widowControl w:val="0"/>
        <w:autoSpaceDE w:val="0"/>
        <w:autoSpaceDN w:val="0"/>
        <w:adjustRightInd w:val="0"/>
        <w:ind w:left="567"/>
        <w:jc w:val="center"/>
        <w:rPr>
          <w:b/>
        </w:rPr>
      </w:pPr>
      <w:r>
        <w:rPr>
          <w:b/>
        </w:rPr>
        <w:t>Циклограмма работы педагогических работников</w:t>
      </w:r>
    </w:p>
    <w:p w:rsidR="000F659C" w:rsidRDefault="000F659C" w:rsidP="000F659C">
      <w:pPr>
        <w:widowControl w:val="0"/>
        <w:autoSpaceDE w:val="0"/>
        <w:autoSpaceDN w:val="0"/>
        <w:adjustRightInd w:val="0"/>
        <w:ind w:left="567"/>
        <w:jc w:val="center"/>
        <w:rPr>
          <w:b/>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691"/>
        <w:gridCol w:w="1108"/>
        <w:gridCol w:w="2576"/>
        <w:gridCol w:w="1558"/>
        <w:gridCol w:w="1558"/>
      </w:tblGrid>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b/>
                <w:sz w:val="20"/>
                <w:szCs w:val="20"/>
                <w:lang w:eastAsia="en-US"/>
              </w:rPr>
            </w:pPr>
            <w:r>
              <w:rPr>
                <w:b/>
                <w:sz w:val="20"/>
                <w:szCs w:val="20"/>
                <w:lang w:eastAsia="en-US"/>
              </w:rPr>
              <w:t>№</w:t>
            </w: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b/>
                <w:sz w:val="20"/>
                <w:szCs w:val="20"/>
                <w:lang w:eastAsia="en-US"/>
              </w:rPr>
            </w:pPr>
            <w:r>
              <w:rPr>
                <w:b/>
                <w:sz w:val="20"/>
                <w:szCs w:val="20"/>
                <w:lang w:eastAsia="en-US"/>
              </w:rPr>
              <w:t>Должность</w:t>
            </w:r>
          </w:p>
        </w:tc>
        <w:tc>
          <w:tcPr>
            <w:tcW w:w="110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b/>
                <w:sz w:val="20"/>
                <w:szCs w:val="20"/>
                <w:lang w:eastAsia="en-US"/>
              </w:rPr>
            </w:pPr>
            <w:r>
              <w:rPr>
                <w:b/>
                <w:sz w:val="20"/>
                <w:szCs w:val="20"/>
                <w:lang w:eastAsia="en-US"/>
              </w:rPr>
              <w:t>Ставка</w:t>
            </w: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b/>
                <w:sz w:val="20"/>
                <w:szCs w:val="20"/>
                <w:lang w:eastAsia="en-US"/>
              </w:rPr>
            </w:pPr>
            <w:r>
              <w:rPr>
                <w:b/>
                <w:sz w:val="20"/>
                <w:szCs w:val="20"/>
                <w:lang w:eastAsia="en-US"/>
              </w:rPr>
              <w:t>Режим работы</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0"/>
              <w:jc w:val="center"/>
              <w:rPr>
                <w:b/>
                <w:sz w:val="20"/>
                <w:szCs w:val="20"/>
                <w:lang w:eastAsia="en-US"/>
              </w:rPr>
            </w:pPr>
            <w:r>
              <w:rPr>
                <w:b/>
                <w:sz w:val="20"/>
                <w:szCs w:val="20"/>
                <w:lang w:eastAsia="en-US"/>
              </w:rPr>
              <w:t xml:space="preserve">Время отдыха и приёма пищи </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b/>
                <w:sz w:val="20"/>
                <w:szCs w:val="20"/>
                <w:lang w:eastAsia="en-US"/>
              </w:rPr>
            </w:pPr>
            <w:r>
              <w:rPr>
                <w:b/>
                <w:sz w:val="20"/>
                <w:szCs w:val="20"/>
                <w:lang w:eastAsia="en-US"/>
              </w:rPr>
              <w:t>Кол-во календарных</w:t>
            </w:r>
          </w:p>
          <w:p w:rsidR="000F659C" w:rsidRDefault="000F659C" w:rsidP="000F659C">
            <w:pPr>
              <w:widowControl w:val="0"/>
              <w:autoSpaceDE w:val="0"/>
              <w:autoSpaceDN w:val="0"/>
              <w:adjustRightInd w:val="0"/>
              <w:spacing w:line="256" w:lineRule="auto"/>
              <w:jc w:val="center"/>
              <w:rPr>
                <w:b/>
                <w:sz w:val="20"/>
                <w:szCs w:val="20"/>
                <w:lang w:eastAsia="en-US"/>
              </w:rPr>
            </w:pPr>
            <w:r>
              <w:rPr>
                <w:b/>
                <w:sz w:val="20"/>
                <w:szCs w:val="20"/>
                <w:lang w:eastAsia="en-US"/>
              </w:rPr>
              <w:t>дней отпуска</w:t>
            </w:r>
          </w:p>
        </w:tc>
      </w:tr>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sz w:val="20"/>
                <w:szCs w:val="20"/>
                <w:lang w:eastAsia="en-US"/>
              </w:rPr>
            </w:pPr>
            <w:r>
              <w:rPr>
                <w:sz w:val="20"/>
                <w:szCs w:val="20"/>
                <w:lang w:eastAsia="en-US"/>
              </w:rPr>
              <w:t>1</w:t>
            </w:r>
          </w:p>
        </w:tc>
        <w:tc>
          <w:tcPr>
            <w:tcW w:w="2691"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Старший воспитатель</w:t>
            </w:r>
          </w:p>
          <w:p w:rsidR="000F659C" w:rsidRDefault="000F659C" w:rsidP="000F659C">
            <w:pPr>
              <w:widowControl w:val="0"/>
              <w:autoSpaceDE w:val="0"/>
              <w:autoSpaceDN w:val="0"/>
              <w:adjustRightInd w:val="0"/>
              <w:spacing w:line="256" w:lineRule="auto"/>
              <w:ind w:left="2"/>
              <w:jc w:val="center"/>
              <w:rPr>
                <w:lang w:eastAsia="en-US"/>
              </w:rPr>
            </w:pPr>
          </w:p>
        </w:tc>
        <w:tc>
          <w:tcPr>
            <w:tcW w:w="110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w:t>
            </w: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8.00 – 16.00</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0"/>
              <w:jc w:val="center"/>
              <w:rPr>
                <w:lang w:eastAsia="en-US"/>
              </w:rPr>
            </w:pPr>
            <w:r>
              <w:rPr>
                <w:sz w:val="22"/>
                <w:szCs w:val="22"/>
                <w:lang w:eastAsia="en-US"/>
              </w:rPr>
              <w:t>12.12 – 13.00</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42</w:t>
            </w:r>
          </w:p>
        </w:tc>
      </w:tr>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sz w:val="20"/>
                <w:szCs w:val="20"/>
                <w:lang w:eastAsia="en-US"/>
              </w:rPr>
            </w:pPr>
            <w:r>
              <w:rPr>
                <w:sz w:val="20"/>
                <w:szCs w:val="20"/>
                <w:lang w:eastAsia="en-US"/>
              </w:rPr>
              <w:t>2</w:t>
            </w: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Музыкальный</w:t>
            </w:r>
          </w:p>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руководитель</w:t>
            </w:r>
          </w:p>
        </w:tc>
        <w:tc>
          <w:tcPr>
            <w:tcW w:w="110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1,25</w:t>
            </w:r>
          </w:p>
          <w:p w:rsidR="000F659C" w:rsidRDefault="000F659C" w:rsidP="000F659C">
            <w:pPr>
              <w:widowControl w:val="0"/>
              <w:autoSpaceDE w:val="0"/>
              <w:autoSpaceDN w:val="0"/>
              <w:adjustRightInd w:val="0"/>
              <w:spacing w:line="256" w:lineRule="auto"/>
              <w:jc w:val="center"/>
              <w:rPr>
                <w:lang w:eastAsia="en-US"/>
              </w:rPr>
            </w:pP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1 смена 8.00 – 14.30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2 смена 11.30 – 18.00</w:t>
            </w:r>
          </w:p>
        </w:tc>
        <w:tc>
          <w:tcPr>
            <w:tcW w:w="155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10"/>
              <w:jc w:val="center"/>
              <w:rPr>
                <w:lang w:eastAsia="en-US"/>
              </w:rPr>
            </w:pPr>
            <w:r>
              <w:rPr>
                <w:sz w:val="22"/>
                <w:szCs w:val="22"/>
                <w:lang w:eastAsia="en-US"/>
              </w:rPr>
              <w:t>12.30 – 13.00</w:t>
            </w:r>
          </w:p>
          <w:p w:rsidR="000F659C" w:rsidRDefault="000F659C" w:rsidP="000F659C">
            <w:pPr>
              <w:widowControl w:val="0"/>
              <w:autoSpaceDE w:val="0"/>
              <w:autoSpaceDN w:val="0"/>
              <w:adjustRightInd w:val="0"/>
              <w:spacing w:line="256" w:lineRule="auto"/>
              <w:ind w:left="10"/>
              <w:jc w:val="center"/>
              <w:rPr>
                <w:lang w:eastAsia="en-US"/>
              </w:rPr>
            </w:pPr>
          </w:p>
        </w:tc>
        <w:tc>
          <w:tcPr>
            <w:tcW w:w="155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42</w:t>
            </w:r>
          </w:p>
          <w:p w:rsidR="000F659C" w:rsidRDefault="000F659C" w:rsidP="000F659C">
            <w:pPr>
              <w:widowControl w:val="0"/>
              <w:autoSpaceDE w:val="0"/>
              <w:autoSpaceDN w:val="0"/>
              <w:adjustRightInd w:val="0"/>
              <w:spacing w:line="256" w:lineRule="auto"/>
              <w:jc w:val="center"/>
              <w:rPr>
                <w:lang w:eastAsia="en-US"/>
              </w:rPr>
            </w:pPr>
          </w:p>
        </w:tc>
      </w:tr>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sz w:val="20"/>
                <w:szCs w:val="20"/>
                <w:lang w:eastAsia="en-US"/>
              </w:rPr>
            </w:pPr>
            <w:r>
              <w:rPr>
                <w:sz w:val="20"/>
                <w:szCs w:val="20"/>
                <w:lang w:eastAsia="en-US"/>
              </w:rPr>
              <w:t>3</w:t>
            </w: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Учитель-</w:t>
            </w:r>
          </w:p>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логопед</w:t>
            </w:r>
          </w:p>
        </w:tc>
        <w:tc>
          <w:tcPr>
            <w:tcW w:w="110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w:t>
            </w:r>
          </w:p>
          <w:p w:rsidR="000F659C" w:rsidRDefault="000F659C" w:rsidP="000F659C">
            <w:pPr>
              <w:widowControl w:val="0"/>
              <w:autoSpaceDE w:val="0"/>
              <w:autoSpaceDN w:val="0"/>
              <w:adjustRightInd w:val="0"/>
              <w:spacing w:line="256" w:lineRule="auto"/>
              <w:rPr>
                <w:lang w:eastAsia="en-US"/>
              </w:rPr>
            </w:pP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1 смена 8.00 – 12.00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2 смена 14.00 – 18.00 </w:t>
            </w:r>
          </w:p>
        </w:tc>
        <w:tc>
          <w:tcPr>
            <w:tcW w:w="155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10"/>
              <w:jc w:val="center"/>
              <w:rPr>
                <w:lang w:eastAsia="en-US"/>
              </w:rPr>
            </w:pP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56</w:t>
            </w:r>
          </w:p>
        </w:tc>
      </w:tr>
      <w:tr w:rsidR="000F659C" w:rsidTr="000F659C">
        <w:tc>
          <w:tcPr>
            <w:tcW w:w="454"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ind w:left="567"/>
              <w:jc w:val="center"/>
              <w:rPr>
                <w:sz w:val="20"/>
                <w:szCs w:val="20"/>
                <w:lang w:eastAsia="en-US"/>
              </w:rPr>
            </w:pP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Учитель-</w:t>
            </w:r>
          </w:p>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логопед</w:t>
            </w:r>
          </w:p>
        </w:tc>
        <w:tc>
          <w:tcPr>
            <w:tcW w:w="110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1,5</w:t>
            </w:r>
          </w:p>
          <w:p w:rsidR="000F659C" w:rsidRDefault="000F659C" w:rsidP="000F659C">
            <w:pPr>
              <w:widowControl w:val="0"/>
              <w:autoSpaceDE w:val="0"/>
              <w:autoSpaceDN w:val="0"/>
              <w:adjustRightInd w:val="0"/>
              <w:spacing w:line="256" w:lineRule="auto"/>
              <w:rPr>
                <w:lang w:eastAsia="en-US"/>
              </w:rPr>
            </w:pP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1 смена 8.00 – 14.30</w:t>
            </w:r>
          </w:p>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 xml:space="preserve">2 смена 11.30 – 18.00 </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0"/>
              <w:jc w:val="center"/>
              <w:rPr>
                <w:lang w:eastAsia="en-US"/>
              </w:rPr>
            </w:pPr>
            <w:r>
              <w:rPr>
                <w:sz w:val="22"/>
                <w:szCs w:val="22"/>
                <w:lang w:eastAsia="en-US"/>
              </w:rPr>
              <w:t>12.30-13.00</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56</w:t>
            </w:r>
          </w:p>
        </w:tc>
      </w:tr>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sz w:val="20"/>
                <w:szCs w:val="20"/>
                <w:lang w:eastAsia="en-US"/>
              </w:rPr>
            </w:pPr>
            <w:r>
              <w:rPr>
                <w:sz w:val="20"/>
                <w:szCs w:val="20"/>
                <w:lang w:eastAsia="en-US"/>
              </w:rPr>
              <w:t>4</w:t>
            </w: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 xml:space="preserve">Воспитатель по обучению </w:t>
            </w:r>
          </w:p>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татарскому языку</w:t>
            </w:r>
          </w:p>
        </w:tc>
        <w:tc>
          <w:tcPr>
            <w:tcW w:w="1108" w:type="dxa"/>
            <w:tcBorders>
              <w:top w:val="single" w:sz="4" w:space="0" w:color="auto"/>
              <w:left w:val="single" w:sz="4" w:space="0" w:color="auto"/>
              <w:bottom w:val="single" w:sz="4" w:space="0" w:color="auto"/>
              <w:right w:val="single" w:sz="4" w:space="0" w:color="auto"/>
            </w:tcBorders>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1,5</w:t>
            </w:r>
          </w:p>
          <w:p w:rsidR="000F659C" w:rsidRDefault="000F659C" w:rsidP="000F659C">
            <w:pPr>
              <w:widowControl w:val="0"/>
              <w:autoSpaceDE w:val="0"/>
              <w:autoSpaceDN w:val="0"/>
              <w:adjustRightInd w:val="0"/>
              <w:spacing w:line="256" w:lineRule="auto"/>
              <w:jc w:val="center"/>
              <w:rPr>
                <w:lang w:eastAsia="en-US"/>
              </w:rPr>
            </w:pP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7.30 – 18.00</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0"/>
              <w:jc w:val="center"/>
              <w:rPr>
                <w:lang w:eastAsia="en-US"/>
              </w:rPr>
            </w:pPr>
            <w:r>
              <w:rPr>
                <w:sz w:val="22"/>
                <w:szCs w:val="22"/>
                <w:lang w:eastAsia="en-US"/>
              </w:rPr>
              <w:t>прием пищи осуществляется одновременно вместе с воспитанниками</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42</w:t>
            </w:r>
          </w:p>
        </w:tc>
      </w:tr>
      <w:tr w:rsidR="000F659C" w:rsidTr="000F659C">
        <w:tc>
          <w:tcPr>
            <w:tcW w:w="454"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567"/>
              <w:jc w:val="center"/>
              <w:rPr>
                <w:sz w:val="20"/>
                <w:szCs w:val="20"/>
                <w:lang w:eastAsia="en-US"/>
              </w:rPr>
            </w:pPr>
            <w:r>
              <w:rPr>
                <w:sz w:val="20"/>
                <w:szCs w:val="20"/>
                <w:lang w:eastAsia="en-US"/>
              </w:rPr>
              <w:t>5</w:t>
            </w:r>
          </w:p>
        </w:tc>
        <w:tc>
          <w:tcPr>
            <w:tcW w:w="2691"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2"/>
              <w:jc w:val="center"/>
              <w:rPr>
                <w:lang w:eastAsia="en-US"/>
              </w:rPr>
            </w:pPr>
            <w:r>
              <w:rPr>
                <w:sz w:val="22"/>
                <w:szCs w:val="22"/>
                <w:lang w:eastAsia="en-US"/>
              </w:rPr>
              <w:t>Педагог-психолог</w:t>
            </w:r>
          </w:p>
        </w:tc>
        <w:tc>
          <w:tcPr>
            <w:tcW w:w="110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0,75</w:t>
            </w:r>
          </w:p>
        </w:tc>
        <w:tc>
          <w:tcPr>
            <w:tcW w:w="2576"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13"/>
              <w:jc w:val="center"/>
              <w:rPr>
                <w:lang w:eastAsia="en-US"/>
              </w:rPr>
            </w:pPr>
            <w:r>
              <w:rPr>
                <w:sz w:val="22"/>
                <w:szCs w:val="22"/>
                <w:lang w:eastAsia="en-US"/>
              </w:rPr>
              <w:t>По особому графику</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ind w:left="10"/>
              <w:jc w:val="center"/>
              <w:rPr>
                <w:lang w:eastAsia="en-US"/>
              </w:rPr>
            </w:pPr>
            <w:r>
              <w:rPr>
                <w:sz w:val="22"/>
                <w:szCs w:val="22"/>
                <w:lang w:eastAsia="en-US"/>
              </w:rPr>
              <w:t>12.30 – 13.00</w:t>
            </w:r>
          </w:p>
        </w:tc>
        <w:tc>
          <w:tcPr>
            <w:tcW w:w="1558" w:type="dxa"/>
            <w:tcBorders>
              <w:top w:val="single" w:sz="4" w:space="0" w:color="auto"/>
              <w:left w:val="single" w:sz="4" w:space="0" w:color="auto"/>
              <w:bottom w:val="single" w:sz="4" w:space="0" w:color="auto"/>
              <w:right w:val="single" w:sz="4" w:space="0" w:color="auto"/>
            </w:tcBorders>
            <w:hideMark/>
          </w:tcPr>
          <w:p w:rsidR="000F659C" w:rsidRDefault="000F659C" w:rsidP="000F659C">
            <w:pPr>
              <w:widowControl w:val="0"/>
              <w:autoSpaceDE w:val="0"/>
              <w:autoSpaceDN w:val="0"/>
              <w:adjustRightInd w:val="0"/>
              <w:spacing w:line="256" w:lineRule="auto"/>
              <w:jc w:val="center"/>
              <w:rPr>
                <w:lang w:eastAsia="en-US"/>
              </w:rPr>
            </w:pPr>
            <w:r>
              <w:rPr>
                <w:sz w:val="22"/>
                <w:szCs w:val="22"/>
                <w:lang w:eastAsia="en-US"/>
              </w:rPr>
              <w:t>42</w:t>
            </w:r>
          </w:p>
        </w:tc>
      </w:tr>
    </w:tbl>
    <w:p w:rsidR="000F659C" w:rsidRDefault="000F659C" w:rsidP="000F659C">
      <w:pPr>
        <w:widowControl w:val="0"/>
        <w:autoSpaceDE w:val="0"/>
        <w:autoSpaceDN w:val="0"/>
        <w:adjustRightInd w:val="0"/>
        <w:ind w:left="567"/>
        <w:jc w:val="both"/>
        <w:rPr>
          <w:sz w:val="22"/>
          <w:szCs w:val="22"/>
        </w:rPr>
      </w:pPr>
    </w:p>
    <w:p w:rsidR="000F659C" w:rsidRDefault="000F659C" w:rsidP="000F659C">
      <w:pPr>
        <w:pStyle w:val="aff0"/>
        <w:ind w:left="567"/>
        <w:jc w:val="center"/>
        <w:rPr>
          <w:b/>
        </w:rPr>
      </w:pPr>
      <w:r>
        <w:rPr>
          <w:b/>
        </w:rPr>
        <w:t xml:space="preserve">График работы воспитателей </w:t>
      </w:r>
    </w:p>
    <w:p w:rsidR="000F659C" w:rsidRDefault="000F659C" w:rsidP="000F659C">
      <w:pPr>
        <w:pStyle w:val="aff0"/>
        <w:ind w:left="567"/>
        <w:jc w:val="center"/>
        <w:rPr>
          <w:b/>
        </w:rPr>
      </w:pPr>
      <w:r>
        <w:rPr>
          <w:b/>
        </w:rPr>
        <w:t>в группах с режимом работы 10.5 часов (с 7.30 до 18.00)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692"/>
        <w:gridCol w:w="2548"/>
        <w:gridCol w:w="2548"/>
      </w:tblGrid>
      <w:tr w:rsidR="000F659C" w:rsidTr="00EF2164">
        <w:tc>
          <w:tcPr>
            <w:tcW w:w="3227" w:type="dxa"/>
            <w:tcBorders>
              <w:top w:val="single" w:sz="4" w:space="0" w:color="auto"/>
              <w:left w:val="single" w:sz="4" w:space="0" w:color="auto"/>
              <w:bottom w:val="single" w:sz="4" w:space="0" w:color="auto"/>
              <w:right w:val="single" w:sz="4" w:space="0" w:color="auto"/>
            </w:tcBorders>
          </w:tcPr>
          <w:p w:rsidR="000F659C" w:rsidRDefault="000F659C" w:rsidP="000F659C">
            <w:pPr>
              <w:pStyle w:val="aff0"/>
              <w:spacing w:line="256" w:lineRule="auto"/>
              <w:ind w:left="567"/>
              <w:jc w:val="center"/>
            </w:pP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 воспитатель</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2 воспитатель</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3 воспитатель</w:t>
            </w:r>
          </w:p>
        </w:tc>
      </w:tr>
      <w:tr w:rsidR="000F659C" w:rsidTr="00EF2164">
        <w:tc>
          <w:tcPr>
            <w:tcW w:w="322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Понедельник</w:t>
            </w: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7.30-14.30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13.30-18.00</w:t>
            </w:r>
          </w:p>
        </w:tc>
      </w:tr>
      <w:tr w:rsidR="000F659C" w:rsidTr="00EF2164">
        <w:tc>
          <w:tcPr>
            <w:tcW w:w="322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Вторник</w:t>
            </w: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14.30-18.00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7.30-14.30</w:t>
            </w:r>
          </w:p>
        </w:tc>
      </w:tr>
      <w:tr w:rsidR="000F659C" w:rsidTr="00EF2164">
        <w:tc>
          <w:tcPr>
            <w:tcW w:w="322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Среда</w:t>
            </w: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14.00-18.00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7.30-15.00</w:t>
            </w:r>
          </w:p>
        </w:tc>
      </w:tr>
      <w:tr w:rsidR="000F659C" w:rsidTr="00EF2164">
        <w:tc>
          <w:tcPr>
            <w:tcW w:w="322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Четверг</w:t>
            </w: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14.00-18.00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7.30-14.00</w:t>
            </w:r>
          </w:p>
        </w:tc>
      </w:tr>
      <w:tr w:rsidR="000F659C" w:rsidTr="00EF2164">
        <w:tc>
          <w:tcPr>
            <w:tcW w:w="322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пятница</w:t>
            </w:r>
          </w:p>
        </w:tc>
        <w:tc>
          <w:tcPr>
            <w:tcW w:w="4165"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7.30-15.00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14.00-18.00</w:t>
            </w:r>
          </w:p>
        </w:tc>
        <w:tc>
          <w:tcPr>
            <w:tcW w:w="3697" w:type="dxa"/>
            <w:tcBorders>
              <w:top w:val="single" w:sz="4" w:space="0" w:color="auto"/>
              <w:left w:val="single" w:sz="4" w:space="0" w:color="auto"/>
              <w:bottom w:val="single" w:sz="4" w:space="0" w:color="auto"/>
              <w:right w:val="single" w:sz="4" w:space="0" w:color="auto"/>
            </w:tcBorders>
            <w:hideMark/>
          </w:tcPr>
          <w:p w:rsidR="000F659C" w:rsidRDefault="000F659C" w:rsidP="000F659C">
            <w:pPr>
              <w:pStyle w:val="aff0"/>
              <w:spacing w:line="256" w:lineRule="auto"/>
              <w:ind w:left="567"/>
              <w:jc w:val="center"/>
            </w:pPr>
            <w:r>
              <w:t>7.30-18.00</w:t>
            </w:r>
          </w:p>
        </w:tc>
      </w:tr>
    </w:tbl>
    <w:p w:rsidR="000F659C" w:rsidRDefault="000F659C" w:rsidP="000F659C">
      <w:pPr>
        <w:spacing w:after="200" w:line="276" w:lineRule="auto"/>
        <w:ind w:left="567"/>
        <w:jc w:val="right"/>
        <w:rPr>
          <w:b/>
          <w:i/>
          <w:szCs w:val="22"/>
        </w:rPr>
      </w:pPr>
    </w:p>
    <w:p w:rsidR="000F659C" w:rsidRDefault="000F659C" w:rsidP="000F659C">
      <w:pPr>
        <w:spacing w:after="200" w:line="276" w:lineRule="auto"/>
        <w:ind w:left="567"/>
        <w:jc w:val="right"/>
      </w:pPr>
      <w:r>
        <w:rPr>
          <w:b/>
          <w:i/>
          <w:szCs w:val="22"/>
        </w:rPr>
        <w:t>Приложение № 2</w:t>
      </w:r>
    </w:p>
    <w:p w:rsidR="000F659C" w:rsidRDefault="000F659C" w:rsidP="000F659C">
      <w:pPr>
        <w:ind w:left="567"/>
        <w:jc w:val="center"/>
        <w:rPr>
          <w:rFonts w:eastAsia="Calibri"/>
          <w:b/>
          <w:lang w:eastAsia="en-US"/>
        </w:rPr>
      </w:pPr>
      <w:r>
        <w:rPr>
          <w:rFonts w:eastAsia="Calibri"/>
          <w:b/>
          <w:lang w:eastAsia="en-US"/>
        </w:rPr>
        <w:t>Циклограмма деятельности учреждения</w:t>
      </w:r>
    </w:p>
    <w:p w:rsidR="000F659C" w:rsidRDefault="000F659C" w:rsidP="000F659C">
      <w:pPr>
        <w:ind w:left="567"/>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3526"/>
        <w:gridCol w:w="1847"/>
        <w:gridCol w:w="3653"/>
      </w:tblGrid>
      <w:tr w:rsidR="000F659C" w:rsidTr="00EF2164">
        <w:tc>
          <w:tcPr>
            <w:tcW w:w="700"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567"/>
              <w:jc w:val="center"/>
              <w:rPr>
                <w:rFonts w:eastAsia="Calibri"/>
                <w:b/>
                <w:lang w:eastAsia="en-US"/>
              </w:rPr>
            </w:pPr>
            <w:r>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10"/>
              <w:jc w:val="center"/>
              <w:rPr>
                <w:rFonts w:eastAsia="Calibri"/>
                <w:b/>
                <w:lang w:eastAsia="en-US"/>
              </w:rPr>
            </w:pPr>
            <w:r>
              <w:rPr>
                <w:rFonts w:eastAsia="Calibri"/>
                <w:b/>
                <w:sz w:val="22"/>
                <w:szCs w:val="22"/>
                <w:lang w:eastAsia="en-US"/>
              </w:rPr>
              <w:t xml:space="preserve">Собрание </w:t>
            </w:r>
          </w:p>
          <w:p w:rsidR="000F659C" w:rsidRDefault="000F659C" w:rsidP="000F659C">
            <w:pPr>
              <w:spacing w:line="256" w:lineRule="auto"/>
              <w:ind w:left="-10"/>
              <w:jc w:val="center"/>
              <w:rPr>
                <w:rFonts w:eastAsia="Calibri"/>
                <w:b/>
                <w:lang w:eastAsia="en-US"/>
              </w:rPr>
            </w:pPr>
            <w:r>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tcPr>
          <w:p w:rsidR="000F659C" w:rsidRDefault="000F659C" w:rsidP="000F659C">
            <w:pPr>
              <w:spacing w:line="256" w:lineRule="auto"/>
              <w:ind w:left="17"/>
              <w:jc w:val="center"/>
              <w:rPr>
                <w:rFonts w:eastAsia="Calibri"/>
                <w:b/>
                <w:lang w:eastAsia="en-US"/>
              </w:rPr>
            </w:pPr>
            <w:r>
              <w:rPr>
                <w:rFonts w:eastAsia="Calibri"/>
                <w:b/>
                <w:sz w:val="22"/>
                <w:szCs w:val="22"/>
                <w:lang w:eastAsia="en-US"/>
              </w:rPr>
              <w:t>Количество</w:t>
            </w:r>
          </w:p>
          <w:p w:rsidR="000F659C" w:rsidRDefault="000F659C" w:rsidP="000F659C">
            <w:pPr>
              <w:spacing w:line="256" w:lineRule="auto"/>
              <w:ind w:left="17"/>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20"/>
              <w:jc w:val="center"/>
              <w:rPr>
                <w:rFonts w:eastAsia="Calibri"/>
                <w:b/>
                <w:lang w:eastAsia="en-US"/>
              </w:rPr>
            </w:pPr>
            <w:r>
              <w:rPr>
                <w:rFonts w:eastAsia="Calibri"/>
                <w:b/>
                <w:sz w:val="22"/>
                <w:szCs w:val="22"/>
                <w:lang w:eastAsia="en-US"/>
              </w:rPr>
              <w:t>Участники</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10"/>
              <w:rPr>
                <w:rFonts w:eastAsia="Calibri"/>
                <w:lang w:eastAsia="en-US"/>
              </w:rPr>
            </w:pPr>
            <w:r>
              <w:rPr>
                <w:rFonts w:eastAsia="Calibri"/>
                <w:sz w:val="22"/>
                <w:szCs w:val="22"/>
                <w:lang w:eastAsia="en-US"/>
              </w:rPr>
              <w:t>Общее собрание работников</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 xml:space="preserve">2-3 раза </w:t>
            </w:r>
          </w:p>
          <w:p w:rsidR="000F659C" w:rsidRDefault="000F659C" w:rsidP="000F659C">
            <w:pPr>
              <w:spacing w:line="256" w:lineRule="auto"/>
              <w:ind w:left="17"/>
              <w:jc w:val="center"/>
              <w:rPr>
                <w:rFonts w:eastAsia="Calibri"/>
                <w:lang w:eastAsia="en-US"/>
              </w:rPr>
            </w:pPr>
            <w:r>
              <w:rPr>
                <w:rFonts w:eastAsia="Calibri"/>
                <w:sz w:val="22"/>
                <w:szCs w:val="22"/>
                <w:lang w:eastAsia="en-US"/>
              </w:rPr>
              <w:t xml:space="preserve">в год </w:t>
            </w:r>
          </w:p>
          <w:p w:rsidR="000F659C" w:rsidRDefault="000F659C" w:rsidP="000F659C">
            <w:pPr>
              <w:spacing w:line="256" w:lineRule="auto"/>
              <w:ind w:left="17"/>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auto"/>
              <w:left w:val="single" w:sz="4" w:space="0" w:color="auto"/>
              <w:bottom w:val="single" w:sz="4" w:space="0" w:color="auto"/>
              <w:right w:val="single" w:sz="4" w:space="0" w:color="auto"/>
            </w:tcBorders>
          </w:tcPr>
          <w:p w:rsidR="000F659C" w:rsidRDefault="000F659C" w:rsidP="000F659C">
            <w:pPr>
              <w:spacing w:line="256" w:lineRule="auto"/>
              <w:ind w:left="20"/>
              <w:jc w:val="center"/>
              <w:rPr>
                <w:rFonts w:eastAsia="Calibri"/>
                <w:lang w:eastAsia="en-US"/>
              </w:rPr>
            </w:pPr>
            <w:r>
              <w:rPr>
                <w:rFonts w:eastAsia="Calibri"/>
                <w:sz w:val="22"/>
                <w:szCs w:val="22"/>
                <w:lang w:eastAsia="en-US"/>
              </w:rPr>
              <w:t>все члены трудового коллектива</w:t>
            </w:r>
          </w:p>
          <w:p w:rsidR="000F659C" w:rsidRDefault="000F659C" w:rsidP="000F659C">
            <w:pPr>
              <w:spacing w:line="256" w:lineRule="auto"/>
              <w:ind w:left="20"/>
              <w:jc w:val="center"/>
              <w:rPr>
                <w:rFonts w:eastAsia="Calibri"/>
                <w:lang w:eastAsia="en-US"/>
              </w:rPr>
            </w:pP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2</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rFonts w:eastAsia="Calibri"/>
                <w:lang w:eastAsia="en-US"/>
              </w:rPr>
            </w:pPr>
            <w:r>
              <w:rPr>
                <w:rFonts w:eastAsia="Calibri"/>
                <w:sz w:val="22"/>
                <w:szCs w:val="22"/>
                <w:lang w:eastAsia="en-US"/>
              </w:rPr>
              <w:t>Педагогический совет</w:t>
            </w:r>
          </w:p>
          <w:p w:rsidR="000F659C" w:rsidRDefault="000F659C" w:rsidP="000F659C">
            <w:pPr>
              <w:spacing w:line="256" w:lineRule="auto"/>
              <w:ind w:left="-10"/>
              <w:rPr>
                <w:rFonts w:eastAsia="Calibri"/>
                <w:lang w:eastAsia="en-US"/>
              </w:rPr>
            </w:pPr>
            <w:r>
              <w:rPr>
                <w:rFonts w:eastAsia="Calibri"/>
                <w:sz w:val="22"/>
                <w:szCs w:val="22"/>
                <w:lang w:eastAsia="en-US"/>
              </w:rPr>
              <w:t>(годовой план работы )</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 xml:space="preserve">4 раза </w:t>
            </w:r>
          </w:p>
          <w:p w:rsidR="000F659C" w:rsidRDefault="000F659C" w:rsidP="000F659C">
            <w:pPr>
              <w:spacing w:line="256" w:lineRule="auto"/>
              <w:ind w:left="17"/>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заведующая,</w:t>
            </w:r>
          </w:p>
          <w:p w:rsidR="000F659C" w:rsidRDefault="000F659C" w:rsidP="000F659C">
            <w:pPr>
              <w:spacing w:line="256" w:lineRule="auto"/>
              <w:ind w:left="20"/>
              <w:jc w:val="center"/>
              <w:rPr>
                <w:rFonts w:eastAsia="Calibri"/>
                <w:lang w:eastAsia="en-US"/>
              </w:rPr>
            </w:pPr>
            <w:r>
              <w:rPr>
                <w:rFonts w:eastAsia="Calibri"/>
                <w:sz w:val="22"/>
                <w:szCs w:val="22"/>
                <w:lang w:eastAsia="en-US"/>
              </w:rPr>
              <w:t>старшая медсестра,</w:t>
            </w:r>
          </w:p>
          <w:p w:rsidR="000F659C" w:rsidRDefault="000F659C" w:rsidP="000F659C">
            <w:pPr>
              <w:spacing w:line="256" w:lineRule="auto"/>
              <w:ind w:left="20"/>
              <w:jc w:val="center"/>
              <w:rPr>
                <w:rFonts w:eastAsia="Calibri"/>
                <w:lang w:eastAsia="en-US"/>
              </w:rPr>
            </w:pPr>
            <w:r>
              <w:rPr>
                <w:rFonts w:eastAsia="Calibri"/>
                <w:sz w:val="22"/>
                <w:szCs w:val="22"/>
                <w:lang w:eastAsia="en-US"/>
              </w:rPr>
              <w:t>педагогический коллектив</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val="en-US" w:eastAsia="en-US"/>
              </w:rPr>
            </w:pPr>
            <w:r>
              <w:rPr>
                <w:rFonts w:eastAsia="Calibri"/>
                <w:sz w:val="22"/>
                <w:szCs w:val="22"/>
                <w:lang w:eastAsia="en-US"/>
              </w:rPr>
              <w:t>3</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rFonts w:eastAsia="Calibri"/>
                <w:lang w:eastAsia="en-US"/>
              </w:rPr>
            </w:pPr>
            <w:r>
              <w:rPr>
                <w:rFonts w:eastAsia="Calibri"/>
                <w:sz w:val="22"/>
                <w:szCs w:val="22"/>
                <w:lang w:eastAsia="en-US"/>
              </w:rPr>
              <w:t>Родительские собрания</w:t>
            </w:r>
          </w:p>
          <w:p w:rsidR="000F659C" w:rsidRDefault="000F659C" w:rsidP="000F659C">
            <w:pPr>
              <w:spacing w:line="256" w:lineRule="auto"/>
              <w:ind w:left="-10"/>
              <w:rPr>
                <w:rFonts w:eastAsia="Calibri"/>
                <w:lang w:eastAsia="en-US"/>
              </w:rPr>
            </w:pPr>
            <w:r>
              <w:rPr>
                <w:rFonts w:eastAsia="Calibri"/>
                <w:sz w:val="22"/>
                <w:szCs w:val="22"/>
                <w:lang w:eastAsia="en-US"/>
              </w:rPr>
              <w:t>(план работы с родителями)</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 xml:space="preserve">3-4 раза </w:t>
            </w:r>
          </w:p>
          <w:p w:rsidR="000F659C" w:rsidRDefault="000F659C" w:rsidP="000F659C">
            <w:pPr>
              <w:spacing w:line="256" w:lineRule="auto"/>
              <w:ind w:left="17"/>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заведующая, старший воспитатель, старшая мед сестра,</w:t>
            </w:r>
          </w:p>
          <w:p w:rsidR="000F659C" w:rsidRDefault="000F659C" w:rsidP="000F659C">
            <w:pPr>
              <w:spacing w:line="256" w:lineRule="auto"/>
              <w:ind w:left="20"/>
              <w:jc w:val="center"/>
              <w:rPr>
                <w:rFonts w:eastAsia="Calibri"/>
                <w:lang w:eastAsia="en-US"/>
              </w:rPr>
            </w:pPr>
            <w:r>
              <w:rPr>
                <w:rFonts w:eastAsia="Calibri"/>
                <w:sz w:val="22"/>
                <w:szCs w:val="22"/>
                <w:lang w:eastAsia="en-US"/>
              </w:rPr>
              <w:t>педагогический коллектив</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4</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rFonts w:eastAsia="Calibri"/>
                <w:lang w:eastAsia="en-US"/>
              </w:rPr>
            </w:pPr>
            <w:r>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Каждый понедельник</w:t>
            </w:r>
          </w:p>
        </w:tc>
        <w:tc>
          <w:tcPr>
            <w:tcW w:w="3799"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 xml:space="preserve">администрация </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5</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rFonts w:eastAsia="Calibri"/>
                <w:lang w:eastAsia="en-US"/>
              </w:rPr>
            </w:pPr>
            <w:r>
              <w:rPr>
                <w:rFonts w:eastAsia="Calibri"/>
                <w:sz w:val="22"/>
                <w:szCs w:val="22"/>
                <w:lang w:eastAsia="en-US"/>
              </w:rPr>
              <w:t>Профсоюзные собрания</w:t>
            </w:r>
          </w:p>
          <w:p w:rsidR="000F659C" w:rsidRDefault="000F659C" w:rsidP="000F659C">
            <w:pPr>
              <w:spacing w:line="256" w:lineRule="auto"/>
              <w:ind w:left="-10"/>
              <w:rPr>
                <w:rFonts w:eastAsia="Calibri"/>
                <w:lang w:eastAsia="en-US"/>
              </w:rPr>
            </w:pPr>
            <w:r>
              <w:rPr>
                <w:rFonts w:eastAsia="Calibri"/>
                <w:sz w:val="22"/>
                <w:szCs w:val="22"/>
                <w:lang w:eastAsia="en-US"/>
              </w:rPr>
              <w:t>(план работы профсоюзной организации)</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 xml:space="preserve">2 раза </w:t>
            </w:r>
          </w:p>
          <w:p w:rsidR="000F659C" w:rsidRDefault="000F659C" w:rsidP="000F659C">
            <w:pPr>
              <w:spacing w:line="256" w:lineRule="auto"/>
              <w:ind w:left="17"/>
              <w:jc w:val="center"/>
              <w:rPr>
                <w:rFonts w:eastAsia="Calibri"/>
                <w:lang w:eastAsia="en-US"/>
              </w:rPr>
            </w:pPr>
            <w:r>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члены профсоюза</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6</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rFonts w:eastAsia="Calibri"/>
                <w:lang w:eastAsia="en-US"/>
              </w:rPr>
            </w:pPr>
            <w:r>
              <w:rPr>
                <w:sz w:val="22"/>
                <w:szCs w:val="22"/>
                <w:lang w:eastAsia="en-US"/>
              </w:rPr>
              <w:t>Заседание профкома</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члены профкома</w:t>
            </w:r>
          </w:p>
        </w:tc>
      </w:tr>
      <w:tr w:rsidR="000F659C" w:rsidTr="00EF2164">
        <w:tc>
          <w:tcPr>
            <w:tcW w:w="700"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567"/>
              <w:rPr>
                <w:rFonts w:eastAsia="Calibri"/>
                <w:lang w:eastAsia="en-US"/>
              </w:rPr>
            </w:pPr>
            <w:r>
              <w:rPr>
                <w:rFonts w:eastAsia="Calibri"/>
                <w:sz w:val="22"/>
                <w:szCs w:val="22"/>
                <w:lang w:eastAsia="en-US"/>
              </w:rPr>
              <w:t>7</w:t>
            </w:r>
          </w:p>
        </w:tc>
        <w:tc>
          <w:tcPr>
            <w:tcW w:w="366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0"/>
              <w:rPr>
                <w:lang w:eastAsia="en-US"/>
              </w:rPr>
            </w:pPr>
            <w:r>
              <w:rPr>
                <w:sz w:val="22"/>
                <w:szCs w:val="22"/>
                <w:lang w:eastAsia="en-US"/>
              </w:rPr>
              <w:t>Комиссии, действующие в учреждении</w:t>
            </w:r>
          </w:p>
        </w:tc>
        <w:tc>
          <w:tcPr>
            <w:tcW w:w="1871" w:type="dxa"/>
            <w:tcBorders>
              <w:top w:val="single" w:sz="4" w:space="0" w:color="auto"/>
              <w:left w:val="single" w:sz="4" w:space="0" w:color="auto"/>
              <w:bottom w:val="single" w:sz="4" w:space="0" w:color="auto"/>
              <w:right w:val="single" w:sz="4" w:space="0" w:color="auto"/>
            </w:tcBorders>
            <w:hideMark/>
          </w:tcPr>
          <w:p w:rsidR="000F659C" w:rsidRDefault="000F659C" w:rsidP="000F659C">
            <w:pPr>
              <w:spacing w:line="256" w:lineRule="auto"/>
              <w:ind w:left="17"/>
              <w:jc w:val="center"/>
              <w:rPr>
                <w:rFonts w:eastAsia="Calibri"/>
                <w:lang w:eastAsia="en-US"/>
              </w:rPr>
            </w:pPr>
            <w:r>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hideMark/>
          </w:tcPr>
          <w:p w:rsidR="000F659C" w:rsidRDefault="000F659C" w:rsidP="000F659C">
            <w:pPr>
              <w:spacing w:line="256" w:lineRule="auto"/>
              <w:ind w:left="20"/>
              <w:jc w:val="center"/>
              <w:rPr>
                <w:rFonts w:eastAsia="Calibri"/>
                <w:lang w:eastAsia="en-US"/>
              </w:rPr>
            </w:pPr>
            <w:r>
              <w:rPr>
                <w:rFonts w:eastAsia="Calibri"/>
                <w:sz w:val="22"/>
                <w:szCs w:val="22"/>
                <w:lang w:eastAsia="en-US"/>
              </w:rPr>
              <w:t>члены комиссий</w:t>
            </w:r>
          </w:p>
        </w:tc>
      </w:tr>
    </w:tbl>
    <w:p w:rsidR="00A17238" w:rsidRDefault="00A17238"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3C4107" w:rsidTr="00DB1E76">
        <w:tc>
          <w:tcPr>
            <w:tcW w:w="4361" w:type="dxa"/>
          </w:tcPr>
          <w:p w:rsidR="003C4107" w:rsidRPr="008E62AC" w:rsidRDefault="003C4107" w:rsidP="00DB1E76">
            <w:pPr>
              <w:rPr>
                <w:b/>
              </w:rPr>
            </w:pPr>
            <w:r w:rsidRPr="008E62AC">
              <w:rPr>
                <w:b/>
              </w:rPr>
              <w:lastRenderedPageBreak/>
              <w:t xml:space="preserve">СОГЛАСОВАНО </w:t>
            </w:r>
          </w:p>
        </w:tc>
        <w:tc>
          <w:tcPr>
            <w:tcW w:w="4961" w:type="dxa"/>
          </w:tcPr>
          <w:p w:rsidR="003C4107" w:rsidRPr="008E62AC" w:rsidRDefault="003C4107" w:rsidP="00DB1E76">
            <w:pPr>
              <w:ind w:left="917"/>
              <w:rPr>
                <w:b/>
              </w:rPr>
            </w:pPr>
            <w:r w:rsidRPr="008E62AC">
              <w:rPr>
                <w:b/>
              </w:rPr>
              <w:t>УТВЕРЖДЕНО</w:t>
            </w:r>
          </w:p>
        </w:tc>
      </w:tr>
      <w:tr w:rsidR="003C4107" w:rsidTr="00DB1E76">
        <w:tc>
          <w:tcPr>
            <w:tcW w:w="4361" w:type="dxa"/>
          </w:tcPr>
          <w:p w:rsidR="003C4107" w:rsidRDefault="003C4107" w:rsidP="00DB1E76">
            <w:pPr>
              <w:rPr>
                <w:b/>
              </w:rPr>
            </w:pPr>
            <w:r w:rsidRPr="008E62AC">
              <w:rPr>
                <w:b/>
              </w:rPr>
              <w:t>Председатель первичной профсоюзной организации</w:t>
            </w:r>
          </w:p>
          <w:p w:rsidR="003C4107" w:rsidRPr="008E62AC" w:rsidRDefault="003C4107" w:rsidP="00DB1E76">
            <w:pPr>
              <w:rPr>
                <w:b/>
              </w:rPr>
            </w:pPr>
            <w:r w:rsidRPr="008E62AC">
              <w:rPr>
                <w:b/>
              </w:rPr>
              <w:t xml:space="preserve"> МБ</w:t>
            </w:r>
            <w:r>
              <w:rPr>
                <w:b/>
              </w:rPr>
              <w:t>ДОУ «130</w:t>
            </w:r>
            <w:r w:rsidRPr="008E62AC">
              <w:rPr>
                <w:b/>
              </w:rPr>
              <w:t>»</w:t>
            </w:r>
          </w:p>
          <w:p w:rsidR="003C4107" w:rsidRPr="008E62AC" w:rsidRDefault="003C4107" w:rsidP="00DB1E76">
            <w:pPr>
              <w:rPr>
                <w:b/>
              </w:rPr>
            </w:pPr>
            <w:r>
              <w:rPr>
                <w:b/>
              </w:rPr>
              <w:t xml:space="preserve"> Приволжского  района</w:t>
            </w:r>
            <w:r w:rsidRPr="008E62AC">
              <w:rPr>
                <w:b/>
              </w:rPr>
              <w:t xml:space="preserve"> района г.Казани</w:t>
            </w:r>
          </w:p>
          <w:p w:rsidR="003C4107" w:rsidRPr="008E62AC" w:rsidRDefault="003C4107" w:rsidP="00DB1E76">
            <w:pPr>
              <w:rPr>
                <w:b/>
              </w:rPr>
            </w:pPr>
            <w:r w:rsidRPr="008E62AC">
              <w:rPr>
                <w:b/>
              </w:rPr>
              <w:t>Протокол от "_____" _________ 20_ г. № ___</w:t>
            </w:r>
          </w:p>
        </w:tc>
        <w:tc>
          <w:tcPr>
            <w:tcW w:w="4961" w:type="dxa"/>
          </w:tcPr>
          <w:p w:rsidR="003C4107" w:rsidRDefault="003C4107" w:rsidP="00DB1E76">
            <w:pPr>
              <w:ind w:left="917"/>
              <w:rPr>
                <w:b/>
              </w:rPr>
            </w:pPr>
            <w:r>
              <w:rPr>
                <w:b/>
              </w:rPr>
              <w:t>Приказом заведующего</w:t>
            </w:r>
          </w:p>
          <w:p w:rsidR="003C4107" w:rsidRPr="008E62AC" w:rsidRDefault="003C4107" w:rsidP="00DB1E76">
            <w:pPr>
              <w:ind w:left="917"/>
              <w:rPr>
                <w:b/>
              </w:rPr>
            </w:pPr>
            <w:r w:rsidRPr="008E62AC">
              <w:rPr>
                <w:b/>
              </w:rPr>
              <w:t xml:space="preserve"> МБ</w:t>
            </w:r>
            <w:r>
              <w:rPr>
                <w:b/>
              </w:rPr>
              <w:t>Д</w:t>
            </w:r>
            <w:r w:rsidRPr="008E62AC">
              <w:rPr>
                <w:b/>
              </w:rPr>
              <w:t>ОУ</w:t>
            </w:r>
            <w:r>
              <w:rPr>
                <w:b/>
              </w:rPr>
              <w:t>130</w:t>
            </w:r>
            <w:r w:rsidRPr="008E62AC">
              <w:rPr>
                <w:b/>
              </w:rPr>
              <w:t xml:space="preserve"> </w:t>
            </w:r>
          </w:p>
          <w:p w:rsidR="003C4107" w:rsidRPr="008E62AC" w:rsidRDefault="003C4107" w:rsidP="00DB1E76">
            <w:pPr>
              <w:ind w:left="917"/>
              <w:rPr>
                <w:b/>
              </w:rPr>
            </w:pPr>
            <w:r>
              <w:rPr>
                <w:b/>
              </w:rPr>
              <w:t xml:space="preserve"> Приволжского района </w:t>
            </w:r>
            <w:r w:rsidRPr="008E62AC">
              <w:rPr>
                <w:b/>
              </w:rPr>
              <w:t>г.Казани</w:t>
            </w:r>
          </w:p>
          <w:p w:rsidR="003C4107" w:rsidRPr="008E62AC" w:rsidRDefault="003C4107" w:rsidP="00DB1E76">
            <w:pPr>
              <w:ind w:left="917"/>
              <w:rPr>
                <w:b/>
              </w:rPr>
            </w:pPr>
            <w:r w:rsidRPr="008E62AC">
              <w:rPr>
                <w:b/>
              </w:rPr>
              <w:t>от "____" ______ 20___ г. № ___</w:t>
            </w:r>
          </w:p>
        </w:tc>
      </w:tr>
      <w:tr w:rsidR="003C4107" w:rsidTr="00DB1E76">
        <w:tc>
          <w:tcPr>
            <w:tcW w:w="4361" w:type="dxa"/>
          </w:tcPr>
          <w:p w:rsidR="003C4107" w:rsidRPr="008E62AC" w:rsidRDefault="003C4107" w:rsidP="00DB1E76">
            <w:pPr>
              <w:rPr>
                <w:b/>
              </w:rPr>
            </w:pPr>
            <w:r w:rsidRPr="008E62AC">
              <w:rPr>
                <w:b/>
              </w:rPr>
              <w:t>________________/______________</w:t>
            </w:r>
          </w:p>
          <w:p w:rsidR="003C4107" w:rsidRPr="008E62AC" w:rsidRDefault="003C4107" w:rsidP="00DB1E76">
            <w:pPr>
              <w:rPr>
                <w:b/>
              </w:rPr>
            </w:pPr>
            <w:r w:rsidRPr="008E62AC">
              <w:rPr>
                <w:b/>
              </w:rPr>
              <w:t xml:space="preserve">               (подпись, ФИО) </w:t>
            </w:r>
          </w:p>
        </w:tc>
        <w:tc>
          <w:tcPr>
            <w:tcW w:w="4961" w:type="dxa"/>
          </w:tcPr>
          <w:p w:rsidR="003C4107" w:rsidRPr="008E62AC" w:rsidRDefault="003C4107" w:rsidP="00DB1E76">
            <w:pPr>
              <w:rPr>
                <w:b/>
              </w:rPr>
            </w:pPr>
            <w:r>
              <w:rPr>
                <w:b/>
              </w:rPr>
              <w:t xml:space="preserve">              </w:t>
            </w:r>
            <w:r w:rsidRPr="008E62AC">
              <w:rPr>
                <w:b/>
              </w:rPr>
              <w:t xml:space="preserve">_______________/______________ </w:t>
            </w:r>
          </w:p>
          <w:p w:rsidR="003C4107" w:rsidRDefault="003C4107" w:rsidP="00DB1E76">
            <w:pPr>
              <w:ind w:left="917"/>
              <w:rPr>
                <w:b/>
              </w:rPr>
            </w:pPr>
            <w:r w:rsidRPr="008E62AC">
              <w:rPr>
                <w:b/>
              </w:rPr>
              <w:t xml:space="preserve">                       ( подпись, ФИО)</w:t>
            </w:r>
          </w:p>
          <w:p w:rsidR="003C4107" w:rsidRDefault="003C4107" w:rsidP="00DB1E76">
            <w:pPr>
              <w:ind w:left="917"/>
              <w:rPr>
                <w:b/>
              </w:rPr>
            </w:pPr>
          </w:p>
          <w:p w:rsidR="003C4107" w:rsidRDefault="003C4107" w:rsidP="00DB1E76">
            <w:pPr>
              <w:ind w:left="917"/>
              <w:rPr>
                <w:b/>
              </w:rPr>
            </w:pPr>
          </w:p>
          <w:p w:rsidR="003C4107" w:rsidRDefault="003C4107" w:rsidP="00DB1E76">
            <w:pPr>
              <w:ind w:left="917"/>
              <w:rPr>
                <w:b/>
              </w:rPr>
            </w:pPr>
            <w:r>
              <w:rPr>
                <w:b/>
              </w:rPr>
              <w:t>Рассмотрено на собрании</w:t>
            </w:r>
          </w:p>
          <w:p w:rsidR="003C4107" w:rsidRDefault="003C4107" w:rsidP="00DB1E76">
            <w:pPr>
              <w:ind w:left="917"/>
              <w:rPr>
                <w:b/>
              </w:rPr>
            </w:pPr>
            <w:r>
              <w:rPr>
                <w:b/>
              </w:rPr>
              <w:t>трудового коллектива</w:t>
            </w:r>
          </w:p>
          <w:p w:rsidR="003C4107" w:rsidRDefault="003C4107" w:rsidP="00DB1E76">
            <w:pPr>
              <w:ind w:left="917"/>
              <w:rPr>
                <w:b/>
              </w:rPr>
            </w:pPr>
            <w:r>
              <w:rPr>
                <w:b/>
              </w:rPr>
              <w:t>МБДОУ «Детский сад № 130»</w:t>
            </w:r>
          </w:p>
          <w:p w:rsidR="003C4107" w:rsidRDefault="003C4107" w:rsidP="00DB1E76">
            <w:pPr>
              <w:ind w:left="917"/>
              <w:rPr>
                <w:b/>
              </w:rPr>
            </w:pPr>
            <w:r>
              <w:rPr>
                <w:b/>
              </w:rPr>
              <w:t>Протокол № ______</w:t>
            </w:r>
          </w:p>
          <w:p w:rsidR="003C4107" w:rsidRPr="008E62AC" w:rsidRDefault="003C4107" w:rsidP="00DB1E76">
            <w:pPr>
              <w:ind w:left="917"/>
              <w:rPr>
                <w:b/>
              </w:rPr>
            </w:pPr>
            <w:r>
              <w:rPr>
                <w:b/>
              </w:rPr>
              <w:t>От ______  ___________ 20____г.</w:t>
            </w:r>
          </w:p>
        </w:tc>
      </w:tr>
    </w:tbl>
    <w:p w:rsidR="003C4107" w:rsidRDefault="003C4107" w:rsidP="003C4107">
      <w:pPr>
        <w:textAlignment w:val="baseline"/>
        <w:rPr>
          <w:b/>
          <w:bCs/>
        </w:rPr>
      </w:pPr>
    </w:p>
    <w:p w:rsidR="003C4107" w:rsidRDefault="003C4107" w:rsidP="003C4107">
      <w:pPr>
        <w:textAlignment w:val="baseline"/>
        <w:rPr>
          <w:b/>
          <w:bCs/>
        </w:rPr>
      </w:pPr>
    </w:p>
    <w:p w:rsidR="003C4107" w:rsidRPr="00895FE6" w:rsidRDefault="003C4107" w:rsidP="003C4107">
      <w:pPr>
        <w:spacing w:after="240"/>
        <w:jc w:val="center"/>
        <w:textAlignment w:val="baseline"/>
        <w:rPr>
          <w:b/>
          <w:bCs/>
        </w:rPr>
      </w:pPr>
      <w:r w:rsidRPr="00895FE6">
        <w:rPr>
          <w:b/>
          <w:bCs/>
        </w:rPr>
        <w:br/>
      </w:r>
      <w:r w:rsidRPr="00895FE6">
        <w:rPr>
          <w:b/>
          <w:bCs/>
        </w:rPr>
        <w:br/>
        <w:t xml:space="preserve">ПОЛОЖЕНИЕ ОБ УСЛОВИЯХ ОПЛАТЫ ТРУДА РАБОТНИКОВ </w:t>
      </w:r>
      <w:r>
        <w:rPr>
          <w:b/>
          <w:bCs/>
        </w:rPr>
        <w:t xml:space="preserve">МУНИЦИПАЛЬНОГО БЮДЖЕТНОГО </w:t>
      </w:r>
      <w:r w:rsidRPr="00895FE6">
        <w:rPr>
          <w:b/>
          <w:bCs/>
        </w:rPr>
        <w:t>ДОШКОЛЬН</w:t>
      </w:r>
      <w:r>
        <w:rPr>
          <w:b/>
          <w:bCs/>
        </w:rPr>
        <w:t>ОГО</w:t>
      </w:r>
      <w:r w:rsidRPr="00895FE6">
        <w:rPr>
          <w:b/>
          <w:bCs/>
        </w:rPr>
        <w:t xml:space="preserve"> ОБРАЗОВАТЕЛЬН</w:t>
      </w:r>
      <w:r>
        <w:rPr>
          <w:b/>
          <w:bCs/>
        </w:rPr>
        <w:t>ОГО</w:t>
      </w:r>
      <w:r w:rsidRPr="00895FE6">
        <w:rPr>
          <w:b/>
          <w:bCs/>
        </w:rPr>
        <w:t xml:space="preserve"> </w:t>
      </w:r>
      <w:r>
        <w:rPr>
          <w:b/>
          <w:bCs/>
        </w:rPr>
        <w:t>УЧРЕЖДЕНИЯ «ДЕТСКИЙ САД № 130» ПРИВОЛЖСКОГО РАЙОНА Г.КАЗАНИ</w:t>
      </w:r>
    </w:p>
    <w:p w:rsidR="003C4107" w:rsidRPr="00895FE6" w:rsidRDefault="003C4107" w:rsidP="003C4107">
      <w:pPr>
        <w:spacing w:after="240"/>
        <w:jc w:val="center"/>
        <w:textAlignment w:val="baseline"/>
        <w:outlineLvl w:val="2"/>
        <w:rPr>
          <w:b/>
          <w:bCs/>
        </w:rPr>
      </w:pPr>
      <w:r w:rsidRPr="00895FE6">
        <w:rPr>
          <w:b/>
          <w:bCs/>
        </w:rPr>
        <w:br/>
        <w:t>I. Общие положения</w:t>
      </w:r>
    </w:p>
    <w:p w:rsidR="003C4107" w:rsidRPr="00895FE6" w:rsidRDefault="003C4107" w:rsidP="003C4107">
      <w:pPr>
        <w:textAlignment w:val="baseline"/>
      </w:pPr>
    </w:p>
    <w:p w:rsidR="003C4107" w:rsidRPr="00A3029A" w:rsidRDefault="003C4107" w:rsidP="003C4107">
      <w:pPr>
        <w:pStyle w:val="aff1"/>
        <w:numPr>
          <w:ilvl w:val="0"/>
          <w:numId w:val="140"/>
        </w:numPr>
        <w:ind w:left="0" w:firstLine="284"/>
        <w:contextualSpacing/>
        <w:jc w:val="both"/>
        <w:textAlignment w:val="baseline"/>
      </w:pPr>
      <w:r w:rsidRPr="00A3029A">
        <w:t>Настоящее Положение об условиях оплаты труда работников Муниципального бюджетного дошкольного образовательного учреждения «Детский сад № 130» Приволжского района г.Казани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и разработано на основании:</w:t>
      </w:r>
    </w:p>
    <w:p w:rsidR="003C4107" w:rsidRDefault="003C4107" w:rsidP="003C4107">
      <w:pPr>
        <w:pStyle w:val="aff1"/>
        <w:ind w:left="0" w:firstLine="284"/>
        <w:jc w:val="both"/>
        <w:textAlignment w:val="baseline"/>
      </w:pPr>
      <w:r>
        <w:t xml:space="preserve">- </w:t>
      </w:r>
      <w:r w:rsidRPr="00A3029A">
        <w:t>П</w:t>
      </w:r>
      <w:r>
        <w:t xml:space="preserve">остановление Кабинета Министров РТ </w:t>
      </w:r>
      <w:r w:rsidRPr="00A3029A">
        <w:t>от 31 октября 2018 года N 965</w:t>
      </w:r>
      <w:r>
        <w:t xml:space="preserve"> </w:t>
      </w:r>
      <w:r w:rsidRPr="00A3029A">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3029A">
        <w:t>П</w:t>
      </w:r>
      <w:r>
        <w:t xml:space="preserve">остановление Кабинета Министров РТ </w:t>
      </w:r>
      <w:r w:rsidRPr="00A3029A">
        <w:t>от 29 декабря 2018 года N 1262</w:t>
      </w:r>
      <w:r>
        <w:t xml:space="preserve"> </w:t>
      </w:r>
      <w:r w:rsidRPr="00A3029A">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87599">
        <w:t xml:space="preserve">Постановление Кабинета Министров РТ </w:t>
      </w:r>
      <w:r>
        <w:t xml:space="preserve">от 2 ноября 2019 года N 1008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3029A">
        <w:t>П</w:t>
      </w:r>
      <w:r>
        <w:t xml:space="preserve">остановление Кабинета Министров РТ </w:t>
      </w:r>
      <w:r w:rsidRPr="00A87599">
        <w:t>от 30</w:t>
      </w:r>
      <w:r>
        <w:t xml:space="preserve"> декабря 2019 года N 1278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lastRenderedPageBreak/>
        <w:t xml:space="preserve">- </w:t>
      </w:r>
      <w:r w:rsidRPr="00A3029A">
        <w:t>П</w:t>
      </w:r>
      <w:r>
        <w:t xml:space="preserve">остановление Кабинета Министров РТ от 21 мая 2020 года N 413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3029A">
        <w:t>П</w:t>
      </w:r>
      <w:r>
        <w:t>остановление Кабинета Министров РТ</w:t>
      </w:r>
      <w:r w:rsidRPr="00A87599">
        <w:t xml:space="preserve"> </w:t>
      </w:r>
      <w:r>
        <w:t xml:space="preserve">от 1 сентября 2020 года N 772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3029A">
        <w:t>П</w:t>
      </w:r>
      <w:r>
        <w:t>остановление Кабинета Министров РТ</w:t>
      </w:r>
      <w:r w:rsidRPr="00A87599">
        <w:t xml:space="preserve"> </w:t>
      </w:r>
      <w:r>
        <w:t xml:space="preserve">от 29 октября 2021 года N 1021 </w:t>
      </w:r>
      <w:r w:rsidRPr="00A87599">
        <w:t>«О внесении изменения в Положение об условиях оплаты труда работников дошкольных образовательных организаций Республики Татарстан, утвержденное постановлением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A3029A">
        <w:t>П</w:t>
      </w:r>
      <w:r>
        <w:t>остановление Кабинета Министров РТ</w:t>
      </w:r>
      <w:r w:rsidRPr="00A87599">
        <w:t xml:space="preserve"> </w:t>
      </w:r>
      <w:r>
        <w:t xml:space="preserve">от 15 июня 2022 года N 566 </w:t>
      </w:r>
      <w:r w:rsidRPr="00A87599">
        <w:t>О внесении изменений в отдельные постановления Кабинета Министров Республики Татарстан</w:t>
      </w:r>
      <w:r>
        <w:t>;</w:t>
      </w:r>
    </w:p>
    <w:p w:rsidR="003C4107" w:rsidRDefault="003C4107" w:rsidP="003C4107">
      <w:pPr>
        <w:pStyle w:val="aff1"/>
        <w:ind w:left="0" w:firstLine="284"/>
        <w:jc w:val="both"/>
        <w:textAlignment w:val="baseline"/>
      </w:pPr>
      <w:r>
        <w:t xml:space="preserve">- </w:t>
      </w:r>
      <w:r w:rsidRPr="00A3029A">
        <w:t>П</w:t>
      </w:r>
      <w:r>
        <w:t>остановление Кабинета Министров РТ</w:t>
      </w:r>
      <w:r w:rsidRPr="00A87599">
        <w:t xml:space="preserve"> </w:t>
      </w:r>
      <w:r>
        <w:t xml:space="preserve">от 22 сентября 2022 года N 1027 </w:t>
      </w:r>
      <w:r w:rsidRPr="00A87599">
        <w:t>О внесении изменений в отдельные постановления кабинета Министров Республики Татарстан</w:t>
      </w:r>
      <w:r>
        <w:t>;</w:t>
      </w:r>
    </w:p>
    <w:p w:rsidR="003C4107" w:rsidRDefault="003C4107" w:rsidP="003C4107">
      <w:pPr>
        <w:pStyle w:val="aff1"/>
        <w:ind w:left="0" w:firstLine="284"/>
        <w:jc w:val="both"/>
        <w:textAlignment w:val="baseline"/>
      </w:pPr>
      <w:r>
        <w:t xml:space="preserve">- </w:t>
      </w:r>
      <w:r w:rsidRPr="00A3029A">
        <w:t>П</w:t>
      </w:r>
      <w:r>
        <w:t>остановление Кабинета Министров РТ</w:t>
      </w:r>
      <w:r w:rsidRPr="00A87599">
        <w:t xml:space="preserve"> </w:t>
      </w:r>
      <w:r>
        <w:t xml:space="preserve">от 11 марта 2023 года N 232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r>
        <w:t>;</w:t>
      </w:r>
    </w:p>
    <w:p w:rsidR="003C4107" w:rsidRDefault="003C4107" w:rsidP="003C4107">
      <w:pPr>
        <w:pStyle w:val="aff1"/>
        <w:ind w:left="0" w:firstLine="284"/>
        <w:jc w:val="both"/>
        <w:textAlignment w:val="baseline"/>
      </w:pPr>
      <w:r>
        <w:t xml:space="preserve">- </w:t>
      </w:r>
      <w:r w:rsidRPr="00096136">
        <w:t>Постановление КМ РТ от 16.10.2023 № 1312 «О внесении изменений в отдельные постановления Кабинета Министров Республики Татарстан»</w:t>
      </w:r>
      <w:r>
        <w:t>;</w:t>
      </w:r>
    </w:p>
    <w:p w:rsidR="003C4107" w:rsidRPr="00A87599" w:rsidRDefault="003C4107" w:rsidP="003C4107">
      <w:pPr>
        <w:pStyle w:val="aff1"/>
        <w:ind w:left="0" w:firstLine="284"/>
        <w:jc w:val="both"/>
        <w:textAlignment w:val="baseline"/>
      </w:pPr>
      <w:r>
        <w:t xml:space="preserve">- </w:t>
      </w:r>
      <w:r w:rsidRPr="00A3029A">
        <w:t>П</w:t>
      </w:r>
      <w:r>
        <w:t xml:space="preserve">остановление Кабинета Министров РТ от 31 октября 2023 года N 1377 </w:t>
      </w:r>
      <w:r w:rsidRPr="00A87599">
        <w:t>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p>
    <w:p w:rsidR="003C4107" w:rsidRPr="00096136" w:rsidRDefault="003C4107" w:rsidP="003C4107">
      <w:pPr>
        <w:textAlignment w:val="baseline"/>
      </w:pPr>
    </w:p>
    <w:p w:rsidR="003C4107" w:rsidRPr="00895FE6" w:rsidRDefault="003C4107" w:rsidP="003C4107">
      <w:pPr>
        <w:textAlignment w:val="baseline"/>
      </w:pPr>
    </w:p>
    <w:p w:rsidR="003C4107" w:rsidRPr="00096136" w:rsidRDefault="003C4107" w:rsidP="003C4107">
      <w:pPr>
        <w:ind w:firstLine="480"/>
        <w:jc w:val="both"/>
        <w:textAlignment w:val="baseline"/>
      </w:pPr>
      <w:r w:rsidRPr="00096136">
        <w:t>2. В настоящем Положении используются следующие понятия и определения:</w:t>
      </w:r>
      <w:r w:rsidRPr="00096136">
        <w:br/>
      </w:r>
    </w:p>
    <w:p w:rsidR="003C4107" w:rsidRPr="002E4725" w:rsidRDefault="003C4107" w:rsidP="003C4107">
      <w:pPr>
        <w:pStyle w:val="aff1"/>
        <w:numPr>
          <w:ilvl w:val="0"/>
          <w:numId w:val="142"/>
        </w:numPr>
        <w:contextualSpacing/>
        <w:jc w:val="both"/>
        <w:textAlignment w:val="baseline"/>
      </w:pPr>
      <w:r w:rsidRPr="002E4725">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r w:rsidRPr="002E4725">
        <w:br/>
      </w:r>
    </w:p>
    <w:p w:rsidR="003C4107" w:rsidRPr="002E4725" w:rsidRDefault="003C4107" w:rsidP="003C4107">
      <w:pPr>
        <w:pStyle w:val="aff1"/>
        <w:numPr>
          <w:ilvl w:val="0"/>
          <w:numId w:val="142"/>
        </w:numPr>
        <w:contextualSpacing/>
        <w:jc w:val="both"/>
        <w:textAlignment w:val="baseline"/>
      </w:pPr>
      <w:r w:rsidRPr="002E4725">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r w:rsidRPr="002E4725">
        <w:br/>
      </w:r>
    </w:p>
    <w:p w:rsidR="003C4107" w:rsidRPr="002E4725" w:rsidRDefault="003C4107" w:rsidP="003C4107">
      <w:pPr>
        <w:pStyle w:val="aff1"/>
        <w:numPr>
          <w:ilvl w:val="0"/>
          <w:numId w:val="142"/>
        </w:numPr>
        <w:contextualSpacing/>
        <w:jc w:val="both"/>
        <w:textAlignment w:val="baseline"/>
      </w:pPr>
      <w:r w:rsidRPr="002E4725">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r w:rsidRPr="002E4725">
        <w:br/>
      </w:r>
    </w:p>
    <w:p w:rsidR="003C4107" w:rsidRPr="002E4725" w:rsidRDefault="003C4107" w:rsidP="003C4107">
      <w:pPr>
        <w:pStyle w:val="aff1"/>
        <w:numPr>
          <w:ilvl w:val="0"/>
          <w:numId w:val="142"/>
        </w:numPr>
        <w:shd w:val="clear" w:color="auto" w:fill="FFFFFF"/>
        <w:contextualSpacing/>
        <w:jc w:val="both"/>
        <w:textAlignment w:val="baseline"/>
        <w:rPr>
          <w:color w:val="444444"/>
        </w:rPr>
      </w:pPr>
      <w:r w:rsidRPr="002E4725">
        <w:rPr>
          <w:color w:val="444444"/>
        </w:rPr>
        <w:lastRenderedPageBreak/>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r w:rsidRPr="002E4725">
        <w:rPr>
          <w:color w:val="444444"/>
        </w:rPr>
        <w:br/>
      </w:r>
    </w:p>
    <w:p w:rsidR="003C4107" w:rsidRPr="002E4725" w:rsidRDefault="003C4107" w:rsidP="003C4107">
      <w:pPr>
        <w:pStyle w:val="aff1"/>
        <w:numPr>
          <w:ilvl w:val="0"/>
          <w:numId w:val="142"/>
        </w:numPr>
        <w:shd w:val="clear" w:color="auto" w:fill="FFFFFF"/>
        <w:contextualSpacing/>
        <w:jc w:val="both"/>
        <w:textAlignment w:val="baseline"/>
        <w:rPr>
          <w:color w:val="444444"/>
        </w:rPr>
      </w:pPr>
      <w:r w:rsidRPr="002E4725">
        <w:rPr>
          <w:color w:val="44444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2E4725">
        <w:rPr>
          <w:color w:val="444444"/>
        </w:rPr>
        <w:br/>
      </w:r>
    </w:p>
    <w:p w:rsidR="003C4107" w:rsidRPr="002E4725" w:rsidRDefault="003C4107" w:rsidP="003C4107">
      <w:pPr>
        <w:pStyle w:val="aff1"/>
        <w:numPr>
          <w:ilvl w:val="0"/>
          <w:numId w:val="142"/>
        </w:numPr>
        <w:shd w:val="clear" w:color="auto" w:fill="FFFFFF"/>
        <w:contextualSpacing/>
        <w:jc w:val="both"/>
        <w:textAlignment w:val="baseline"/>
        <w:rPr>
          <w:color w:val="444444"/>
        </w:rPr>
      </w:pPr>
      <w:r w:rsidRPr="002E4725">
        <w:rPr>
          <w:color w:val="444444"/>
        </w:rPr>
        <w:t>выплаты стимулирующего характера - доплаты и надбавки стимулирующего характера, премии и иные поощрительные выплаты.</w:t>
      </w:r>
      <w:r w:rsidRPr="002E4725">
        <w:rPr>
          <w:color w:val="444444"/>
        </w:rPr>
        <w:br/>
      </w:r>
    </w:p>
    <w:p w:rsidR="003C4107" w:rsidRPr="00895FE6" w:rsidRDefault="003C4107" w:rsidP="003C4107">
      <w:pPr>
        <w:shd w:val="clear" w:color="auto" w:fill="FFFFFF"/>
        <w:textAlignment w:val="baseline"/>
        <w:rPr>
          <w:rFonts w:ascii="Arial" w:hAnsi="Arial" w:cs="Arial"/>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r w:rsidRPr="002E4725">
        <w:rPr>
          <w:color w:val="444444"/>
        </w:rPr>
        <w:br/>
      </w:r>
    </w:p>
    <w:p w:rsidR="003C4107" w:rsidRPr="002E4725" w:rsidRDefault="003C4107" w:rsidP="003C4107">
      <w:pPr>
        <w:shd w:val="clear" w:color="auto" w:fill="FFFFFF"/>
        <w:ind w:firstLine="480"/>
        <w:textAlignment w:val="baseline"/>
        <w:rPr>
          <w:color w:val="444444"/>
        </w:rPr>
      </w:pPr>
      <w:r>
        <w:rPr>
          <w:color w:val="444444"/>
        </w:rPr>
        <w:t>должностных окладов;</w:t>
      </w:r>
    </w:p>
    <w:p w:rsidR="003C4107" w:rsidRPr="002E4725" w:rsidRDefault="003C4107" w:rsidP="003C4107">
      <w:pPr>
        <w:shd w:val="clear" w:color="auto" w:fill="FFFFFF"/>
        <w:ind w:firstLine="480"/>
        <w:textAlignment w:val="baseline"/>
        <w:rPr>
          <w:color w:val="444444"/>
        </w:rPr>
      </w:pPr>
      <w:r w:rsidRPr="002E4725">
        <w:rPr>
          <w:color w:val="444444"/>
        </w:rPr>
        <w:t>выпл</w:t>
      </w:r>
      <w:r>
        <w:rPr>
          <w:color w:val="444444"/>
        </w:rPr>
        <w:t>ат компенсационного характера;</w:t>
      </w:r>
    </w:p>
    <w:p w:rsidR="003C4107" w:rsidRPr="002E4725" w:rsidRDefault="003C4107" w:rsidP="003C4107">
      <w:pPr>
        <w:shd w:val="clear" w:color="auto" w:fill="FFFFFF"/>
        <w:ind w:firstLine="480"/>
        <w:textAlignment w:val="baseline"/>
        <w:rPr>
          <w:color w:val="444444"/>
        </w:rPr>
      </w:pPr>
      <w:r w:rsidRPr="002E4725">
        <w:rPr>
          <w:color w:val="444444"/>
        </w:rPr>
        <w:t>выплат стимулирующего характера.</w:t>
      </w:r>
      <w:r w:rsidRPr="002E4725">
        <w:rPr>
          <w:color w:val="444444"/>
        </w:rPr>
        <w:br/>
      </w:r>
    </w:p>
    <w:p w:rsidR="003C4107" w:rsidRPr="002E4725" w:rsidRDefault="003C4107" w:rsidP="003C4107">
      <w:pPr>
        <w:shd w:val="clear" w:color="auto" w:fill="FFFFFF"/>
        <w:jc w:val="both"/>
        <w:textAlignment w:val="baseline"/>
        <w:rPr>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2E4725">
        <w:rPr>
          <w:color w:val="444444"/>
        </w:rPr>
        <w:br/>
      </w:r>
    </w:p>
    <w:p w:rsidR="003C4107" w:rsidRPr="002E4725" w:rsidRDefault="003C4107" w:rsidP="003C4107">
      <w:pPr>
        <w:shd w:val="clear" w:color="auto" w:fill="FFFFFF"/>
        <w:jc w:val="both"/>
        <w:textAlignment w:val="baseline"/>
        <w:rPr>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5. Руководители дошкольны</w:t>
      </w:r>
      <w:r>
        <w:rPr>
          <w:color w:val="444444"/>
        </w:rPr>
        <w:t>х образовательных организаций:</w:t>
      </w:r>
      <w:r>
        <w:rPr>
          <w:color w:val="444444"/>
        </w:rPr>
        <w:br/>
      </w:r>
    </w:p>
    <w:p w:rsidR="003C4107" w:rsidRPr="002E4725" w:rsidRDefault="003C4107" w:rsidP="003C4107">
      <w:pPr>
        <w:pStyle w:val="aff1"/>
        <w:numPr>
          <w:ilvl w:val="0"/>
          <w:numId w:val="141"/>
        </w:numPr>
        <w:shd w:val="clear" w:color="auto" w:fill="FFFFFF"/>
        <w:contextualSpacing/>
        <w:jc w:val="both"/>
        <w:textAlignment w:val="baseline"/>
        <w:rPr>
          <w:color w:val="444444"/>
        </w:rPr>
      </w:pPr>
      <w:r w:rsidRPr="002E4725">
        <w:rPr>
          <w:color w:val="444444"/>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r w:rsidRPr="002E4725">
        <w:rPr>
          <w:color w:val="444444"/>
        </w:rPr>
        <w:br/>
      </w:r>
    </w:p>
    <w:p w:rsidR="003C4107" w:rsidRPr="002E4725" w:rsidRDefault="003C4107" w:rsidP="003C4107">
      <w:pPr>
        <w:pStyle w:val="aff1"/>
        <w:numPr>
          <w:ilvl w:val="0"/>
          <w:numId w:val="141"/>
        </w:numPr>
        <w:shd w:val="clear" w:color="auto" w:fill="FFFFFF"/>
        <w:contextualSpacing/>
        <w:jc w:val="both"/>
        <w:textAlignment w:val="baseline"/>
        <w:rPr>
          <w:color w:val="444444"/>
        </w:rPr>
      </w:pPr>
      <w:r w:rsidRPr="002E4725">
        <w:rPr>
          <w:color w:val="444444"/>
        </w:rPr>
        <w:t>ежегодно составляют и утверждают на работников дошкольных образовательных организаций тарификационные списки;</w:t>
      </w:r>
      <w:r w:rsidRPr="002E4725">
        <w:rPr>
          <w:color w:val="444444"/>
        </w:rPr>
        <w:br/>
      </w:r>
    </w:p>
    <w:p w:rsidR="003C4107" w:rsidRPr="002E4725" w:rsidRDefault="003C4107" w:rsidP="003C4107">
      <w:pPr>
        <w:pStyle w:val="aff1"/>
        <w:numPr>
          <w:ilvl w:val="0"/>
          <w:numId w:val="141"/>
        </w:numPr>
        <w:shd w:val="clear" w:color="auto" w:fill="FFFFFF"/>
        <w:contextualSpacing/>
        <w:jc w:val="both"/>
        <w:textAlignment w:val="baseline"/>
        <w:rPr>
          <w:color w:val="444444"/>
        </w:rPr>
      </w:pPr>
      <w:r w:rsidRPr="002E4725">
        <w:rPr>
          <w:color w:val="444444"/>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r w:rsidRPr="002E4725">
        <w:rPr>
          <w:color w:val="444444"/>
        </w:rPr>
        <w:br/>
      </w:r>
    </w:p>
    <w:p w:rsidR="003C4107" w:rsidRPr="002E4725" w:rsidRDefault="003C4107" w:rsidP="003C4107">
      <w:pPr>
        <w:shd w:val="clear" w:color="auto" w:fill="FFFFFF"/>
        <w:jc w:val="both"/>
        <w:textAlignment w:val="baseline"/>
        <w:rPr>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6. Учредители дошкольны</w:t>
      </w:r>
      <w:r>
        <w:rPr>
          <w:color w:val="444444"/>
        </w:rPr>
        <w:t>х образовательных организаций:</w:t>
      </w:r>
    </w:p>
    <w:p w:rsidR="003C4107" w:rsidRPr="002E4725" w:rsidRDefault="003C4107" w:rsidP="003C4107">
      <w:pPr>
        <w:pStyle w:val="aff1"/>
        <w:numPr>
          <w:ilvl w:val="0"/>
          <w:numId w:val="143"/>
        </w:numPr>
        <w:shd w:val="clear" w:color="auto" w:fill="FFFFFF"/>
        <w:contextualSpacing/>
        <w:jc w:val="both"/>
        <w:textAlignment w:val="baseline"/>
        <w:rPr>
          <w:color w:val="444444"/>
        </w:rPr>
      </w:pPr>
      <w:r w:rsidRPr="002E4725">
        <w:rPr>
          <w:color w:val="444444"/>
        </w:rPr>
        <w:t>ежегодно утверждают должностные оклады руководителям дошкольных образовательных органи</w:t>
      </w:r>
      <w:r>
        <w:rPr>
          <w:color w:val="444444"/>
        </w:rPr>
        <w:t>заций на начало учебного года;</w:t>
      </w:r>
    </w:p>
    <w:p w:rsidR="003C4107" w:rsidRPr="002E4725" w:rsidRDefault="003C4107" w:rsidP="003C4107">
      <w:pPr>
        <w:pStyle w:val="aff1"/>
        <w:numPr>
          <w:ilvl w:val="0"/>
          <w:numId w:val="143"/>
        </w:numPr>
        <w:shd w:val="clear" w:color="auto" w:fill="FFFFFF"/>
        <w:contextualSpacing/>
        <w:jc w:val="both"/>
        <w:textAlignment w:val="baseline"/>
        <w:rPr>
          <w:color w:val="444444"/>
        </w:rPr>
      </w:pPr>
      <w:r w:rsidRPr="002E4725">
        <w:rPr>
          <w:color w:val="444444"/>
        </w:rPr>
        <w:lastRenderedPageBreak/>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r w:rsidRPr="002E4725">
        <w:rPr>
          <w:color w:val="444444"/>
        </w:rPr>
        <w:br/>
      </w:r>
    </w:p>
    <w:p w:rsidR="003C4107" w:rsidRPr="002E4725" w:rsidRDefault="003C4107" w:rsidP="003C4107">
      <w:pPr>
        <w:shd w:val="clear" w:color="auto" w:fill="FFFFFF"/>
        <w:spacing w:after="240"/>
        <w:jc w:val="center"/>
        <w:textAlignment w:val="baseline"/>
        <w:outlineLvl w:val="2"/>
        <w:rPr>
          <w:b/>
          <w:bCs/>
          <w:color w:val="444444"/>
        </w:rPr>
      </w:pPr>
      <w:r w:rsidRPr="002E4725">
        <w:rPr>
          <w:b/>
          <w:bCs/>
          <w:color w:val="444444"/>
        </w:rPr>
        <w:t>II. Определение базовых окладов работников в дошкольных образовательных организациях</w:t>
      </w:r>
    </w:p>
    <w:p w:rsidR="003C4107" w:rsidRPr="002E4725" w:rsidRDefault="003C4107" w:rsidP="003C4107">
      <w:pPr>
        <w:shd w:val="clear" w:color="auto" w:fill="FFFFFF"/>
        <w:jc w:val="center"/>
        <w:textAlignment w:val="baseline"/>
        <w:rPr>
          <w:color w:val="444444"/>
        </w:rPr>
      </w:pPr>
      <w:r w:rsidRPr="002E4725">
        <w:rPr>
          <w:color w:val="444444"/>
        </w:rPr>
        <w:t>(в ред. Постановления КМ РТ </w:t>
      </w:r>
      <w:hyperlink r:id="rId71" w:history="1">
        <w:r w:rsidRPr="002E4725">
          <w:rPr>
            <w:color w:val="0000FF"/>
            <w:u w:val="single"/>
          </w:rPr>
          <w:t>от 22.09.2022 N 1027</w:t>
        </w:r>
      </w:hyperlink>
      <w:r w:rsidRPr="002E4725">
        <w:rPr>
          <w:color w:val="444444"/>
        </w:rPr>
        <w:t>)</w:t>
      </w:r>
    </w:p>
    <w:p w:rsidR="003C4107" w:rsidRPr="002E4725" w:rsidRDefault="003C4107" w:rsidP="003C4107">
      <w:pPr>
        <w:shd w:val="clear" w:color="auto" w:fill="FFFFFF"/>
        <w:textAlignment w:val="baseline"/>
        <w:rPr>
          <w:color w:val="444444"/>
        </w:rPr>
      </w:pPr>
      <w:r w:rsidRPr="002E4725">
        <w:rPr>
          <w:color w:val="444444"/>
        </w:rPr>
        <w:br/>
      </w:r>
    </w:p>
    <w:p w:rsidR="003C4107" w:rsidRPr="002E4725" w:rsidRDefault="003C4107" w:rsidP="003C4107">
      <w:pPr>
        <w:shd w:val="clear" w:color="auto" w:fill="FFFFFF"/>
        <w:ind w:firstLine="480"/>
        <w:textAlignment w:val="baseline"/>
        <w:rPr>
          <w:color w:val="444444"/>
        </w:rPr>
      </w:pPr>
      <w:r w:rsidRPr="002E4725">
        <w:rPr>
          <w:color w:val="444444"/>
        </w:rP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2153"/>
        <w:gridCol w:w="2377"/>
        <w:gridCol w:w="1494"/>
        <w:gridCol w:w="2213"/>
        <w:gridCol w:w="1826"/>
      </w:tblGrid>
      <w:tr w:rsidR="003C4107" w:rsidRPr="002E4725" w:rsidTr="00DB1E76">
        <w:trPr>
          <w:trHeight w:val="15"/>
        </w:trPr>
        <w:tc>
          <w:tcPr>
            <w:tcW w:w="2402" w:type="dxa"/>
            <w:tcBorders>
              <w:top w:val="nil"/>
              <w:left w:val="nil"/>
              <w:bottom w:val="nil"/>
              <w:right w:val="nil"/>
            </w:tcBorders>
            <w:shd w:val="clear" w:color="auto" w:fill="auto"/>
            <w:hideMark/>
          </w:tcPr>
          <w:p w:rsidR="003C4107" w:rsidRPr="002E4725" w:rsidRDefault="003C4107" w:rsidP="00DB1E76">
            <w:pPr>
              <w:rPr>
                <w:color w:val="444444"/>
              </w:rPr>
            </w:pPr>
          </w:p>
        </w:tc>
        <w:tc>
          <w:tcPr>
            <w:tcW w:w="4066" w:type="dxa"/>
            <w:tcBorders>
              <w:top w:val="nil"/>
              <w:left w:val="nil"/>
              <w:bottom w:val="nil"/>
              <w:right w:val="nil"/>
            </w:tcBorders>
            <w:shd w:val="clear" w:color="auto" w:fill="auto"/>
            <w:hideMark/>
          </w:tcPr>
          <w:p w:rsidR="003C4107" w:rsidRPr="002E4725" w:rsidRDefault="003C4107" w:rsidP="00DB1E76"/>
        </w:tc>
        <w:tc>
          <w:tcPr>
            <w:tcW w:w="1663" w:type="dxa"/>
            <w:tcBorders>
              <w:top w:val="nil"/>
              <w:left w:val="nil"/>
              <w:bottom w:val="nil"/>
              <w:right w:val="nil"/>
            </w:tcBorders>
            <w:shd w:val="clear" w:color="auto" w:fill="auto"/>
            <w:hideMark/>
          </w:tcPr>
          <w:p w:rsidR="003C4107" w:rsidRPr="002E4725" w:rsidRDefault="003C4107" w:rsidP="00DB1E76"/>
        </w:tc>
        <w:tc>
          <w:tcPr>
            <w:tcW w:w="2957" w:type="dxa"/>
            <w:tcBorders>
              <w:top w:val="nil"/>
              <w:left w:val="nil"/>
              <w:bottom w:val="nil"/>
              <w:right w:val="nil"/>
            </w:tcBorders>
            <w:shd w:val="clear" w:color="auto" w:fill="auto"/>
            <w:hideMark/>
          </w:tcPr>
          <w:p w:rsidR="003C4107" w:rsidRPr="002E4725" w:rsidRDefault="003C4107" w:rsidP="00DB1E76"/>
        </w:tc>
        <w:tc>
          <w:tcPr>
            <w:tcW w:w="2218" w:type="dxa"/>
            <w:tcBorders>
              <w:top w:val="nil"/>
              <w:left w:val="nil"/>
              <w:bottom w:val="nil"/>
              <w:right w:val="nil"/>
            </w:tcBorders>
            <w:shd w:val="clear" w:color="auto" w:fill="auto"/>
            <w:hideMark/>
          </w:tcPr>
          <w:p w:rsidR="003C4107" w:rsidRPr="002E4725" w:rsidRDefault="003C4107" w:rsidP="00DB1E76"/>
        </w:tc>
      </w:tr>
      <w:tr w:rsidR="003C4107" w:rsidRPr="002E4725" w:rsidTr="00DB1E76">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Квалификационный уровень</w:t>
            </w:r>
          </w:p>
        </w:tc>
        <w:tc>
          <w:tcPr>
            <w:tcW w:w="406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Наименование должности</w:t>
            </w:r>
          </w:p>
        </w:tc>
        <w:tc>
          <w:tcPr>
            <w:tcW w:w="68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Размер базового оклада в месяц, рублей</w:t>
            </w:r>
          </w:p>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основное общее образование, среднее общее образование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высшее образование, подтверждаемое дипломом бакалавра, специалиста или магистра</w:t>
            </w:r>
          </w:p>
        </w:tc>
      </w:tr>
      <w:tr w:rsidR="003C4107" w:rsidRPr="002E4725" w:rsidTr="00DB1E76">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4</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5</w:t>
            </w:r>
          </w:p>
        </w:tc>
      </w:tr>
      <w:tr w:rsidR="003C4107" w:rsidRPr="002E4725" w:rsidTr="00DB1E76">
        <w:tc>
          <w:tcPr>
            <w:tcW w:w="1330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Профессиональная квалификационная группа должностей работников учебно-вспомогательного персонала первого уровня</w:t>
            </w:r>
          </w:p>
        </w:tc>
      </w:tr>
      <w:tr w:rsidR="003C4107" w:rsidRPr="002E4725" w:rsidTr="00DB1E76">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Первый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Вожатый</w:t>
            </w:r>
            <w:r w:rsidRPr="002E4725">
              <w:br/>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15 279</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Помощник воспитателя</w:t>
            </w:r>
            <w:r w:rsidRPr="002E4725">
              <w:br/>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r>
      <w:tr w:rsidR="003C4107" w:rsidRPr="002E4725" w:rsidTr="00DB1E76">
        <w:tc>
          <w:tcPr>
            <w:tcW w:w="1330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Профессиональная квалификационная группа должностей работников учебно-вспомогательного персонала второго уровня</w:t>
            </w:r>
          </w:p>
        </w:tc>
      </w:tr>
      <w:tr w:rsidR="003C4107" w:rsidRPr="002E4725" w:rsidTr="00DB1E76">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Первый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Младший воспитатель</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15 362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15 662</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r>
      <w:tr w:rsidR="003C4107" w:rsidRPr="002E4725" w:rsidTr="00DB1E76">
        <w:tc>
          <w:tcPr>
            <w:tcW w:w="1330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Профессионально-квалификационная группа должностей педагогических работников</w:t>
            </w:r>
          </w:p>
        </w:tc>
      </w:tr>
      <w:tr w:rsidR="003C4107" w:rsidRPr="002E4725" w:rsidTr="00DB1E76">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 xml:space="preserve">Первый </w:t>
            </w:r>
            <w:r w:rsidRPr="002E4725">
              <w:lastRenderedPageBreak/>
              <w:t>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lastRenderedPageBreak/>
              <w:t xml:space="preserve">Инструктор по </w:t>
            </w:r>
            <w:r w:rsidRPr="002E4725">
              <w:lastRenderedPageBreak/>
              <w:t>физической культуре</w:t>
            </w:r>
            <w:r w:rsidRPr="002E4725">
              <w:br/>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lastRenderedPageBreak/>
              <w:t>-</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16 142</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18 362</w:t>
            </w:r>
          </w:p>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Музыкальный руководитель</w:t>
            </w:r>
            <w:r w:rsidRPr="002E4725">
              <w:br/>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Второй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Педагог дополнительного образования</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16 149</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18 382</w:t>
            </w:r>
          </w:p>
        </w:tc>
      </w:tr>
      <w:tr w:rsidR="003C4107" w:rsidRPr="002E4725" w:rsidTr="00DB1E76">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Третий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Воспитатель</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16 155</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18 394</w:t>
            </w:r>
          </w:p>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Педагог-психолог</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Методист</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Четвертый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Старший воспитатель</w:t>
            </w:r>
            <w:r w:rsidRPr="002E4725">
              <w:br/>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18 398</w:t>
            </w:r>
          </w:p>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Тьютор (за исключением тьюторов, занятых в сфере высшего и дополнительного профессионального образования)</w:t>
            </w:r>
            <w:r w:rsidRPr="002E4725">
              <w:br/>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Учитель-дефектолог</w:t>
            </w:r>
            <w:r w:rsidRPr="002E4725">
              <w:br/>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Учитель-логопед (логопед)</w:t>
            </w:r>
            <w:r w:rsidRPr="002E4725">
              <w:br/>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1330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Профессионально-квалификационная группа должностей руководителей структурных подразделений</w:t>
            </w:r>
          </w:p>
        </w:tc>
      </w:tr>
      <w:tr w:rsidR="003C4107" w:rsidRPr="002E4725" w:rsidTr="00DB1E76">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Первый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Заведующий (начальник) структурным подразделением: кабинетом, лабораторией, отделом, отделением, сектором, учебно-консультационным пунктом, учебной (учебно-</w:t>
            </w:r>
            <w:r w:rsidRPr="002E4725">
              <w:lastRenderedPageBreak/>
              <w:t>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lastRenderedPageBreak/>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18 463</w:t>
            </w:r>
          </w:p>
        </w:tc>
      </w:tr>
      <w:tr w:rsidR="003C4107" w:rsidRPr="002E4725" w:rsidTr="00DB1E76">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lastRenderedPageBreak/>
              <w:t>Второй квалификационный уровень</w:t>
            </w:r>
            <w:r w:rsidRPr="002E4725">
              <w:br/>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w:t>
            </w:r>
            <w:r w:rsidRPr="002E4725">
              <w:lastRenderedPageBreak/>
              <w:t>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r w:rsidRPr="002E4725">
              <w:br/>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lastRenderedPageBreak/>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18 526</w:t>
            </w:r>
          </w:p>
        </w:tc>
      </w:tr>
    </w:tbl>
    <w:p w:rsidR="003C4107" w:rsidRPr="002E4725" w:rsidRDefault="003C4107" w:rsidP="003C4107">
      <w:pPr>
        <w:shd w:val="clear" w:color="auto" w:fill="FFFFFF"/>
        <w:textAlignment w:val="baseline"/>
        <w:rPr>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2. Базовые оклады работников профессиональных квалификационных групп должностей медицинских и фармацевтических работников в дошкольных образовательных организациях 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2587"/>
        <w:gridCol w:w="4250"/>
        <w:gridCol w:w="2588"/>
      </w:tblGrid>
      <w:tr w:rsidR="003C4107" w:rsidRPr="002E4725" w:rsidTr="00DB1E76">
        <w:trPr>
          <w:trHeight w:val="15"/>
        </w:trPr>
        <w:tc>
          <w:tcPr>
            <w:tcW w:w="2587" w:type="dxa"/>
            <w:tcBorders>
              <w:top w:val="nil"/>
              <w:left w:val="nil"/>
              <w:bottom w:val="nil"/>
              <w:right w:val="nil"/>
            </w:tcBorders>
            <w:shd w:val="clear" w:color="auto" w:fill="auto"/>
            <w:hideMark/>
          </w:tcPr>
          <w:p w:rsidR="003C4107" w:rsidRPr="002E4725" w:rsidRDefault="003C4107" w:rsidP="00DB1E76">
            <w:pPr>
              <w:rPr>
                <w:color w:val="444444"/>
              </w:rPr>
            </w:pPr>
          </w:p>
        </w:tc>
        <w:tc>
          <w:tcPr>
            <w:tcW w:w="4250" w:type="dxa"/>
            <w:tcBorders>
              <w:top w:val="nil"/>
              <w:left w:val="nil"/>
              <w:bottom w:val="nil"/>
              <w:right w:val="nil"/>
            </w:tcBorders>
            <w:shd w:val="clear" w:color="auto" w:fill="auto"/>
            <w:hideMark/>
          </w:tcPr>
          <w:p w:rsidR="003C4107" w:rsidRPr="002E4725" w:rsidRDefault="003C4107" w:rsidP="00DB1E76"/>
        </w:tc>
        <w:tc>
          <w:tcPr>
            <w:tcW w:w="2587" w:type="dxa"/>
            <w:tcBorders>
              <w:top w:val="nil"/>
              <w:left w:val="nil"/>
              <w:bottom w:val="nil"/>
              <w:right w:val="nil"/>
            </w:tcBorders>
            <w:shd w:val="clear" w:color="auto" w:fill="auto"/>
            <w:hideMark/>
          </w:tcPr>
          <w:p w:rsidR="003C4107" w:rsidRPr="002E4725" w:rsidRDefault="003C4107" w:rsidP="00DB1E76"/>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Квалификационный уровень</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Наименование должности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Размер базового оклада в месяц, рублей</w:t>
            </w:r>
          </w:p>
        </w:tc>
      </w:tr>
      <w:tr w:rsidR="003C4107" w:rsidRPr="002E4725" w:rsidTr="00DB1E7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Профессиональная квалификационная группа "Медицинский и фармацевтический персонал первого уровня"</w:t>
            </w:r>
          </w:p>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Первый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Младшая медицинская сестра по уходу за больными</w:t>
            </w:r>
            <w:r w:rsidRPr="002E4725">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15 279</w:t>
            </w:r>
          </w:p>
        </w:tc>
      </w:tr>
      <w:tr w:rsidR="003C4107" w:rsidRPr="002E4725" w:rsidTr="00DB1E7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Профессиональная квалификационная группа "Средний медицинский и фармацевтический персонал"</w:t>
            </w:r>
          </w:p>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Первый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Инструктор по лечебной физкультуре</w:t>
            </w:r>
            <w:r w:rsidRPr="002E4725">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16 200</w:t>
            </w:r>
          </w:p>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Второй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Медицинская сестра диетическая</w:t>
            </w:r>
            <w:r w:rsidRPr="002E4725">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16 700</w:t>
            </w:r>
          </w:p>
        </w:tc>
      </w:tr>
      <w:tr w:rsidR="003C4107" w:rsidRPr="002E4725"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 xml:space="preserve">Третий </w:t>
            </w:r>
            <w:r w:rsidRPr="002E4725">
              <w:lastRenderedPageBreak/>
              <w:t>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lastRenderedPageBreak/>
              <w:t>Медицинская сестра</w:t>
            </w:r>
            <w:r w:rsidRPr="002E4725">
              <w:br/>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lastRenderedPageBreak/>
              <w:t>17 200</w:t>
            </w:r>
          </w:p>
        </w:tc>
      </w:tr>
      <w:tr w:rsidR="003C4107" w:rsidRPr="002E4725"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Медицинская сестра по физиотерапии</w:t>
            </w:r>
            <w:r w:rsidRPr="002E4725">
              <w:br/>
            </w: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Медицинская сестра по массажу</w:t>
            </w:r>
            <w:r w:rsidRPr="002E4725">
              <w:br/>
            </w: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Четвертый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Фельдшер</w:t>
            </w:r>
            <w:r w:rsidRPr="002E4725">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17 900</w:t>
            </w:r>
          </w:p>
        </w:tc>
      </w:tr>
      <w:tr w:rsidR="003C4107" w:rsidRPr="002E4725"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Пятый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Старшая медицинская сестра</w:t>
            </w:r>
            <w:r w:rsidRPr="002E4725">
              <w:br/>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18 900</w:t>
            </w:r>
          </w:p>
        </w:tc>
      </w:tr>
      <w:tr w:rsidR="003C4107" w:rsidRPr="002E4725"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Заведующий здравпунктом - фельдшер (медицинская сестра)</w:t>
            </w:r>
            <w:r w:rsidRPr="002E4725">
              <w:br/>
            </w: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2E4725" w:rsidRDefault="003C4107" w:rsidP="00DB1E76"/>
        </w:tc>
      </w:tr>
      <w:tr w:rsidR="003C4107" w:rsidRPr="002E4725" w:rsidTr="00DB1E7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Профессиональная квалификационная группа должностей "Врачи и провизоры"</w:t>
            </w:r>
          </w:p>
        </w:tc>
      </w:tr>
      <w:tr w:rsidR="003C4107" w:rsidRPr="002E4725"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Второй квалификационный уровень</w:t>
            </w:r>
            <w:r w:rsidRPr="002E4725">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textAlignment w:val="baseline"/>
            </w:pPr>
            <w:r w:rsidRPr="002E4725">
              <w:t>Врачи-специалисты (кроме врачей-специалистов, отнесенных к третьему и четвертому квалификационным уровням)</w:t>
            </w:r>
            <w:r w:rsidRPr="002E4725">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2E4725" w:rsidRDefault="003C4107" w:rsidP="00DB1E76">
            <w:pPr>
              <w:jc w:val="center"/>
              <w:textAlignment w:val="baseline"/>
            </w:pPr>
            <w:r w:rsidRPr="002E4725">
              <w:t>20 600</w:t>
            </w:r>
          </w:p>
        </w:tc>
      </w:tr>
    </w:tbl>
    <w:p w:rsidR="003C4107" w:rsidRPr="002E4725" w:rsidRDefault="003C4107" w:rsidP="003C4107">
      <w:pPr>
        <w:shd w:val="clear" w:color="auto" w:fill="FFFFFF"/>
        <w:textAlignment w:val="baseline"/>
        <w:rPr>
          <w:color w:val="444444"/>
        </w:rPr>
      </w:pPr>
    </w:p>
    <w:p w:rsidR="003C4107" w:rsidRPr="002E4725" w:rsidRDefault="003C4107" w:rsidP="003C4107">
      <w:pPr>
        <w:shd w:val="clear" w:color="auto" w:fill="FFFFFF"/>
        <w:ind w:firstLine="480"/>
        <w:jc w:val="both"/>
        <w:textAlignment w:val="baseline"/>
        <w:rPr>
          <w:color w:val="444444"/>
        </w:rPr>
      </w:pPr>
      <w:r w:rsidRPr="002E4725">
        <w:rPr>
          <w:color w:val="444444"/>
        </w:rPr>
        <w:t xml:space="preserve">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профессиональными стандартами, базовый оклад таким работникам устанавливается в соответствии с </w:t>
      </w:r>
      <w:r>
        <w:rPr>
          <w:color w:val="444444"/>
        </w:rPr>
        <w:t>требуемым уровнем образования.</w:t>
      </w:r>
      <w:r>
        <w:rPr>
          <w:color w:val="444444"/>
        </w:rPr>
        <w:br/>
      </w:r>
    </w:p>
    <w:p w:rsidR="003C4107" w:rsidRPr="002E4725" w:rsidRDefault="003C4107" w:rsidP="003C4107">
      <w:pPr>
        <w:shd w:val="clear" w:color="auto" w:fill="FFFFFF"/>
        <w:ind w:firstLine="480"/>
        <w:jc w:val="both"/>
        <w:textAlignment w:val="baseline"/>
        <w:rPr>
          <w:color w:val="444444"/>
        </w:rPr>
      </w:pPr>
      <w:r w:rsidRPr="002E4725">
        <w:rPr>
          <w:color w:val="444444"/>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профессиональными стандартами, базовый оклад таким работникам устанавливается в соответствии с требуемым уровнем образования.</w:t>
      </w:r>
    </w:p>
    <w:p w:rsidR="003C4107" w:rsidRPr="002E4725" w:rsidRDefault="003C4107" w:rsidP="003C4107"/>
    <w:p w:rsidR="003C4107" w:rsidRPr="002E4725" w:rsidRDefault="003C4107" w:rsidP="003C4107">
      <w:pPr>
        <w:jc w:val="center"/>
        <w:textAlignment w:val="baseline"/>
        <w:outlineLvl w:val="2"/>
        <w:rPr>
          <w:b/>
          <w:bCs/>
          <w:color w:val="444444"/>
        </w:rPr>
      </w:pPr>
      <w:r w:rsidRPr="002E4725">
        <w:rPr>
          <w:b/>
          <w:bCs/>
          <w:color w:val="444444"/>
        </w:rPr>
        <w:t>III. Норма часов и нормативное количество объемных показателей за базовую ставку заработной платы (базовый оклад) работников в дошкольных образовательных организациях</w:t>
      </w:r>
    </w:p>
    <w:p w:rsidR="003C4107" w:rsidRPr="002E4725" w:rsidRDefault="003C4107" w:rsidP="003C4107">
      <w:pPr>
        <w:jc w:val="center"/>
        <w:textAlignment w:val="baseline"/>
        <w:rPr>
          <w:color w:val="444444"/>
        </w:rPr>
      </w:pPr>
      <w:r w:rsidRPr="002E4725">
        <w:rPr>
          <w:color w:val="444444"/>
        </w:rPr>
        <w:t>(в ред. Постановления КМ РТ </w:t>
      </w:r>
      <w:hyperlink r:id="rId72" w:history="1">
        <w:r w:rsidRPr="002E4725">
          <w:rPr>
            <w:color w:val="0000FF"/>
            <w:u w:val="single"/>
          </w:rPr>
          <w:t>от 11.03.2023 N 232</w:t>
        </w:r>
      </w:hyperlink>
      <w:r w:rsidRPr="002E4725">
        <w:rPr>
          <w:color w:val="444444"/>
        </w:rPr>
        <w:t>)</w:t>
      </w:r>
    </w:p>
    <w:p w:rsidR="003C4107" w:rsidRPr="002E4725" w:rsidRDefault="003C4107" w:rsidP="003C4107">
      <w:pPr>
        <w:jc w:val="both"/>
        <w:textAlignment w:val="baseline"/>
        <w:rPr>
          <w:color w:val="444444"/>
        </w:rPr>
      </w:pPr>
      <w:r w:rsidRPr="002E4725">
        <w:rPr>
          <w:color w:val="444444"/>
        </w:rPr>
        <w:br/>
      </w:r>
    </w:p>
    <w:p w:rsidR="003C4107" w:rsidRPr="002E4725" w:rsidRDefault="003C4107" w:rsidP="003C4107">
      <w:pPr>
        <w:ind w:firstLine="480"/>
        <w:jc w:val="both"/>
        <w:textAlignment w:val="baseline"/>
        <w:rPr>
          <w:color w:val="444444"/>
        </w:rPr>
      </w:pPr>
      <w:r w:rsidRPr="002E4725">
        <w:rPr>
          <w:color w:val="444444"/>
        </w:rPr>
        <w:t>1. Продолжительность рабочего времени (нормы часов педагогической работы за ставку заработной платы) определена </w:t>
      </w:r>
      <w:hyperlink r:id="rId73" w:history="1">
        <w:r w:rsidRPr="002E4725">
          <w:rPr>
            <w:color w:val="0000FF"/>
            <w:u w:val="single"/>
          </w:rPr>
          <w:t>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2E4725">
        <w:rPr>
          <w:color w:val="444444"/>
        </w:rPr>
        <w:t>.</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ind w:firstLine="480"/>
        <w:jc w:val="both"/>
        <w:textAlignment w:val="baseline"/>
        <w:rPr>
          <w:color w:val="444444"/>
        </w:rPr>
      </w:pPr>
      <w:r w:rsidRPr="002E4725">
        <w:rPr>
          <w:color w:val="444444"/>
        </w:rPr>
        <w:lastRenderedPageBreak/>
        <w:t>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w:t>
      </w:r>
      <w:r>
        <w:rPr>
          <w:color w:val="444444"/>
        </w:rPr>
        <w:t>нными в установленном порядке.</w:t>
      </w:r>
    </w:p>
    <w:p w:rsidR="003C4107" w:rsidRPr="002E4725" w:rsidRDefault="003C4107" w:rsidP="003C4107">
      <w:pPr>
        <w:ind w:firstLine="480"/>
        <w:jc w:val="center"/>
        <w:textAlignment w:val="baseline"/>
        <w:rPr>
          <w:color w:val="444444"/>
        </w:rPr>
      </w:pPr>
      <w:r w:rsidRPr="002E4725">
        <w:rPr>
          <w:color w:val="444444"/>
        </w:rPr>
        <w:t>(абзац введен Постановлением КМ РТ </w:t>
      </w:r>
      <w:hyperlink r:id="rId74" w:history="1">
        <w:r w:rsidRPr="002E4725">
          <w:rPr>
            <w:color w:val="0000FF"/>
            <w:u w:val="single"/>
          </w:rPr>
          <w:t>от 29.12.2018 N 1262</w:t>
        </w:r>
      </w:hyperlink>
      <w:r w:rsidRPr="002E4725">
        <w:rPr>
          <w:color w:val="444444"/>
        </w:rPr>
        <w:t>)</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ind w:firstLine="480"/>
        <w:jc w:val="both"/>
        <w:textAlignment w:val="baseline"/>
        <w:rPr>
          <w:color w:val="444444"/>
        </w:rPr>
      </w:pPr>
      <w:r w:rsidRPr="002E4725">
        <w:rPr>
          <w:color w:val="444444"/>
        </w:rP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одной - двумя группами (кроме организаций, имеющих одну или несколько групп с круглосуточным пребыванием детей) в объеме трех часов в день.</w:t>
      </w:r>
    </w:p>
    <w:p w:rsidR="003C4107" w:rsidRPr="002E4725" w:rsidRDefault="003C4107" w:rsidP="003C4107">
      <w:pPr>
        <w:ind w:firstLine="480"/>
        <w:jc w:val="center"/>
        <w:textAlignment w:val="baseline"/>
        <w:rPr>
          <w:color w:val="444444"/>
        </w:rPr>
      </w:pPr>
      <w:r w:rsidRPr="002E4725">
        <w:rPr>
          <w:color w:val="444444"/>
        </w:rPr>
        <w:t>(в ред. Постановления КМ РТ </w:t>
      </w:r>
      <w:hyperlink r:id="rId75" w:history="1">
        <w:r w:rsidRPr="002E4725">
          <w:rPr>
            <w:color w:val="0000FF"/>
            <w:u w:val="single"/>
          </w:rPr>
          <w:t>от 21.05.2020 N 413</w:t>
        </w:r>
      </w:hyperlink>
      <w:r w:rsidRPr="002E4725">
        <w:rPr>
          <w:color w:val="444444"/>
        </w:rPr>
        <w:t>)</w:t>
      </w:r>
      <w:r w:rsidRPr="002E4725">
        <w:rPr>
          <w:color w:val="444444"/>
        </w:rPr>
        <w:br/>
      </w:r>
    </w:p>
    <w:p w:rsidR="003C4107" w:rsidRPr="002E4725" w:rsidRDefault="003C4107" w:rsidP="003C4107">
      <w:pPr>
        <w:ind w:firstLine="480"/>
        <w:jc w:val="both"/>
        <w:textAlignment w:val="baseline"/>
        <w:rPr>
          <w:color w:val="444444"/>
        </w:rPr>
      </w:pPr>
      <w:r w:rsidRPr="002E4725">
        <w:rPr>
          <w:color w:val="444444"/>
        </w:rPr>
        <w:t>Продолжительность рабочего времени (нормы часов работы за ставку заработной платы) работников культуры, медицинских работников определяется </w:t>
      </w:r>
      <w:hyperlink r:id="rId76" w:anchor="64U0IK" w:history="1">
        <w:r w:rsidRPr="002E4725">
          <w:rPr>
            <w:color w:val="0000FF"/>
            <w:u w:val="single"/>
          </w:rPr>
          <w:t>Трудовым кодексом Российской Федерации</w:t>
        </w:r>
      </w:hyperlink>
      <w:r w:rsidRPr="002E4725">
        <w:rPr>
          <w:color w:val="444444"/>
        </w:rPr>
        <w:t>.</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ind w:firstLine="480"/>
        <w:jc w:val="both"/>
        <w:textAlignment w:val="baseline"/>
        <w:rPr>
          <w:color w:val="444444"/>
        </w:rPr>
      </w:pPr>
      <w:r w:rsidRPr="002E4725">
        <w:rPr>
          <w:color w:val="444444"/>
        </w:rPr>
        <w:t>3. Нормативное количество объемных показателей за один час базовой ставки заработной платы (базового оклада), оказываемых работниками образования, соста</w:t>
      </w:r>
      <w:r>
        <w:rPr>
          <w:color w:val="444444"/>
        </w:rPr>
        <w:t>вляет:</w:t>
      </w:r>
    </w:p>
    <w:p w:rsidR="003C4107" w:rsidRPr="002E4725" w:rsidRDefault="003C4107" w:rsidP="003C4107">
      <w:pPr>
        <w:ind w:firstLine="480"/>
        <w:jc w:val="center"/>
        <w:textAlignment w:val="baseline"/>
        <w:rPr>
          <w:color w:val="444444"/>
        </w:rPr>
      </w:pPr>
      <w:r w:rsidRPr="002E4725">
        <w:rPr>
          <w:color w:val="444444"/>
        </w:rPr>
        <w:t>(в ред. Постановления КМ РТ </w:t>
      </w:r>
      <w:hyperlink r:id="rId77" w:history="1">
        <w:r w:rsidRPr="002E4725">
          <w:rPr>
            <w:color w:val="0000FF"/>
            <w:u w:val="single"/>
          </w:rPr>
          <w:t>от 11.03.2023 N 232</w:t>
        </w:r>
      </w:hyperlink>
      <w:r w:rsidRPr="002E4725">
        <w:rPr>
          <w:color w:val="444444"/>
        </w:rPr>
        <w:t>)</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ind w:firstLine="480"/>
        <w:jc w:val="both"/>
        <w:textAlignment w:val="baseline"/>
        <w:rPr>
          <w:color w:val="444444"/>
        </w:rPr>
      </w:pPr>
      <w:r w:rsidRPr="002E4725">
        <w:rPr>
          <w:color w:val="444444"/>
        </w:rP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w:t>
      </w:r>
      <w:r>
        <w:rPr>
          <w:color w:val="444444"/>
        </w:rPr>
        <w:t>нниками) дошкольного возраста:</w:t>
      </w:r>
      <w:r>
        <w:rPr>
          <w:color w:val="444444"/>
        </w:rPr>
        <w:br/>
      </w:r>
    </w:p>
    <w:p w:rsidR="003C4107" w:rsidRPr="002E4725" w:rsidRDefault="003C4107" w:rsidP="003C4107">
      <w:pPr>
        <w:textAlignment w:val="baseline"/>
        <w:rPr>
          <w:color w:val="444444"/>
        </w:rPr>
      </w:pPr>
      <w:r w:rsidRPr="002E4725">
        <w:rPr>
          <w:color w:val="444444"/>
        </w:rPr>
        <w:t>в группах общеразвивающей направленности (включая разновозрастные):</w:t>
      </w:r>
      <w:r w:rsidRPr="002E4725">
        <w:rPr>
          <w:color w:val="444444"/>
        </w:rPr>
        <w:br/>
      </w:r>
    </w:p>
    <w:p w:rsidR="003C4107" w:rsidRPr="002E4725" w:rsidRDefault="003C4107" w:rsidP="003C4107">
      <w:pPr>
        <w:pStyle w:val="aff1"/>
        <w:numPr>
          <w:ilvl w:val="0"/>
          <w:numId w:val="144"/>
        </w:numPr>
        <w:contextualSpacing/>
        <w:textAlignment w:val="baseline"/>
        <w:rPr>
          <w:color w:val="444444"/>
        </w:rPr>
      </w:pPr>
      <w:r w:rsidRPr="002E4725">
        <w:rPr>
          <w:color w:val="444444"/>
        </w:rPr>
        <w:t xml:space="preserve">от двух </w:t>
      </w:r>
      <w:r>
        <w:rPr>
          <w:color w:val="444444"/>
        </w:rPr>
        <w:t>месяцев до трех лет - 15 детей;</w:t>
      </w:r>
    </w:p>
    <w:p w:rsidR="003C4107" w:rsidRPr="002E4725" w:rsidRDefault="003C4107" w:rsidP="003C4107">
      <w:pPr>
        <w:pStyle w:val="aff1"/>
        <w:numPr>
          <w:ilvl w:val="0"/>
          <w:numId w:val="144"/>
        </w:numPr>
        <w:contextualSpacing/>
        <w:textAlignment w:val="baseline"/>
        <w:rPr>
          <w:color w:val="444444"/>
        </w:rPr>
      </w:pPr>
      <w:r w:rsidRPr="002E4725">
        <w:rPr>
          <w:color w:val="444444"/>
        </w:rPr>
        <w:t>от трех лет до прекращения образо</w:t>
      </w:r>
      <w:r>
        <w:rPr>
          <w:color w:val="444444"/>
        </w:rPr>
        <w:t>вательных отношений - 20 детей;</w:t>
      </w:r>
    </w:p>
    <w:p w:rsidR="003C4107" w:rsidRPr="002E4725" w:rsidRDefault="003C4107" w:rsidP="003C4107">
      <w:pPr>
        <w:pStyle w:val="aff1"/>
        <w:numPr>
          <w:ilvl w:val="0"/>
          <w:numId w:val="144"/>
        </w:numPr>
        <w:contextualSpacing/>
        <w:textAlignment w:val="baseline"/>
        <w:rPr>
          <w:color w:val="444444"/>
        </w:rPr>
      </w:pPr>
      <w:r w:rsidRPr="002E4725">
        <w:rPr>
          <w:color w:val="444444"/>
        </w:rPr>
        <w:t>в группах в форме семейного образования - 7 детей;</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jc w:val="both"/>
        <w:textAlignment w:val="baseline"/>
        <w:rPr>
          <w:color w:val="444444"/>
        </w:rPr>
      </w:pPr>
      <w:r w:rsidRPr="002E4725">
        <w:rPr>
          <w:color w:val="444444"/>
        </w:rPr>
        <w:t>в группах компенсирующей направленности для детей до трех лет и старше трех лет соответственно:</w:t>
      </w:r>
      <w:r w:rsidRPr="002E4725">
        <w:rPr>
          <w:color w:val="444444"/>
        </w:rPr>
        <w:br/>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 тяжелыми нарушениями речи - 6 детей и 10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 фонетико-фонематическими нарушениями речи в возра</w:t>
      </w:r>
      <w:r>
        <w:rPr>
          <w:color w:val="444444"/>
        </w:rPr>
        <w:t>сте старше трех лет - 12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глухих детей - 6 де</w:t>
      </w:r>
      <w:r>
        <w:rPr>
          <w:color w:val="444444"/>
        </w:rPr>
        <w:t>тей для обеих возрастных групп;</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слабослыш</w:t>
      </w:r>
      <w:r>
        <w:rPr>
          <w:color w:val="444444"/>
        </w:rPr>
        <w:t>ащих детей - 6 детей и 8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слепых детей - 6 детей для обеих возрастных групп;</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слабовидящих детей, детей с амблиопией, ко</w:t>
      </w:r>
      <w:r>
        <w:rPr>
          <w:color w:val="444444"/>
        </w:rPr>
        <w:t>соглазием - 6 детей и 10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 нарушениями опорно-двигательног</w:t>
      </w:r>
      <w:r>
        <w:rPr>
          <w:color w:val="444444"/>
        </w:rPr>
        <w:t>о аппарата - 6 детей и 8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 задержкой психического развития, для детей с умственной отсталостью легкой степени -</w:t>
      </w:r>
      <w:r>
        <w:rPr>
          <w:color w:val="444444"/>
        </w:rPr>
        <w:t xml:space="preserve"> 6 детей и 10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lastRenderedPageBreak/>
        <w:t>для детей с умственной отсталостью умеренной, тяжелой степени в возр</w:t>
      </w:r>
      <w:r>
        <w:rPr>
          <w:color w:val="444444"/>
        </w:rPr>
        <w:t>асте старше трех лет - 8 детей;</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 расстройствами аутистического спектра - 5 де</w:t>
      </w:r>
      <w:r>
        <w:rPr>
          <w:color w:val="444444"/>
        </w:rPr>
        <w:t>тей для обеих возрастных групп;</w:t>
      </w:r>
    </w:p>
    <w:p w:rsidR="003C4107" w:rsidRPr="002E4725" w:rsidRDefault="003C4107" w:rsidP="003C4107">
      <w:pPr>
        <w:pStyle w:val="aff1"/>
        <w:numPr>
          <w:ilvl w:val="0"/>
          <w:numId w:val="145"/>
        </w:numPr>
        <w:contextualSpacing/>
        <w:textAlignment w:val="baseline"/>
        <w:rPr>
          <w:color w:val="444444"/>
        </w:rPr>
      </w:pPr>
      <w:r w:rsidRPr="002E4725">
        <w:rPr>
          <w:color w:val="444444"/>
        </w:rPr>
        <w:t>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textAlignment w:val="baseline"/>
        <w:rPr>
          <w:color w:val="444444"/>
        </w:rPr>
      </w:pPr>
      <w:r w:rsidRPr="002E4725">
        <w:rPr>
          <w:color w:val="444444"/>
        </w:rPr>
        <w:t>в группах комбинированной направленности:</w:t>
      </w:r>
      <w:r w:rsidRPr="002E4725">
        <w:rPr>
          <w:color w:val="444444"/>
        </w:rPr>
        <w:br/>
      </w:r>
    </w:p>
    <w:p w:rsidR="003C4107" w:rsidRPr="002E4725" w:rsidRDefault="003C4107" w:rsidP="003C4107">
      <w:pPr>
        <w:pStyle w:val="aff1"/>
        <w:numPr>
          <w:ilvl w:val="0"/>
          <w:numId w:val="146"/>
        </w:numPr>
        <w:contextualSpacing/>
        <w:textAlignment w:val="baseline"/>
        <w:rPr>
          <w:color w:val="444444"/>
        </w:rPr>
      </w:pPr>
      <w:r w:rsidRPr="002E4725">
        <w:rPr>
          <w:color w:val="444444"/>
        </w:rPr>
        <w:t>в возрасте до трех лет - не более 10 детей, в том числе не более 3 детей с ограниченными воз</w:t>
      </w:r>
      <w:r>
        <w:rPr>
          <w:color w:val="444444"/>
        </w:rPr>
        <w:t>можностями здоровья;</w:t>
      </w:r>
    </w:p>
    <w:p w:rsidR="003C4107" w:rsidRPr="002E4725" w:rsidRDefault="003C4107" w:rsidP="003C4107">
      <w:pPr>
        <w:pStyle w:val="aff1"/>
        <w:numPr>
          <w:ilvl w:val="0"/>
          <w:numId w:val="146"/>
        </w:numPr>
        <w:contextualSpacing/>
        <w:textAlignment w:val="baseline"/>
        <w:rPr>
          <w:color w:val="444444"/>
        </w:rPr>
      </w:pPr>
      <w:r>
        <w:rPr>
          <w:color w:val="444444"/>
        </w:rPr>
        <w:t>в возрасте старше трех лет:</w:t>
      </w:r>
    </w:p>
    <w:p w:rsidR="003C4107" w:rsidRPr="002E4725" w:rsidRDefault="003C4107" w:rsidP="003C4107">
      <w:pPr>
        <w:pStyle w:val="aff1"/>
        <w:numPr>
          <w:ilvl w:val="0"/>
          <w:numId w:val="146"/>
        </w:numPr>
        <w:contextualSpacing/>
        <w:textAlignment w:val="baseline"/>
        <w:rPr>
          <w:color w:val="444444"/>
        </w:rPr>
      </w:pPr>
      <w:r w:rsidRPr="002E4725">
        <w:rPr>
          <w:color w:val="444444"/>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w:t>
      </w:r>
      <w:r>
        <w:rPr>
          <w:color w:val="444444"/>
        </w:rPr>
        <w:t xml:space="preserve"> или детей со сложным дефектом;</w:t>
      </w:r>
    </w:p>
    <w:p w:rsidR="003C4107" w:rsidRPr="002E4725" w:rsidRDefault="003C4107" w:rsidP="003C4107">
      <w:pPr>
        <w:pStyle w:val="aff1"/>
        <w:numPr>
          <w:ilvl w:val="0"/>
          <w:numId w:val="146"/>
        </w:numPr>
        <w:contextualSpacing/>
        <w:textAlignment w:val="baseline"/>
        <w:rPr>
          <w:color w:val="444444"/>
        </w:rPr>
      </w:pPr>
      <w:r w:rsidRPr="002E4725">
        <w:rPr>
          <w:color w:val="444444"/>
        </w:rPr>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w:t>
      </w:r>
      <w:r>
        <w:rPr>
          <w:color w:val="444444"/>
        </w:rPr>
        <w:t>ной отсталостью легкой степени;</w:t>
      </w:r>
    </w:p>
    <w:p w:rsidR="003C4107" w:rsidRPr="002E4725" w:rsidRDefault="003C4107" w:rsidP="003C4107">
      <w:pPr>
        <w:pStyle w:val="aff1"/>
        <w:numPr>
          <w:ilvl w:val="0"/>
          <w:numId w:val="146"/>
        </w:numPr>
        <w:contextualSpacing/>
        <w:textAlignment w:val="baseline"/>
        <w:rPr>
          <w:color w:val="444444"/>
        </w:rPr>
      </w:pPr>
      <w:r w:rsidRPr="002E4725">
        <w:rPr>
          <w:color w:val="444444"/>
        </w:rPr>
        <w:t>не более 17 детей, в том числе не более 5 детей с з</w:t>
      </w:r>
      <w:r>
        <w:rPr>
          <w:color w:val="444444"/>
        </w:rPr>
        <w:t>адержкой психического развития;</w:t>
      </w:r>
    </w:p>
    <w:p w:rsidR="003C4107" w:rsidRPr="002E4725" w:rsidRDefault="003C4107" w:rsidP="003C4107">
      <w:pPr>
        <w:pStyle w:val="aff1"/>
        <w:numPr>
          <w:ilvl w:val="0"/>
          <w:numId w:val="146"/>
        </w:numPr>
        <w:contextualSpacing/>
        <w:textAlignment w:val="baseline"/>
        <w:rPr>
          <w:color w:val="444444"/>
        </w:rPr>
      </w:pPr>
      <w:r w:rsidRPr="002E4725">
        <w:rPr>
          <w:color w:val="444444"/>
        </w:rPr>
        <w:t>в группах оздоровительной направленности для детей</w:t>
      </w:r>
      <w:r>
        <w:rPr>
          <w:color w:val="444444"/>
        </w:rPr>
        <w:t xml:space="preserve"> до трех лет и старше трех лет:</w:t>
      </w:r>
    </w:p>
    <w:p w:rsidR="003C4107" w:rsidRPr="002E4725" w:rsidRDefault="003C4107" w:rsidP="003C4107">
      <w:pPr>
        <w:pStyle w:val="aff1"/>
        <w:numPr>
          <w:ilvl w:val="0"/>
          <w:numId w:val="146"/>
        </w:numPr>
        <w:contextualSpacing/>
        <w:textAlignment w:val="baseline"/>
        <w:rPr>
          <w:color w:val="444444"/>
        </w:rPr>
      </w:pPr>
      <w:r w:rsidRPr="002E4725">
        <w:rPr>
          <w:color w:val="444444"/>
        </w:rPr>
        <w:t>для детей с туберкулезной интоксикацией - соот</w:t>
      </w:r>
      <w:r>
        <w:rPr>
          <w:color w:val="444444"/>
        </w:rPr>
        <w:t>ветственно 10 детей и 15 детей;</w:t>
      </w:r>
    </w:p>
    <w:p w:rsidR="003C4107" w:rsidRPr="002E4725" w:rsidRDefault="003C4107" w:rsidP="003C4107">
      <w:pPr>
        <w:pStyle w:val="aff1"/>
        <w:numPr>
          <w:ilvl w:val="0"/>
          <w:numId w:val="146"/>
        </w:numPr>
        <w:contextualSpacing/>
        <w:textAlignment w:val="baseline"/>
        <w:rPr>
          <w:color w:val="444444"/>
        </w:rPr>
      </w:pPr>
      <w:r w:rsidRPr="002E4725">
        <w:rPr>
          <w:color w:val="444444"/>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r w:rsidRPr="002E4725">
        <w:rPr>
          <w:color w:val="444444"/>
        </w:rPr>
        <w:br/>
      </w:r>
    </w:p>
    <w:p w:rsidR="003C4107" w:rsidRPr="002E4725" w:rsidRDefault="003C4107" w:rsidP="003C4107">
      <w:pPr>
        <w:ind w:firstLine="480"/>
        <w:jc w:val="center"/>
        <w:textAlignment w:val="baseline"/>
        <w:rPr>
          <w:color w:val="444444"/>
        </w:rPr>
      </w:pPr>
      <w:r w:rsidRPr="002E4725">
        <w:rPr>
          <w:color w:val="444444"/>
        </w:rPr>
        <w:t>(пп. 3.1 в ред. Постановления КМ РТ </w:t>
      </w:r>
      <w:hyperlink r:id="rId78" w:history="1">
        <w:r w:rsidRPr="002E4725">
          <w:rPr>
            <w:color w:val="0000FF"/>
            <w:u w:val="single"/>
          </w:rPr>
          <w:t>от 30.12.2019 N 1278</w:t>
        </w:r>
      </w:hyperlink>
      <w:r w:rsidRPr="002E4725">
        <w:rPr>
          <w:color w:val="444444"/>
        </w:rPr>
        <w:t>)</w:t>
      </w:r>
      <w:r w:rsidRPr="002E4725">
        <w:rPr>
          <w:color w:val="444444"/>
        </w:rPr>
        <w:br/>
      </w:r>
    </w:p>
    <w:p w:rsidR="003C4107" w:rsidRPr="002E4725" w:rsidRDefault="003C4107" w:rsidP="003C4107">
      <w:pPr>
        <w:jc w:val="both"/>
        <w:textAlignment w:val="baseline"/>
        <w:rPr>
          <w:color w:val="444444"/>
        </w:rPr>
      </w:pPr>
    </w:p>
    <w:p w:rsidR="003C4107" w:rsidRPr="002E4725" w:rsidRDefault="003C4107" w:rsidP="003C4107">
      <w:pPr>
        <w:ind w:firstLine="480"/>
        <w:jc w:val="both"/>
        <w:textAlignment w:val="baseline"/>
        <w:rPr>
          <w:color w:val="444444"/>
        </w:rPr>
      </w:pPr>
      <w:r w:rsidRPr="002E4725">
        <w:rPr>
          <w:color w:val="444444"/>
        </w:rPr>
        <w:t>3.2. Утратил силу. - Постановление КМ РТ </w:t>
      </w:r>
      <w:hyperlink r:id="rId79" w:history="1">
        <w:r w:rsidRPr="002E4725">
          <w:rPr>
            <w:color w:val="0000FF"/>
            <w:u w:val="single"/>
          </w:rPr>
          <w:t>от 30.12.2019 N 1278</w:t>
        </w:r>
      </w:hyperlink>
      <w:r w:rsidRPr="002E4725">
        <w:rPr>
          <w:color w:val="444444"/>
        </w:rPr>
        <w:t>.</w:t>
      </w:r>
    </w:p>
    <w:p w:rsidR="003C4107" w:rsidRDefault="003C4107" w:rsidP="003C4107"/>
    <w:p w:rsidR="003C4107" w:rsidRPr="00DF122A" w:rsidRDefault="003C4107" w:rsidP="003C4107">
      <w:pPr>
        <w:shd w:val="clear" w:color="auto" w:fill="FFFFFF"/>
        <w:spacing w:after="240"/>
        <w:jc w:val="center"/>
        <w:textAlignment w:val="baseline"/>
        <w:outlineLvl w:val="2"/>
        <w:rPr>
          <w:b/>
          <w:bCs/>
          <w:color w:val="444444"/>
        </w:rPr>
      </w:pPr>
      <w:r w:rsidRPr="00DF122A">
        <w:rPr>
          <w:b/>
          <w:bCs/>
          <w:color w:val="444444"/>
        </w:rPr>
        <w:t>IV. Порядок формирования должностных окладов работников</w:t>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jc w:val="center"/>
        <w:textAlignment w:val="baseline"/>
        <w:rPr>
          <w:color w:val="444444"/>
        </w:rPr>
      </w:pPr>
      <w:r w:rsidRPr="00DF122A">
        <w:rPr>
          <w:color w:val="444444"/>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r w:rsidRPr="00DF122A">
        <w:rPr>
          <w:color w:val="444444"/>
        </w:rPr>
        <w:br/>
      </w:r>
      <w:r w:rsidRPr="00DF122A">
        <w:rPr>
          <w:color w:val="444444"/>
        </w:rPr>
        <w:br/>
      </w:r>
      <w:r w:rsidRPr="00DF122A">
        <w:rPr>
          <w:noProof/>
          <w:color w:val="444444"/>
        </w:rPr>
        <w:drawing>
          <wp:inline distT="0" distB="0" distL="0" distR="0" wp14:anchorId="77698B77" wp14:editId="27183F61">
            <wp:extent cx="1454785" cy="580390"/>
            <wp:effectExtent l="0" t="0" r="0" b="0"/>
            <wp:docPr id="1" name="Рисунок 1" descr="https://api.docs.cntd.ru/img/54/35/74/92/5/e38443ab-fec1-4525-8ed4-b3d464f12fb5/P02E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i.docs.cntd.ru/img/54/35/74/92/5/e38443ab-fec1-4525-8ed4-b3d464f12fb5/P02E80000.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54785" cy="580390"/>
                    </a:xfrm>
                    <a:prstGeom prst="rect">
                      <a:avLst/>
                    </a:prstGeom>
                    <a:noFill/>
                    <a:ln>
                      <a:noFill/>
                    </a:ln>
                  </pic:spPr>
                </pic:pic>
              </a:graphicData>
            </a:graphic>
          </wp:inline>
        </w:drawing>
      </w:r>
    </w:p>
    <w:p w:rsidR="003C4107" w:rsidRPr="00DF122A" w:rsidRDefault="003C4107" w:rsidP="003C4107">
      <w:pPr>
        <w:shd w:val="clear" w:color="auto" w:fill="FFFFFF"/>
        <w:ind w:firstLine="480"/>
        <w:textAlignment w:val="baseline"/>
        <w:rPr>
          <w:color w:val="444444"/>
        </w:rPr>
      </w:pPr>
      <w:r>
        <w:rPr>
          <w:color w:val="444444"/>
        </w:rPr>
        <w:t>где:</w:t>
      </w:r>
    </w:p>
    <w:p w:rsidR="003C4107" w:rsidRPr="00DF122A" w:rsidRDefault="003C4107" w:rsidP="003C4107">
      <w:pPr>
        <w:shd w:val="clear" w:color="auto" w:fill="FFFFFF"/>
        <w:ind w:firstLine="480"/>
        <w:jc w:val="both"/>
        <w:textAlignment w:val="baseline"/>
        <w:rPr>
          <w:color w:val="444444"/>
        </w:rPr>
      </w:pPr>
      <w:r w:rsidRPr="00DF122A">
        <w:rPr>
          <w:color w:val="444444"/>
        </w:rPr>
        <w:t>Оd - должностной оклад педагогических работников, которым установлены нормы часов педагогической работы в неде</w:t>
      </w:r>
      <w:r>
        <w:rPr>
          <w:color w:val="444444"/>
        </w:rPr>
        <w:t>лю за ставку заработной платы;</w:t>
      </w:r>
    </w:p>
    <w:p w:rsidR="003C4107" w:rsidRPr="00DF122A" w:rsidRDefault="003C4107" w:rsidP="003C4107">
      <w:pPr>
        <w:shd w:val="clear" w:color="auto" w:fill="FFFFFF"/>
        <w:ind w:firstLine="480"/>
        <w:jc w:val="both"/>
        <w:textAlignment w:val="baseline"/>
        <w:rPr>
          <w:color w:val="444444"/>
        </w:rPr>
      </w:pPr>
      <w:r w:rsidRPr="00DF122A">
        <w:rPr>
          <w:color w:val="444444"/>
        </w:rPr>
        <w:t>Оb - размер базового оклада работников дошкольной образовательной организации, принимаемый в соответствии с раз</w:t>
      </w:r>
      <w:r>
        <w:rPr>
          <w:color w:val="444444"/>
        </w:rPr>
        <w:t>делом II настоящего Положения;</w:t>
      </w:r>
    </w:p>
    <w:p w:rsidR="003C4107" w:rsidRPr="00DF122A" w:rsidRDefault="003C4107" w:rsidP="003C4107">
      <w:pPr>
        <w:shd w:val="clear" w:color="auto" w:fill="FFFFFF"/>
        <w:ind w:firstLine="480"/>
        <w:jc w:val="both"/>
        <w:textAlignment w:val="baseline"/>
        <w:rPr>
          <w:color w:val="444444"/>
        </w:rPr>
      </w:pPr>
      <w:r w:rsidRPr="00DF122A">
        <w:rPr>
          <w:color w:val="444444"/>
        </w:rPr>
        <w:t>Hf - фактическое количество часов ведения педагогической работы работниками образования в дошкольно</w:t>
      </w:r>
      <w:r>
        <w:rPr>
          <w:color w:val="444444"/>
        </w:rPr>
        <w:t>й образовательной организации;</w:t>
      </w:r>
    </w:p>
    <w:p w:rsidR="003C4107" w:rsidRPr="00DF122A" w:rsidRDefault="003C4107" w:rsidP="003C4107">
      <w:pPr>
        <w:shd w:val="clear" w:color="auto" w:fill="FFFFFF"/>
        <w:ind w:firstLine="480"/>
        <w:jc w:val="both"/>
        <w:textAlignment w:val="baseline"/>
        <w:rPr>
          <w:color w:val="444444"/>
        </w:rPr>
      </w:pPr>
      <w:r w:rsidRPr="00DF122A">
        <w:rPr>
          <w:color w:val="444444"/>
        </w:rPr>
        <w:t>HN - норма часов за базовую ставку заработной платы работников образования в дошкольной образовательной организации, установленная разд</w:t>
      </w:r>
      <w:r>
        <w:rPr>
          <w:color w:val="444444"/>
        </w:rPr>
        <w:t>елом III настоящего Положения;</w:t>
      </w:r>
    </w:p>
    <w:p w:rsidR="003C4107" w:rsidRPr="00DF122A" w:rsidRDefault="003C4107" w:rsidP="003C4107">
      <w:pPr>
        <w:shd w:val="clear" w:color="auto" w:fill="FFFFFF"/>
        <w:ind w:firstLine="480"/>
        <w:jc w:val="both"/>
        <w:textAlignment w:val="baseline"/>
        <w:rPr>
          <w:color w:val="444444"/>
        </w:rPr>
      </w:pPr>
      <w:r w:rsidRPr="00DF122A">
        <w:rPr>
          <w:color w:val="444444"/>
        </w:rPr>
        <w:t xml:space="preserve">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w:t>
      </w:r>
      <w:r w:rsidRPr="00DF122A">
        <w:rPr>
          <w:color w:val="444444"/>
        </w:rPr>
        <w:lastRenderedPageBreak/>
        <w:t>учебной нагрузке, но не более чем на одну ставку по основному месту работы.</w:t>
      </w:r>
      <w:r w:rsidRPr="00DF122A">
        <w:rPr>
          <w:color w:val="444444"/>
        </w:rPr>
        <w:br/>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jc w:val="center"/>
        <w:textAlignment w:val="baseline"/>
        <w:rPr>
          <w:color w:val="444444"/>
        </w:rPr>
      </w:pPr>
      <w:r w:rsidRPr="00DF122A">
        <w:rPr>
          <w:color w:val="444444"/>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r w:rsidRPr="00DF122A">
        <w:rPr>
          <w:color w:val="444444"/>
        </w:rPr>
        <w:br/>
      </w:r>
      <w:r w:rsidRPr="00DF122A">
        <w:rPr>
          <w:color w:val="444444"/>
        </w:rPr>
        <w:br/>
      </w:r>
      <w:r w:rsidRPr="00DF122A">
        <w:rPr>
          <w:color w:val="444444"/>
          <w:lang w:val="en-US"/>
        </w:rPr>
        <w:t>Od</w:t>
      </w:r>
      <w:r w:rsidRPr="00DF122A">
        <w:rPr>
          <w:color w:val="444444"/>
        </w:rPr>
        <w:t xml:space="preserve"> = </w:t>
      </w:r>
      <w:r w:rsidRPr="00DF122A">
        <w:rPr>
          <w:color w:val="444444"/>
          <w:lang w:val="en-US"/>
        </w:rPr>
        <w:t>Ob</w:t>
      </w:r>
      <w:r w:rsidRPr="00DF122A">
        <w:rPr>
          <w:color w:val="444444"/>
        </w:rPr>
        <w:t xml:space="preserve"> </w:t>
      </w:r>
      <w:r w:rsidRPr="00DF122A">
        <w:rPr>
          <w:color w:val="444444"/>
          <w:lang w:val="en-US"/>
        </w:rPr>
        <w:t>x</w:t>
      </w:r>
      <w:r w:rsidRPr="00DF122A">
        <w:rPr>
          <w:color w:val="444444"/>
        </w:rPr>
        <w:t xml:space="preserve"> </w:t>
      </w:r>
      <w:r w:rsidRPr="00DF122A">
        <w:rPr>
          <w:color w:val="444444"/>
          <w:lang w:val="en-US"/>
        </w:rPr>
        <w:t>S</w:t>
      </w:r>
      <w:r w:rsidRPr="00DF122A">
        <w:rPr>
          <w:color w:val="444444"/>
        </w:rPr>
        <w:t xml:space="preserve"> + </w:t>
      </w:r>
      <w:r w:rsidRPr="00DF122A">
        <w:rPr>
          <w:color w:val="444444"/>
          <w:lang w:val="en-US"/>
        </w:rPr>
        <w:t>P</w:t>
      </w:r>
      <w:r w:rsidRPr="00DF122A">
        <w:rPr>
          <w:color w:val="444444"/>
        </w:rPr>
        <w:t>,</w:t>
      </w:r>
    </w:p>
    <w:p w:rsidR="003C4107" w:rsidRPr="00DF122A" w:rsidRDefault="003C4107" w:rsidP="003C4107">
      <w:pPr>
        <w:shd w:val="clear" w:color="auto" w:fill="FFFFFF"/>
        <w:ind w:firstLine="480"/>
        <w:textAlignment w:val="baseline"/>
        <w:rPr>
          <w:color w:val="444444"/>
        </w:rPr>
      </w:pPr>
      <w:r w:rsidRPr="00DF122A">
        <w:rPr>
          <w:color w:val="444444"/>
        </w:rPr>
        <w:t>где:</w:t>
      </w:r>
    </w:p>
    <w:p w:rsidR="003C4107" w:rsidRPr="00DF122A" w:rsidRDefault="003C4107" w:rsidP="003C4107">
      <w:pPr>
        <w:shd w:val="clear" w:color="auto" w:fill="FFFFFF"/>
        <w:ind w:firstLine="480"/>
        <w:jc w:val="both"/>
        <w:textAlignment w:val="baseline"/>
        <w:rPr>
          <w:color w:val="444444"/>
        </w:rPr>
      </w:pPr>
      <w:r w:rsidRPr="00DF122A">
        <w:rPr>
          <w:color w:val="444444"/>
        </w:rPr>
        <w:t>Оd - должностной оклад работников в дошкольно</w:t>
      </w:r>
      <w:r>
        <w:rPr>
          <w:color w:val="444444"/>
        </w:rPr>
        <w:t>й образовательной организации;</w:t>
      </w:r>
    </w:p>
    <w:p w:rsidR="003C4107" w:rsidRPr="00DF122A" w:rsidRDefault="003C4107" w:rsidP="003C4107">
      <w:pPr>
        <w:shd w:val="clear" w:color="auto" w:fill="FFFFFF"/>
        <w:ind w:firstLine="480"/>
        <w:jc w:val="both"/>
        <w:textAlignment w:val="baseline"/>
        <w:rPr>
          <w:color w:val="444444"/>
        </w:rPr>
      </w:pPr>
      <w:r w:rsidRPr="00DF122A">
        <w:rPr>
          <w:color w:val="444444"/>
        </w:rPr>
        <w:t>Оb - размер базового оклада работников дошкольной образовательной организации, принимаемый в соответствии с раз</w:t>
      </w:r>
      <w:r>
        <w:rPr>
          <w:color w:val="444444"/>
        </w:rPr>
        <w:t>делом II настоящего Положения;</w:t>
      </w:r>
    </w:p>
    <w:p w:rsidR="003C4107" w:rsidRPr="00DF122A" w:rsidRDefault="003C4107" w:rsidP="003C4107">
      <w:pPr>
        <w:shd w:val="clear" w:color="auto" w:fill="FFFFFF"/>
        <w:ind w:firstLine="480"/>
        <w:jc w:val="both"/>
        <w:textAlignment w:val="baseline"/>
        <w:rPr>
          <w:color w:val="444444"/>
        </w:rPr>
      </w:pPr>
      <w:r w:rsidRPr="00DF122A">
        <w:rPr>
          <w:color w:val="444444"/>
        </w:rPr>
        <w:t>S - фактическ</w:t>
      </w:r>
      <w:r>
        <w:rPr>
          <w:color w:val="444444"/>
        </w:rPr>
        <w:t>и отработанное время (ставка);</w:t>
      </w:r>
    </w:p>
    <w:p w:rsidR="003C4107" w:rsidRPr="00DF122A" w:rsidRDefault="003C4107" w:rsidP="003C4107">
      <w:pPr>
        <w:shd w:val="clear" w:color="auto" w:fill="FFFFFF"/>
        <w:ind w:firstLine="480"/>
        <w:jc w:val="both"/>
        <w:textAlignment w:val="baseline"/>
        <w:rPr>
          <w:color w:val="444444"/>
        </w:rPr>
      </w:pPr>
      <w:r w:rsidRPr="00DF122A">
        <w:rPr>
          <w:color w:val="44444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w:t>
      </w:r>
      <w:r>
        <w:rPr>
          <w:color w:val="444444"/>
        </w:rPr>
        <w:t>вку по основному месту работы.</w:t>
      </w:r>
      <w:r>
        <w:rPr>
          <w:color w:val="444444"/>
        </w:rPr>
        <w:br/>
      </w:r>
      <w:r w:rsidRPr="00DF122A">
        <w:rPr>
          <w:b/>
          <w:bCs/>
          <w:color w:val="444444"/>
        </w:rPr>
        <w:br/>
      </w:r>
      <w:r w:rsidRPr="00DF122A">
        <w:rPr>
          <w:b/>
          <w:bCs/>
          <w:color w:val="444444"/>
        </w:rPr>
        <w:br/>
        <w:t>V. Выплаты стимулирующего характера</w:t>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textAlignment w:val="baseline"/>
        <w:rPr>
          <w:color w:val="444444"/>
        </w:rPr>
      </w:pPr>
      <w:r w:rsidRPr="00DF122A">
        <w:rPr>
          <w:color w:val="44444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DF122A">
        <w:rPr>
          <w:color w:val="444444"/>
        </w:rPr>
        <w:br/>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textAlignment w:val="baseline"/>
        <w:rPr>
          <w:color w:val="444444"/>
        </w:rPr>
      </w:pPr>
      <w:r w:rsidRPr="00DF122A">
        <w:rPr>
          <w:color w:val="444444"/>
        </w:rPr>
        <w:t>1.1. Выплаты стимулирующего характера включают в себя:</w:t>
      </w:r>
      <w:r w:rsidRPr="00DF122A">
        <w:rPr>
          <w:color w:val="444444"/>
        </w:rPr>
        <w:br/>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выплаты за специфику об</w:t>
      </w:r>
      <w:r>
        <w:rPr>
          <w:color w:val="444444"/>
        </w:rPr>
        <w:t>разовательной программы;</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 xml:space="preserve">выплаты за </w:t>
      </w:r>
      <w:r>
        <w:rPr>
          <w:color w:val="444444"/>
        </w:rPr>
        <w:t>наличие государственных наград;</w:t>
      </w:r>
    </w:p>
    <w:p w:rsidR="003C4107" w:rsidRPr="00DF122A" w:rsidRDefault="003C4107" w:rsidP="003C4107">
      <w:pPr>
        <w:pStyle w:val="aff1"/>
        <w:numPr>
          <w:ilvl w:val="0"/>
          <w:numId w:val="147"/>
        </w:numPr>
        <w:shd w:val="clear" w:color="auto" w:fill="FFFFFF"/>
        <w:contextualSpacing/>
        <w:textAlignment w:val="baseline"/>
        <w:rPr>
          <w:color w:val="444444"/>
        </w:rPr>
      </w:pPr>
      <w:r>
        <w:rPr>
          <w:color w:val="444444"/>
        </w:rPr>
        <w:t>выплаты за интенсивность труда;</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(в ред. Постановления КМ РТ </w:t>
      </w:r>
      <w:hyperlink r:id="rId81" w:history="1">
        <w:r w:rsidRPr="00DF122A">
          <w:rPr>
            <w:color w:val="0000FF"/>
            <w:u w:val="single"/>
          </w:rPr>
          <w:t>от 31.10.2018 N 965</w:t>
        </w:r>
      </w:hyperlink>
      <w:r>
        <w:rPr>
          <w:color w:val="444444"/>
        </w:rPr>
        <w:t>)</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вып</w:t>
      </w:r>
      <w:r>
        <w:rPr>
          <w:color w:val="444444"/>
        </w:rPr>
        <w:t>латы за стаж работы по профилю;</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выплаты</w:t>
      </w:r>
      <w:r>
        <w:rPr>
          <w:color w:val="444444"/>
        </w:rPr>
        <w:t xml:space="preserve"> за квалификационную категорию;</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выплаты</w:t>
      </w:r>
      <w:r>
        <w:rPr>
          <w:color w:val="444444"/>
        </w:rPr>
        <w:t xml:space="preserve"> за качество выполняемых работ;</w:t>
      </w:r>
    </w:p>
    <w:p w:rsidR="003C4107" w:rsidRPr="00DF122A" w:rsidRDefault="003C4107" w:rsidP="003C4107">
      <w:pPr>
        <w:pStyle w:val="aff1"/>
        <w:numPr>
          <w:ilvl w:val="0"/>
          <w:numId w:val="147"/>
        </w:numPr>
        <w:shd w:val="clear" w:color="auto" w:fill="FFFFFF"/>
        <w:contextualSpacing/>
        <w:textAlignment w:val="baseline"/>
        <w:rPr>
          <w:color w:val="444444"/>
        </w:rPr>
      </w:pPr>
      <w:r w:rsidRPr="00DF122A">
        <w:rPr>
          <w:color w:val="444444"/>
        </w:rPr>
        <w:t>премиальны</w:t>
      </w:r>
      <w:r>
        <w:rPr>
          <w:color w:val="444444"/>
        </w:rPr>
        <w:t>е и иные поощрительные выплаты.</w:t>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jc w:val="both"/>
        <w:textAlignment w:val="baseline"/>
        <w:rPr>
          <w:color w:val="444444"/>
        </w:rPr>
      </w:pPr>
      <w:r w:rsidRPr="00DF122A">
        <w:rPr>
          <w:color w:val="444444"/>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r w:rsidRPr="00DF122A">
        <w:rPr>
          <w:color w:val="444444"/>
        </w:rPr>
        <w:br/>
      </w:r>
    </w:p>
    <w:p w:rsidR="003C4107" w:rsidRPr="00DF122A" w:rsidRDefault="003C4107" w:rsidP="003C4107">
      <w:pPr>
        <w:shd w:val="clear" w:color="auto" w:fill="FFFFFF"/>
        <w:jc w:val="center"/>
        <w:textAlignment w:val="baseline"/>
        <w:rPr>
          <w:color w:val="444444"/>
        </w:rPr>
      </w:pPr>
      <w:r w:rsidRPr="00DF122A">
        <w:rPr>
          <w:color w:val="444444"/>
        </w:rPr>
        <w:br/>
        <w:t>Вkk = Оd x Dkk,</w:t>
      </w:r>
    </w:p>
    <w:p w:rsidR="003C4107" w:rsidRPr="00DF122A" w:rsidRDefault="003C4107" w:rsidP="003C4107">
      <w:pPr>
        <w:shd w:val="clear" w:color="auto" w:fill="FFFFFF"/>
        <w:ind w:firstLine="480"/>
        <w:textAlignment w:val="baseline"/>
        <w:rPr>
          <w:color w:val="444444"/>
        </w:rPr>
      </w:pPr>
      <w:r>
        <w:rPr>
          <w:color w:val="444444"/>
        </w:rPr>
        <w:t>где:</w:t>
      </w:r>
    </w:p>
    <w:p w:rsidR="003C4107" w:rsidRPr="00DF122A" w:rsidRDefault="003C4107" w:rsidP="003C4107">
      <w:pPr>
        <w:shd w:val="clear" w:color="auto" w:fill="FFFFFF"/>
        <w:ind w:firstLine="480"/>
        <w:textAlignment w:val="baseline"/>
        <w:rPr>
          <w:color w:val="444444"/>
        </w:rPr>
      </w:pPr>
      <w:r w:rsidRPr="00DF122A">
        <w:rPr>
          <w:color w:val="444444"/>
        </w:rPr>
        <w:t>Вkk - выплата за квалификационную катег</w:t>
      </w:r>
      <w:r>
        <w:rPr>
          <w:color w:val="444444"/>
        </w:rPr>
        <w:t>орию;</w:t>
      </w:r>
    </w:p>
    <w:p w:rsidR="003C4107" w:rsidRPr="00DF122A" w:rsidRDefault="003C4107" w:rsidP="003C4107">
      <w:pPr>
        <w:shd w:val="clear" w:color="auto" w:fill="FFFFFF"/>
        <w:ind w:firstLine="480"/>
        <w:textAlignment w:val="baseline"/>
        <w:rPr>
          <w:color w:val="444444"/>
        </w:rPr>
      </w:pPr>
      <w:r w:rsidRPr="00DF122A">
        <w:rPr>
          <w:color w:val="444444"/>
        </w:rPr>
        <w:t>Оd - должностной оклад работников образования в дошкольн</w:t>
      </w:r>
      <w:r>
        <w:rPr>
          <w:color w:val="444444"/>
        </w:rPr>
        <w:t>ой образовательной организации;</w:t>
      </w:r>
    </w:p>
    <w:p w:rsidR="003C4107" w:rsidRDefault="003C4107" w:rsidP="003C4107">
      <w:pPr>
        <w:shd w:val="clear" w:color="auto" w:fill="FFFFFF"/>
        <w:ind w:firstLine="480"/>
        <w:textAlignment w:val="baseline"/>
        <w:rPr>
          <w:color w:val="444444"/>
        </w:rPr>
      </w:pPr>
      <w:r w:rsidRPr="00DF122A">
        <w:rPr>
          <w:color w:val="444444"/>
        </w:rPr>
        <w:t>Dkk - размер надбавки за квалификационную категорию, который приведен в таблице 1.</w:t>
      </w:r>
    </w:p>
    <w:p w:rsidR="003C4107" w:rsidRPr="00DF122A" w:rsidRDefault="003C4107" w:rsidP="003C4107">
      <w:pPr>
        <w:shd w:val="clear" w:color="auto" w:fill="FFFFFF"/>
        <w:ind w:firstLine="480"/>
        <w:textAlignment w:val="baseline"/>
        <w:rPr>
          <w:color w:val="444444"/>
        </w:rPr>
      </w:pPr>
    </w:p>
    <w:p w:rsidR="003C4107" w:rsidRPr="00895FE6" w:rsidRDefault="003C4107" w:rsidP="003C4107">
      <w:pPr>
        <w:spacing w:after="240"/>
        <w:jc w:val="right"/>
        <w:textAlignment w:val="baseline"/>
        <w:outlineLvl w:val="3"/>
        <w:rPr>
          <w:b/>
          <w:bCs/>
        </w:rPr>
      </w:pPr>
      <w:r w:rsidRPr="00895FE6">
        <w:rPr>
          <w:b/>
          <w:bCs/>
        </w:rPr>
        <w:lastRenderedPageBreak/>
        <w:t>Таблица 1</w:t>
      </w:r>
    </w:p>
    <w:p w:rsidR="003C4107" w:rsidRPr="00895FE6" w:rsidRDefault="003C4107" w:rsidP="003C4107">
      <w:pPr>
        <w:spacing w:after="240"/>
        <w:jc w:val="center"/>
        <w:textAlignment w:val="baseline"/>
        <w:rPr>
          <w:b/>
          <w:bCs/>
        </w:rPr>
      </w:pPr>
      <w:r w:rsidRPr="00895FE6">
        <w:rPr>
          <w:b/>
          <w:bCs/>
        </w:rPr>
        <w:br/>
      </w:r>
      <w:r w:rsidRPr="00895FE6">
        <w:rPr>
          <w:b/>
          <w:bCs/>
        </w:rPr>
        <w:br/>
        <w:t>Размеры надбавок за квалификационную категорию работникам образования</w:t>
      </w:r>
      <w:r w:rsidRPr="00895FE6">
        <w:rPr>
          <w:b/>
          <w:bCs/>
        </w:rPr>
        <w:br/>
      </w:r>
    </w:p>
    <w:tbl>
      <w:tblPr>
        <w:tblW w:w="0" w:type="auto"/>
        <w:tblCellMar>
          <w:left w:w="0" w:type="dxa"/>
          <w:right w:w="0" w:type="dxa"/>
        </w:tblCellMar>
        <w:tblLook w:val="04A0" w:firstRow="1" w:lastRow="0" w:firstColumn="1" w:lastColumn="0" w:noHBand="0" w:noVBand="1"/>
      </w:tblPr>
      <w:tblGrid>
        <w:gridCol w:w="2587"/>
        <w:gridCol w:w="4435"/>
        <w:gridCol w:w="2403"/>
      </w:tblGrid>
      <w:tr w:rsidR="003C4107" w:rsidRPr="00895FE6" w:rsidTr="00DB1E76">
        <w:trPr>
          <w:trHeight w:val="15"/>
        </w:trPr>
        <w:tc>
          <w:tcPr>
            <w:tcW w:w="2587" w:type="dxa"/>
            <w:tcBorders>
              <w:top w:val="nil"/>
              <w:left w:val="nil"/>
              <w:bottom w:val="nil"/>
              <w:right w:val="nil"/>
            </w:tcBorders>
            <w:shd w:val="clear" w:color="auto" w:fill="auto"/>
            <w:hideMark/>
          </w:tcPr>
          <w:p w:rsidR="003C4107" w:rsidRPr="00895FE6" w:rsidRDefault="003C4107" w:rsidP="00DB1E76">
            <w:pPr>
              <w:rPr>
                <w:b/>
                <w:bCs/>
              </w:rPr>
            </w:pPr>
          </w:p>
        </w:tc>
        <w:tc>
          <w:tcPr>
            <w:tcW w:w="4435"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402"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Профессионально-квалификационная группа должностей педагогических работников</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25,0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30,0</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Второй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26,0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31,0</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Третий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27,0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32,0</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Четвертый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28,0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33,0</w:t>
            </w:r>
          </w:p>
        </w:tc>
      </w:tr>
      <w:tr w:rsidR="003C4107" w:rsidRPr="00895FE6" w:rsidTr="00DB1E7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Профессионально-квалификационная группа должностей руководителей структурных подразделений</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28,0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34,0</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Второй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28,0</w:t>
            </w:r>
          </w:p>
        </w:tc>
      </w:tr>
      <w:tr w:rsidR="003C4107" w:rsidRPr="00895FE6" w:rsidTr="00DB1E76">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34,0</w:t>
            </w:r>
          </w:p>
        </w:tc>
      </w:tr>
      <w:tr w:rsidR="003C4107" w:rsidRPr="00895FE6" w:rsidTr="00DB1E76">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Третий</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первая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28,0</w:t>
            </w:r>
          </w:p>
        </w:tc>
      </w:tr>
      <w:tr w:rsidR="003C4107" w:rsidRPr="00895FE6" w:rsidTr="00DB1E76">
        <w:tc>
          <w:tcPr>
            <w:tcW w:w="258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34,0</w:t>
            </w:r>
          </w:p>
        </w:tc>
      </w:tr>
    </w:tbl>
    <w:p w:rsidR="003C4107" w:rsidRPr="00895FE6" w:rsidRDefault="003C4107" w:rsidP="003C4107">
      <w:pPr>
        <w:shd w:val="clear" w:color="auto" w:fill="FFFFFF"/>
        <w:textAlignment w:val="baseline"/>
        <w:rPr>
          <w:rFonts w:ascii="Arial" w:hAnsi="Arial" w:cs="Arial"/>
          <w:color w:val="444444"/>
        </w:rPr>
      </w:pPr>
    </w:p>
    <w:p w:rsidR="003C4107" w:rsidRPr="00DF122A" w:rsidRDefault="003C4107" w:rsidP="003C4107">
      <w:pPr>
        <w:shd w:val="clear" w:color="auto" w:fill="FFFFFF"/>
        <w:ind w:firstLine="480"/>
        <w:textAlignment w:val="baseline"/>
        <w:rPr>
          <w:color w:val="444444"/>
        </w:rPr>
      </w:pPr>
      <w:r w:rsidRPr="00DF122A">
        <w:rPr>
          <w:color w:val="44444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DF122A">
        <w:rPr>
          <w:color w:val="444444"/>
        </w:rPr>
        <w:br/>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textAlignment w:val="baseline"/>
        <w:rPr>
          <w:color w:val="444444"/>
        </w:rPr>
      </w:pPr>
      <w:r w:rsidRPr="00DF122A">
        <w:rPr>
          <w:color w:val="44444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w:t>
      </w:r>
      <w:r>
        <w:rPr>
          <w:color w:val="444444"/>
        </w:rPr>
        <w:t>ты, рассчитываются по формуле:</w:t>
      </w:r>
      <w:r>
        <w:rPr>
          <w:color w:val="444444"/>
        </w:rPr>
        <w:br/>
      </w:r>
      <w:r w:rsidRPr="00DF122A">
        <w:rPr>
          <w:color w:val="444444"/>
        </w:rPr>
        <w:br/>
      </w:r>
      <w:r w:rsidRPr="00DF122A">
        <w:rPr>
          <w:noProof/>
          <w:color w:val="444444"/>
        </w:rPr>
        <w:drawing>
          <wp:inline distT="0" distB="0" distL="0" distR="0" wp14:anchorId="68443C7C" wp14:editId="1CD14F7E">
            <wp:extent cx="2600325" cy="620395"/>
            <wp:effectExtent l="0" t="0" r="9525" b="8255"/>
            <wp:docPr id="2" name="Рисунок 2" descr="https://api.docs.cntd.ru/img/54/35/74/92/5/e38443ab-fec1-4525-8ed4-b3d464f12fb5/P030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e38443ab-fec1-4525-8ed4-b3d464f12fb5/P030E0000.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00325" cy="620395"/>
                    </a:xfrm>
                    <a:prstGeom prst="rect">
                      <a:avLst/>
                    </a:prstGeom>
                    <a:noFill/>
                    <a:ln>
                      <a:noFill/>
                    </a:ln>
                  </pic:spPr>
                </pic:pic>
              </a:graphicData>
            </a:graphic>
          </wp:inline>
        </w:drawing>
      </w:r>
    </w:p>
    <w:p w:rsidR="003C4107" w:rsidRPr="00DF122A" w:rsidRDefault="003C4107" w:rsidP="003C4107">
      <w:pPr>
        <w:shd w:val="clear" w:color="auto" w:fill="FFFFFF"/>
        <w:ind w:firstLine="480"/>
        <w:textAlignment w:val="baseline"/>
        <w:rPr>
          <w:color w:val="444444"/>
        </w:rPr>
      </w:pPr>
      <w:r>
        <w:rPr>
          <w:color w:val="444444"/>
        </w:rPr>
        <w:t>где:</w:t>
      </w:r>
    </w:p>
    <w:p w:rsidR="003C4107" w:rsidRPr="00DF122A" w:rsidRDefault="003C4107" w:rsidP="003C4107">
      <w:pPr>
        <w:shd w:val="clear" w:color="auto" w:fill="FFFFFF"/>
        <w:ind w:firstLine="480"/>
        <w:textAlignment w:val="baseline"/>
        <w:rPr>
          <w:color w:val="444444"/>
        </w:rPr>
      </w:pPr>
      <w:r w:rsidRPr="00DF122A">
        <w:rPr>
          <w:color w:val="444444"/>
        </w:rPr>
        <w:t>Bsop - выплаты за специфику</w:t>
      </w:r>
      <w:r>
        <w:rPr>
          <w:color w:val="444444"/>
        </w:rPr>
        <w:t xml:space="preserve"> образовательной программы;</w:t>
      </w:r>
    </w:p>
    <w:p w:rsidR="003C4107" w:rsidRPr="00DF122A" w:rsidRDefault="003C4107" w:rsidP="003C4107">
      <w:pPr>
        <w:shd w:val="clear" w:color="auto" w:fill="FFFFFF"/>
        <w:ind w:firstLine="480"/>
        <w:textAlignment w:val="baseline"/>
        <w:rPr>
          <w:color w:val="444444"/>
        </w:rPr>
      </w:pPr>
      <w:r w:rsidRPr="00DF122A">
        <w:rPr>
          <w:color w:val="444444"/>
        </w:rPr>
        <w:t>Оb - размер базового оклада работников дошкольной образовательной организации, принимаемый в соответствии с раз</w:t>
      </w:r>
      <w:r>
        <w:rPr>
          <w:color w:val="444444"/>
        </w:rPr>
        <w:t>делом II настоящего Положения;</w:t>
      </w:r>
    </w:p>
    <w:p w:rsidR="003C4107" w:rsidRPr="00DF122A" w:rsidRDefault="003C4107" w:rsidP="003C4107">
      <w:pPr>
        <w:shd w:val="clear" w:color="auto" w:fill="FFFFFF"/>
        <w:ind w:firstLine="480"/>
        <w:textAlignment w:val="baseline"/>
        <w:rPr>
          <w:color w:val="444444"/>
        </w:rPr>
      </w:pPr>
      <w:r w:rsidRPr="00DF122A">
        <w:rPr>
          <w:color w:val="444444"/>
        </w:rPr>
        <w:t>Hf - фактическое количество часов ведения педагогической работы дошкольной образов</w:t>
      </w:r>
      <w:r>
        <w:rPr>
          <w:color w:val="444444"/>
        </w:rPr>
        <w:t>ательной организации;</w:t>
      </w:r>
    </w:p>
    <w:p w:rsidR="003C4107" w:rsidRPr="00DF122A" w:rsidRDefault="003C4107" w:rsidP="003C4107">
      <w:pPr>
        <w:shd w:val="clear" w:color="auto" w:fill="FFFFFF"/>
        <w:ind w:firstLine="480"/>
        <w:textAlignment w:val="baseline"/>
        <w:rPr>
          <w:color w:val="444444"/>
        </w:rPr>
      </w:pPr>
      <w:r w:rsidRPr="00DF122A">
        <w:rPr>
          <w:color w:val="444444"/>
        </w:rPr>
        <w:t>Yf - фактическое количество объемных показателей, выполняемых работниками образования дошкольно</w:t>
      </w:r>
      <w:r>
        <w:rPr>
          <w:color w:val="444444"/>
        </w:rPr>
        <w:t>й образовательной организации;</w:t>
      </w:r>
    </w:p>
    <w:p w:rsidR="003C4107" w:rsidRPr="00DF122A" w:rsidRDefault="003C4107" w:rsidP="003C4107">
      <w:pPr>
        <w:shd w:val="clear" w:color="auto" w:fill="FFFFFF"/>
        <w:ind w:firstLine="480"/>
        <w:jc w:val="center"/>
        <w:textAlignment w:val="baseline"/>
        <w:rPr>
          <w:color w:val="444444"/>
        </w:rPr>
      </w:pPr>
      <w:r w:rsidRPr="00DF122A">
        <w:rPr>
          <w:color w:val="444444"/>
        </w:rPr>
        <w:t>(в ред. Постановления КМ РТ </w:t>
      </w:r>
      <w:hyperlink r:id="rId83" w:history="1">
        <w:r w:rsidRPr="00DF122A">
          <w:rPr>
            <w:color w:val="0000FF"/>
            <w:u w:val="single"/>
          </w:rPr>
          <w:t>от 11.03.2023 N 232</w:t>
        </w:r>
      </w:hyperlink>
      <w:r w:rsidRPr="00DF122A">
        <w:rPr>
          <w:color w:val="444444"/>
        </w:rPr>
        <w:t>)</w:t>
      </w:r>
    </w:p>
    <w:p w:rsidR="003C4107" w:rsidRPr="00DF122A" w:rsidRDefault="003C4107" w:rsidP="003C4107">
      <w:pPr>
        <w:shd w:val="clear" w:color="auto" w:fill="FFFFFF"/>
        <w:ind w:firstLine="480"/>
        <w:textAlignment w:val="baseline"/>
        <w:rPr>
          <w:color w:val="444444"/>
        </w:rPr>
      </w:pPr>
      <w:r w:rsidRPr="00DF122A">
        <w:rPr>
          <w:color w:val="444444"/>
        </w:rPr>
        <w:t xml:space="preserve">HN - норма часов за базовую ставку заработной платы работников образования дошкольной образовательной организации, установленная разделом III настоящего </w:t>
      </w:r>
      <w:r>
        <w:rPr>
          <w:color w:val="444444"/>
        </w:rPr>
        <w:t>Положения;</w:t>
      </w:r>
    </w:p>
    <w:p w:rsidR="003C4107" w:rsidRPr="00DF122A" w:rsidRDefault="003C4107" w:rsidP="003C4107">
      <w:pPr>
        <w:shd w:val="clear" w:color="auto" w:fill="FFFFFF"/>
        <w:ind w:firstLine="480"/>
        <w:textAlignment w:val="baseline"/>
        <w:rPr>
          <w:color w:val="444444"/>
        </w:rPr>
      </w:pPr>
      <w:r w:rsidRPr="00DF122A">
        <w:rPr>
          <w:color w:val="444444"/>
        </w:rPr>
        <w:lastRenderedPageBreak/>
        <w:t>YN - нормативное количество объемных показателей, выполняемых педагогическими работниками образования дошкольно</w:t>
      </w:r>
      <w:r>
        <w:rPr>
          <w:color w:val="444444"/>
        </w:rPr>
        <w:t>й образовательной организации;</w:t>
      </w:r>
    </w:p>
    <w:p w:rsidR="003C4107" w:rsidRPr="00DF122A" w:rsidRDefault="003C4107" w:rsidP="003C4107">
      <w:pPr>
        <w:shd w:val="clear" w:color="auto" w:fill="FFFFFF"/>
        <w:ind w:firstLine="480"/>
        <w:jc w:val="center"/>
        <w:textAlignment w:val="baseline"/>
        <w:rPr>
          <w:color w:val="444444"/>
        </w:rPr>
      </w:pPr>
      <w:r w:rsidRPr="00DF122A">
        <w:rPr>
          <w:color w:val="444444"/>
        </w:rPr>
        <w:t>(в ред. Постановления КМ РТ </w:t>
      </w:r>
      <w:hyperlink r:id="rId84" w:history="1">
        <w:r w:rsidRPr="00DF122A">
          <w:rPr>
            <w:color w:val="0000FF"/>
            <w:u w:val="single"/>
          </w:rPr>
          <w:t>от 11.03.2023 N 232</w:t>
        </w:r>
      </w:hyperlink>
      <w:r>
        <w:rPr>
          <w:color w:val="444444"/>
        </w:rPr>
        <w:t>)</w:t>
      </w:r>
    </w:p>
    <w:p w:rsidR="003C4107" w:rsidRPr="00DF122A" w:rsidRDefault="003C4107" w:rsidP="003C4107">
      <w:pPr>
        <w:shd w:val="clear" w:color="auto" w:fill="FFFFFF"/>
        <w:ind w:firstLine="480"/>
        <w:textAlignment w:val="baseline"/>
        <w:rPr>
          <w:color w:val="444444"/>
        </w:rPr>
      </w:pPr>
      <w:r w:rsidRPr="00DF122A">
        <w:rPr>
          <w:color w:val="44444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w:t>
      </w:r>
      <w:r>
        <w:rPr>
          <w:color w:val="444444"/>
        </w:rPr>
        <w:t>вку по основному месту работы;</w:t>
      </w:r>
    </w:p>
    <w:p w:rsidR="003C4107" w:rsidRPr="00DF122A" w:rsidRDefault="003C4107" w:rsidP="003C4107">
      <w:pPr>
        <w:shd w:val="clear" w:color="auto" w:fill="FFFFFF"/>
        <w:ind w:firstLine="480"/>
        <w:textAlignment w:val="baseline"/>
        <w:rPr>
          <w:color w:val="444444"/>
        </w:rPr>
      </w:pPr>
      <w:r w:rsidRPr="00DF122A">
        <w:rPr>
          <w:color w:val="444444"/>
        </w:rPr>
        <w:t>Dsop - размер надбавки за специфику образовательной программы, который приведен в таблице 2.</w:t>
      </w:r>
      <w:r w:rsidRPr="00DF122A">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r w:rsidRPr="00DF122A">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r w:rsidRPr="00DF122A">
        <w:rPr>
          <w:color w:val="444444"/>
        </w:rPr>
        <w:br/>
      </w:r>
    </w:p>
    <w:p w:rsidR="003C4107" w:rsidRDefault="003C4107" w:rsidP="003C4107"/>
    <w:p w:rsidR="003C4107" w:rsidRPr="00DF122A" w:rsidRDefault="003C4107" w:rsidP="003C4107">
      <w:pPr>
        <w:shd w:val="clear" w:color="auto" w:fill="FFFFFF"/>
        <w:spacing w:after="240"/>
        <w:jc w:val="right"/>
        <w:textAlignment w:val="baseline"/>
        <w:outlineLvl w:val="3"/>
        <w:rPr>
          <w:b/>
          <w:bCs/>
          <w:color w:val="444444"/>
        </w:rPr>
      </w:pPr>
      <w:r w:rsidRPr="00DF122A">
        <w:rPr>
          <w:b/>
          <w:bCs/>
          <w:color w:val="444444"/>
        </w:rPr>
        <w:t>Таблица 2</w:t>
      </w:r>
    </w:p>
    <w:p w:rsidR="003C4107" w:rsidRPr="00DF122A" w:rsidRDefault="003C4107" w:rsidP="003C4107">
      <w:pPr>
        <w:shd w:val="clear" w:color="auto" w:fill="FFFFFF"/>
        <w:spacing w:after="240"/>
        <w:jc w:val="center"/>
        <w:textAlignment w:val="baseline"/>
        <w:rPr>
          <w:b/>
          <w:bCs/>
          <w:color w:val="444444"/>
        </w:rPr>
      </w:pPr>
      <w:r w:rsidRPr="00DF122A">
        <w:rPr>
          <w:b/>
          <w:bCs/>
          <w:color w:val="444444"/>
        </w:rPr>
        <w:br/>
      </w:r>
      <w:r w:rsidRPr="00DF122A">
        <w:rPr>
          <w:b/>
          <w:bCs/>
          <w:color w:val="444444"/>
        </w:rPr>
        <w:br/>
        <w:t>Размеры надбавок за спец</w:t>
      </w:r>
      <w:r>
        <w:rPr>
          <w:b/>
          <w:bCs/>
          <w:color w:val="444444"/>
        </w:rPr>
        <w:t>ифику образовательной программы</w:t>
      </w:r>
    </w:p>
    <w:tbl>
      <w:tblPr>
        <w:tblW w:w="0" w:type="auto"/>
        <w:tblCellMar>
          <w:left w:w="0" w:type="dxa"/>
          <w:right w:w="0" w:type="dxa"/>
        </w:tblCellMar>
        <w:tblLook w:val="04A0" w:firstRow="1" w:lastRow="0" w:firstColumn="1" w:lastColumn="0" w:noHBand="0" w:noVBand="1"/>
      </w:tblPr>
      <w:tblGrid>
        <w:gridCol w:w="663"/>
        <w:gridCol w:w="2624"/>
        <w:gridCol w:w="3024"/>
        <w:gridCol w:w="2345"/>
        <w:gridCol w:w="1407"/>
      </w:tblGrid>
      <w:tr w:rsidR="003C4107" w:rsidRPr="00895FE6" w:rsidTr="00DB1E76">
        <w:trPr>
          <w:trHeight w:val="15"/>
        </w:trPr>
        <w:tc>
          <w:tcPr>
            <w:tcW w:w="739"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3696"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4435"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402"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1478"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N п/п</w:t>
            </w:r>
          </w:p>
        </w:tc>
        <w:tc>
          <w:tcPr>
            <w:tcW w:w="369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Основание назначения надбавки за специфику образовательной программы</w:t>
            </w:r>
          </w:p>
        </w:tc>
        <w:tc>
          <w:tcPr>
            <w:tcW w:w="68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Должности, которым назначаются надбавки за специфику образовательной программы</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369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квалификационный уровень</w:t>
            </w: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r w:rsidRPr="00895FE6">
              <w:br/>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третий - четвертый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5,0</w:t>
            </w:r>
          </w:p>
        </w:tc>
      </w:tr>
      <w:tr w:rsidR="003C4107" w:rsidRPr="00895FE6" w:rsidTr="00DB1E76">
        <w:tc>
          <w:tcPr>
            <w:tcW w:w="1275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 1 в ред. Постановления КМ РТ </w:t>
            </w:r>
            <w:hyperlink r:id="rId85" w:history="1">
              <w:r w:rsidRPr="00895FE6">
                <w:rPr>
                  <w:color w:val="0000FF"/>
                  <w:u w:val="single"/>
                </w:rPr>
                <w:t>от 29.10.2021 N 1021</w:t>
              </w:r>
            </w:hyperlink>
            <w:r w:rsidRPr="00895FE6">
              <w:t>)</w:t>
            </w:r>
            <w:r w:rsidRPr="00895FE6">
              <w:br/>
            </w:r>
          </w:p>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 xml:space="preserve">Обучение детей </w:t>
            </w:r>
            <w:r w:rsidRPr="00895FE6">
              <w:lastRenderedPageBreak/>
              <w:t>родному (татарскому, чувашскому, марийскому и др. (за исключением русского) языку в дошкольных образовательных организациях с русским языком обучения</w:t>
            </w:r>
            <w:r w:rsidRPr="00895FE6">
              <w:br/>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lastRenderedPageBreak/>
              <w:t xml:space="preserve">должности </w:t>
            </w:r>
            <w:r w:rsidRPr="00895FE6">
              <w:lastRenderedPageBreak/>
              <w:t>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третий - четвертый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5,0</w:t>
            </w:r>
          </w:p>
        </w:tc>
      </w:tr>
      <w:tr w:rsidR="003C4107" w:rsidRPr="00895FE6" w:rsidTr="00DB1E76">
        <w:tc>
          <w:tcPr>
            <w:tcW w:w="1275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lastRenderedPageBreak/>
              <w:t>(п. 2 в ред. Постановления КМ РТ </w:t>
            </w:r>
            <w:hyperlink r:id="rId86" w:history="1">
              <w:r w:rsidRPr="00895FE6">
                <w:rPr>
                  <w:color w:val="0000FF"/>
                  <w:u w:val="single"/>
                </w:rPr>
                <w:t>от 29.10.2021 N 1021</w:t>
              </w:r>
            </w:hyperlink>
            <w:r w:rsidRPr="00895FE6">
              <w:t>)</w:t>
            </w:r>
            <w:r w:rsidRPr="00895FE6">
              <w:br/>
            </w:r>
          </w:p>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r w:rsidRPr="00895FE6">
              <w:br/>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третий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w:t>
            </w:r>
          </w:p>
        </w:tc>
      </w:tr>
    </w:tbl>
    <w:p w:rsidR="003C4107" w:rsidRPr="00895FE6" w:rsidRDefault="003C4107" w:rsidP="003C4107">
      <w:pPr>
        <w:shd w:val="clear" w:color="auto" w:fill="FFFFFF"/>
        <w:textAlignment w:val="baseline"/>
        <w:rPr>
          <w:rFonts w:ascii="Arial" w:hAnsi="Arial" w:cs="Arial"/>
          <w:color w:val="444444"/>
        </w:rPr>
      </w:pPr>
    </w:p>
    <w:p w:rsidR="003C4107" w:rsidRPr="00DF122A" w:rsidRDefault="003C4107" w:rsidP="003C4107">
      <w:pPr>
        <w:shd w:val="clear" w:color="auto" w:fill="FFFFFF"/>
        <w:ind w:firstLine="480"/>
        <w:jc w:val="both"/>
        <w:textAlignment w:val="baseline"/>
        <w:rPr>
          <w:color w:val="444444"/>
        </w:rPr>
      </w:pPr>
      <w:r w:rsidRPr="00DF122A">
        <w:rPr>
          <w:color w:val="444444"/>
        </w:rP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r w:rsidRPr="00DF122A">
        <w:rPr>
          <w:color w:val="444444"/>
        </w:rPr>
        <w:br/>
      </w:r>
    </w:p>
    <w:p w:rsidR="003C4107" w:rsidRPr="00DF122A" w:rsidRDefault="003C4107" w:rsidP="003C4107">
      <w:pPr>
        <w:shd w:val="clear" w:color="auto" w:fill="FFFFFF"/>
        <w:jc w:val="center"/>
        <w:textAlignment w:val="baseline"/>
        <w:rPr>
          <w:color w:val="444444"/>
        </w:rPr>
      </w:pPr>
      <w:r w:rsidRPr="00DF122A">
        <w:rPr>
          <w:color w:val="444444"/>
        </w:rPr>
        <w:br/>
        <w:t>Bpz = Od x Dpz,</w:t>
      </w:r>
    </w:p>
    <w:p w:rsidR="003C4107" w:rsidRPr="00DF122A" w:rsidRDefault="003C4107" w:rsidP="003C4107">
      <w:pPr>
        <w:shd w:val="clear" w:color="auto" w:fill="FFFFFF"/>
        <w:ind w:firstLine="480"/>
        <w:textAlignment w:val="baseline"/>
        <w:rPr>
          <w:color w:val="444444"/>
        </w:rPr>
      </w:pPr>
      <w:r>
        <w:rPr>
          <w:color w:val="444444"/>
        </w:rPr>
        <w:t>где:</w:t>
      </w:r>
    </w:p>
    <w:p w:rsidR="003C4107" w:rsidRPr="00DF122A" w:rsidRDefault="003C4107" w:rsidP="003C4107">
      <w:pPr>
        <w:shd w:val="clear" w:color="auto" w:fill="FFFFFF"/>
        <w:ind w:firstLine="480"/>
        <w:textAlignment w:val="baseline"/>
        <w:rPr>
          <w:color w:val="444444"/>
        </w:rPr>
      </w:pPr>
      <w:r w:rsidRPr="00DF122A">
        <w:rPr>
          <w:color w:val="444444"/>
        </w:rPr>
        <w:t>Bpz - выплата за н</w:t>
      </w:r>
      <w:r>
        <w:rPr>
          <w:color w:val="444444"/>
        </w:rPr>
        <w:t>аличие государственных наград;</w:t>
      </w:r>
    </w:p>
    <w:p w:rsidR="003C4107" w:rsidRPr="00DF122A" w:rsidRDefault="003C4107" w:rsidP="003C4107">
      <w:pPr>
        <w:shd w:val="clear" w:color="auto" w:fill="FFFFFF"/>
        <w:ind w:firstLine="480"/>
        <w:textAlignment w:val="baseline"/>
        <w:rPr>
          <w:color w:val="444444"/>
        </w:rPr>
      </w:pPr>
      <w:r w:rsidRPr="00DF122A">
        <w:rPr>
          <w:color w:val="444444"/>
        </w:rPr>
        <w:t>Od - должностной оклад работников образования в дошкольной образовательной организац</w:t>
      </w:r>
      <w:r>
        <w:rPr>
          <w:color w:val="444444"/>
        </w:rPr>
        <w:t>ии;</w:t>
      </w:r>
    </w:p>
    <w:p w:rsidR="003C4107" w:rsidRPr="00DF122A" w:rsidRDefault="003C4107" w:rsidP="003C4107">
      <w:pPr>
        <w:shd w:val="clear" w:color="auto" w:fill="FFFFFF"/>
        <w:ind w:firstLine="480"/>
        <w:textAlignment w:val="baseline"/>
        <w:rPr>
          <w:color w:val="444444"/>
        </w:rPr>
      </w:pPr>
      <w:r w:rsidRPr="00DF122A">
        <w:rPr>
          <w:color w:val="444444"/>
        </w:rPr>
        <w:t>Dpz - размер надбавки за наличие государственных наград.</w:t>
      </w:r>
      <w:r w:rsidRPr="00DF122A">
        <w:rPr>
          <w:color w:val="444444"/>
        </w:rPr>
        <w:br/>
      </w:r>
    </w:p>
    <w:p w:rsidR="003C4107" w:rsidRPr="00DF122A" w:rsidRDefault="003C4107" w:rsidP="003C4107">
      <w:pPr>
        <w:shd w:val="clear" w:color="auto" w:fill="FFFFFF"/>
        <w:textAlignment w:val="baseline"/>
        <w:rPr>
          <w:color w:val="444444"/>
        </w:rPr>
      </w:pPr>
    </w:p>
    <w:p w:rsidR="003C4107" w:rsidRPr="00DF122A" w:rsidRDefault="003C4107" w:rsidP="003C4107">
      <w:pPr>
        <w:shd w:val="clear" w:color="auto" w:fill="FFFFFF"/>
        <w:ind w:firstLine="480"/>
        <w:jc w:val="both"/>
        <w:textAlignment w:val="baseline"/>
        <w:rPr>
          <w:color w:val="444444"/>
        </w:rPr>
      </w:pPr>
      <w:r w:rsidRPr="00DF122A">
        <w:rPr>
          <w:color w:val="44444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w:t>
      </w:r>
      <w:r>
        <w:rPr>
          <w:color w:val="444444"/>
        </w:rPr>
        <w:t>авляет 7 процентов.</w:t>
      </w:r>
    </w:p>
    <w:p w:rsidR="003C4107" w:rsidRPr="00DF122A" w:rsidRDefault="003C4107" w:rsidP="003C4107">
      <w:pPr>
        <w:shd w:val="clear" w:color="auto" w:fill="FFFFFF"/>
        <w:jc w:val="both"/>
        <w:textAlignment w:val="baseline"/>
        <w:rPr>
          <w:color w:val="444444"/>
        </w:rPr>
      </w:pPr>
    </w:p>
    <w:p w:rsidR="003C4107" w:rsidRPr="00DF122A" w:rsidRDefault="003C4107" w:rsidP="003C4107">
      <w:pPr>
        <w:shd w:val="clear" w:color="auto" w:fill="FFFFFF"/>
        <w:ind w:firstLine="480"/>
        <w:jc w:val="both"/>
        <w:textAlignment w:val="baseline"/>
        <w:rPr>
          <w:color w:val="444444"/>
        </w:rPr>
      </w:pPr>
      <w:r w:rsidRPr="00DF122A">
        <w:rPr>
          <w:color w:val="444444"/>
        </w:rPr>
        <w:t>Размер надбавки за наличие государственных наград Республики Татарстан (Татарской Автономной Советской Социалистической Респу</w:t>
      </w:r>
      <w:r>
        <w:rPr>
          <w:color w:val="444444"/>
        </w:rPr>
        <w:t>блики) составляет 6 процентов.</w:t>
      </w:r>
      <w:r>
        <w:rPr>
          <w:color w:val="444444"/>
        </w:rPr>
        <w:br/>
      </w:r>
    </w:p>
    <w:p w:rsidR="003C4107" w:rsidRPr="00DF122A" w:rsidRDefault="003C4107" w:rsidP="003C4107">
      <w:pPr>
        <w:shd w:val="clear" w:color="auto" w:fill="FFFFFF"/>
        <w:ind w:firstLine="480"/>
        <w:jc w:val="both"/>
        <w:textAlignment w:val="baseline"/>
        <w:rPr>
          <w:color w:val="444444"/>
        </w:rPr>
      </w:pPr>
      <w:r w:rsidRPr="00DF122A">
        <w:rPr>
          <w:color w:val="444444"/>
        </w:rPr>
        <w:lastRenderedPageBreak/>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w:t>
      </w:r>
      <w:r>
        <w:rPr>
          <w:color w:val="444444"/>
        </w:rPr>
        <w:t>спублик составляет 4 процента.</w:t>
      </w:r>
      <w:r>
        <w:rPr>
          <w:color w:val="444444"/>
        </w:rPr>
        <w:br/>
      </w:r>
    </w:p>
    <w:p w:rsidR="003C4107" w:rsidRPr="00DF122A" w:rsidRDefault="003C4107" w:rsidP="003C4107">
      <w:pPr>
        <w:shd w:val="clear" w:color="auto" w:fill="FFFFFF"/>
        <w:ind w:firstLine="480"/>
        <w:jc w:val="both"/>
        <w:textAlignment w:val="baseline"/>
        <w:rPr>
          <w:color w:val="444444"/>
        </w:rPr>
      </w:pPr>
      <w:r w:rsidRPr="00DF122A">
        <w:rPr>
          <w:color w:val="444444"/>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w:t>
      </w:r>
      <w:r>
        <w:rPr>
          <w:color w:val="444444"/>
        </w:rPr>
        <w:t>ции).</w:t>
      </w:r>
    </w:p>
    <w:p w:rsidR="003C4107" w:rsidRPr="00DF122A" w:rsidRDefault="003C4107" w:rsidP="003C4107">
      <w:pPr>
        <w:shd w:val="clear" w:color="auto" w:fill="FFFFFF"/>
        <w:ind w:firstLine="480"/>
        <w:jc w:val="center"/>
        <w:textAlignment w:val="baseline"/>
        <w:rPr>
          <w:color w:val="444444"/>
        </w:rPr>
      </w:pPr>
      <w:r w:rsidRPr="00DF122A">
        <w:rPr>
          <w:color w:val="444444"/>
        </w:rPr>
        <w:t>(в ред. Постановления КМ РТ </w:t>
      </w:r>
      <w:hyperlink r:id="rId87" w:history="1">
        <w:r w:rsidRPr="00DF122A">
          <w:rPr>
            <w:color w:val="0000FF"/>
            <w:u w:val="single"/>
          </w:rPr>
          <w:t>от 29.12.2018 N 1262</w:t>
        </w:r>
      </w:hyperlink>
      <w:r w:rsidRPr="00DF122A">
        <w:rPr>
          <w:color w:val="444444"/>
        </w:rPr>
        <w:t>)</w:t>
      </w:r>
      <w:r w:rsidRPr="00DF122A">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устанавливается на основании приказа министра образования и науки Республики Татарстан (министра обра</w:t>
      </w:r>
      <w:r>
        <w:rPr>
          <w:color w:val="444444"/>
        </w:rPr>
        <w:t>зования Республики Татарстан).</w:t>
      </w:r>
    </w:p>
    <w:p w:rsidR="003C4107" w:rsidRPr="00DF122A" w:rsidRDefault="003C4107" w:rsidP="003C4107">
      <w:pPr>
        <w:shd w:val="clear" w:color="auto" w:fill="FFFFFF"/>
        <w:ind w:firstLine="480"/>
        <w:jc w:val="center"/>
        <w:textAlignment w:val="baseline"/>
        <w:rPr>
          <w:color w:val="444444"/>
        </w:rPr>
      </w:pPr>
      <w:r w:rsidRPr="00DF122A">
        <w:rPr>
          <w:color w:val="444444"/>
        </w:rPr>
        <w:t>(в ред. Постановления КМ РТ </w:t>
      </w:r>
      <w:hyperlink r:id="rId88" w:history="1">
        <w:r w:rsidRPr="00DF122A">
          <w:rPr>
            <w:color w:val="0000FF"/>
            <w:u w:val="single"/>
          </w:rPr>
          <w:t>от 31.10.2023 N 1377</w:t>
        </w:r>
      </w:hyperlink>
      <w:r w:rsidRPr="00DF122A">
        <w:rPr>
          <w:color w:val="444444"/>
        </w:rPr>
        <w:t>)</w:t>
      </w:r>
      <w:r w:rsidRPr="00DF122A">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w:t>
      </w:r>
      <w:r>
        <w:rPr>
          <w:color w:val="444444"/>
        </w:rPr>
        <w:t>нии N 1 к настоящему Положению.</w:t>
      </w:r>
    </w:p>
    <w:p w:rsidR="003C4107" w:rsidRPr="00DF122A" w:rsidRDefault="003C4107" w:rsidP="003C4107">
      <w:pPr>
        <w:shd w:val="clear" w:color="auto" w:fill="FFFFFF"/>
        <w:ind w:firstLine="480"/>
        <w:jc w:val="center"/>
        <w:textAlignment w:val="baseline"/>
        <w:rPr>
          <w:color w:val="444444"/>
        </w:rPr>
      </w:pPr>
      <w:r w:rsidRPr="00DF122A">
        <w:rPr>
          <w:color w:val="444444"/>
        </w:rPr>
        <w:t>(п. 4 в ред. Постановления КМ РТ </w:t>
      </w:r>
      <w:hyperlink r:id="rId89" w:history="1">
        <w:r w:rsidRPr="00DF122A">
          <w:rPr>
            <w:color w:val="0000FF"/>
            <w:u w:val="single"/>
          </w:rPr>
          <w:t>от 31.10.2018 N 965</w:t>
        </w:r>
      </w:hyperlink>
      <w:r w:rsidRPr="00DF122A">
        <w:rPr>
          <w:color w:val="444444"/>
        </w:rPr>
        <w:t>)</w:t>
      </w:r>
      <w:r w:rsidRPr="00DF122A">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w:t>
      </w:r>
      <w:r>
        <w:rPr>
          <w:color w:val="444444"/>
        </w:rPr>
        <w:t xml:space="preserve"> выбору работника образования.</w:t>
      </w:r>
      <w:r>
        <w:rPr>
          <w:color w:val="444444"/>
        </w:rPr>
        <w:br/>
      </w:r>
    </w:p>
    <w:p w:rsidR="003C4107" w:rsidRPr="00DF122A" w:rsidRDefault="003C4107" w:rsidP="003C4107">
      <w:pPr>
        <w:shd w:val="clear" w:color="auto" w:fill="FFFFFF"/>
        <w:ind w:firstLine="480"/>
        <w:textAlignment w:val="baseline"/>
        <w:rPr>
          <w:color w:val="444444"/>
        </w:rPr>
      </w:pPr>
      <w:r w:rsidRPr="00DF122A">
        <w:rPr>
          <w:color w:val="44444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r w:rsidRPr="00DF122A">
        <w:rPr>
          <w:color w:val="444444"/>
        </w:rPr>
        <w:br/>
      </w:r>
    </w:p>
    <w:p w:rsidR="003C4107" w:rsidRPr="00DF122A" w:rsidRDefault="003C4107" w:rsidP="003C4107">
      <w:pPr>
        <w:shd w:val="clear" w:color="auto" w:fill="FFFFFF"/>
        <w:jc w:val="center"/>
        <w:textAlignment w:val="baseline"/>
        <w:rPr>
          <w:color w:val="444444"/>
        </w:rPr>
      </w:pPr>
      <w:r w:rsidRPr="00DF122A">
        <w:rPr>
          <w:color w:val="444444"/>
        </w:rPr>
        <w:br/>
        <w:t>Вs = Оd x Ds,</w:t>
      </w:r>
    </w:p>
    <w:p w:rsidR="003C4107" w:rsidRPr="00DF122A" w:rsidRDefault="003C4107" w:rsidP="003C4107">
      <w:pPr>
        <w:shd w:val="clear" w:color="auto" w:fill="FFFFFF"/>
        <w:textAlignment w:val="baseline"/>
        <w:rPr>
          <w:color w:val="444444"/>
        </w:rPr>
      </w:pPr>
      <w:r w:rsidRPr="00DF122A">
        <w:rPr>
          <w:color w:val="444444"/>
        </w:rPr>
        <w:br/>
      </w:r>
    </w:p>
    <w:p w:rsidR="003C4107" w:rsidRPr="00DF122A" w:rsidRDefault="003C4107" w:rsidP="003C4107">
      <w:pPr>
        <w:shd w:val="clear" w:color="auto" w:fill="FFFFFF"/>
        <w:ind w:firstLine="480"/>
        <w:textAlignment w:val="baseline"/>
        <w:rPr>
          <w:color w:val="444444"/>
        </w:rPr>
      </w:pPr>
      <w:r>
        <w:rPr>
          <w:color w:val="444444"/>
        </w:rPr>
        <w:t>где:</w:t>
      </w:r>
    </w:p>
    <w:p w:rsidR="003C4107" w:rsidRPr="00DF122A" w:rsidRDefault="003C4107" w:rsidP="003C4107">
      <w:pPr>
        <w:shd w:val="clear" w:color="auto" w:fill="FFFFFF"/>
        <w:ind w:firstLine="480"/>
        <w:textAlignment w:val="baseline"/>
        <w:rPr>
          <w:color w:val="444444"/>
        </w:rPr>
      </w:pPr>
      <w:r w:rsidRPr="00DF122A">
        <w:rPr>
          <w:color w:val="444444"/>
        </w:rPr>
        <w:t>Вs - выпл</w:t>
      </w:r>
      <w:r>
        <w:rPr>
          <w:color w:val="444444"/>
        </w:rPr>
        <w:t>ата за стаж работы по профилю;</w:t>
      </w:r>
    </w:p>
    <w:p w:rsidR="003C4107" w:rsidRPr="00DF122A" w:rsidRDefault="003C4107" w:rsidP="003C4107">
      <w:pPr>
        <w:shd w:val="clear" w:color="auto" w:fill="FFFFFF"/>
        <w:ind w:firstLine="480"/>
        <w:textAlignment w:val="baseline"/>
        <w:rPr>
          <w:color w:val="444444"/>
        </w:rPr>
      </w:pPr>
      <w:r w:rsidRPr="00DF122A">
        <w:rPr>
          <w:color w:val="444444"/>
        </w:rPr>
        <w:t>Оd - должностной оклад работников образования в дошкольн</w:t>
      </w:r>
      <w:r>
        <w:rPr>
          <w:color w:val="444444"/>
        </w:rPr>
        <w:t>ой образовательной организации;</w:t>
      </w:r>
    </w:p>
    <w:p w:rsidR="003C4107" w:rsidRPr="00895FE6" w:rsidRDefault="003C4107" w:rsidP="003C4107">
      <w:pPr>
        <w:shd w:val="clear" w:color="auto" w:fill="FFFFFF"/>
        <w:ind w:firstLine="480"/>
        <w:textAlignment w:val="baseline"/>
        <w:rPr>
          <w:rFonts w:ascii="Arial" w:hAnsi="Arial" w:cs="Arial"/>
          <w:color w:val="444444"/>
        </w:rPr>
      </w:pPr>
      <w:r w:rsidRPr="00DF122A">
        <w:rPr>
          <w:color w:val="444444"/>
        </w:rPr>
        <w:t>Ds - размер надбавки за стаж работы по профилю, который приведен в таблице 3.</w:t>
      </w:r>
      <w:r w:rsidRPr="00DF122A">
        <w:rPr>
          <w:color w:val="444444"/>
        </w:rPr>
        <w:br/>
      </w:r>
    </w:p>
    <w:p w:rsidR="003C4107" w:rsidRDefault="003C4107" w:rsidP="003C4107"/>
    <w:p w:rsidR="003C4107" w:rsidRPr="00653D80" w:rsidRDefault="003C4107" w:rsidP="003C4107"/>
    <w:p w:rsidR="003C4107" w:rsidRPr="00653D80" w:rsidRDefault="003C4107" w:rsidP="003C4107">
      <w:pPr>
        <w:spacing w:after="240"/>
        <w:jc w:val="right"/>
        <w:textAlignment w:val="baseline"/>
        <w:outlineLvl w:val="3"/>
        <w:rPr>
          <w:b/>
          <w:bCs/>
          <w:color w:val="444444"/>
        </w:rPr>
      </w:pPr>
      <w:r w:rsidRPr="00653D80">
        <w:rPr>
          <w:b/>
          <w:bCs/>
          <w:color w:val="444444"/>
        </w:rPr>
        <w:lastRenderedPageBreak/>
        <w:t>Таблица 3</w:t>
      </w:r>
    </w:p>
    <w:p w:rsidR="003C4107" w:rsidRPr="00653D80" w:rsidRDefault="003C4107" w:rsidP="003C4107">
      <w:pPr>
        <w:spacing w:after="240"/>
        <w:jc w:val="center"/>
        <w:textAlignment w:val="baseline"/>
        <w:rPr>
          <w:b/>
          <w:bCs/>
          <w:color w:val="444444"/>
        </w:rPr>
      </w:pPr>
      <w:r w:rsidRPr="00653D80">
        <w:rPr>
          <w:b/>
          <w:bCs/>
          <w:color w:val="444444"/>
        </w:rPr>
        <w:br/>
        <w:t>Размеры над</w:t>
      </w:r>
      <w:r>
        <w:rPr>
          <w:b/>
          <w:bCs/>
          <w:color w:val="444444"/>
        </w:rPr>
        <w:t>бавок за стаж работы по профилю</w:t>
      </w:r>
    </w:p>
    <w:tbl>
      <w:tblPr>
        <w:tblW w:w="0" w:type="auto"/>
        <w:tblCellMar>
          <w:left w:w="0" w:type="dxa"/>
          <w:right w:w="0" w:type="dxa"/>
        </w:tblCellMar>
        <w:tblLook w:val="04A0" w:firstRow="1" w:lastRow="0" w:firstColumn="1" w:lastColumn="0" w:noHBand="0" w:noVBand="1"/>
      </w:tblPr>
      <w:tblGrid>
        <w:gridCol w:w="3949"/>
        <w:gridCol w:w="2653"/>
        <w:gridCol w:w="1882"/>
        <w:gridCol w:w="1579"/>
      </w:tblGrid>
      <w:tr w:rsidR="003C4107" w:rsidRPr="00895FE6" w:rsidTr="00DB1E76">
        <w:trPr>
          <w:trHeight w:val="15"/>
        </w:trPr>
        <w:tc>
          <w:tcPr>
            <w:tcW w:w="4620"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2772"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218"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1663"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профессионально-квалификационной группы</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Квалификационный уровень</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Группа по стажу</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учебно-вспомогательного персонала второго уровня</w:t>
            </w:r>
            <w:r w:rsidRPr="00895FE6">
              <w:br/>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второй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4 до 10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педагогических работников</w:t>
            </w:r>
            <w:r w:rsidRPr="00895FE6">
              <w:br/>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четвертый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2 до 6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6 до 10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4,0</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руководителей структурных подразделений</w:t>
            </w:r>
            <w:r w:rsidRPr="00895FE6">
              <w:br/>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третий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2 до 6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6 до 10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w:t>
            </w:r>
          </w:p>
        </w:tc>
      </w:tr>
      <w:tr w:rsidR="003C4107" w:rsidRPr="00895FE6" w:rsidTr="00DB1E76">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4,0</w:t>
            </w:r>
          </w:p>
        </w:tc>
      </w:tr>
    </w:tbl>
    <w:p w:rsidR="003C4107" w:rsidRPr="00895FE6" w:rsidRDefault="003C4107" w:rsidP="003C4107">
      <w:pPr>
        <w:textAlignment w:val="baseline"/>
        <w:rPr>
          <w:rFonts w:ascii="Arial" w:hAnsi="Arial" w:cs="Arial"/>
          <w:color w:val="444444"/>
        </w:rPr>
      </w:pPr>
    </w:p>
    <w:p w:rsidR="003C4107" w:rsidRPr="00653D80" w:rsidRDefault="003C4107" w:rsidP="003C4107">
      <w:pPr>
        <w:ind w:firstLine="480"/>
        <w:jc w:val="both"/>
        <w:textAlignment w:val="baseline"/>
        <w:rPr>
          <w:color w:val="444444"/>
        </w:rPr>
      </w:pPr>
      <w:r w:rsidRPr="00653D80">
        <w:rPr>
          <w:color w:val="44444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653D80">
        <w:rPr>
          <w:color w:val="444444"/>
        </w:rPr>
        <w:br/>
      </w:r>
    </w:p>
    <w:p w:rsidR="003C4107" w:rsidRPr="003C4107" w:rsidRDefault="003C4107" w:rsidP="003C4107">
      <w:pPr>
        <w:ind w:firstLine="480"/>
        <w:jc w:val="both"/>
        <w:textAlignment w:val="baseline"/>
        <w:rPr>
          <w:rFonts w:ascii="Arial" w:hAnsi="Arial" w:cs="Arial"/>
          <w:color w:val="444444"/>
        </w:rPr>
      </w:pPr>
      <w:r w:rsidRPr="00653D80">
        <w:rPr>
          <w:color w:val="444444"/>
        </w:rPr>
        <w:t>5.2. В стаж педагогической работы засчитывается педагогическая, руководящая и методическая работа в образовательных о</w:t>
      </w:r>
      <w:r>
        <w:rPr>
          <w:color w:val="444444"/>
        </w:rPr>
        <w:t>рганизациях согласно таблице 4.</w:t>
      </w:r>
    </w:p>
    <w:p w:rsidR="003C4107" w:rsidRDefault="003C4107" w:rsidP="003C4107">
      <w:pPr>
        <w:spacing w:after="240"/>
        <w:textAlignment w:val="baseline"/>
        <w:outlineLvl w:val="3"/>
        <w:rPr>
          <w:rFonts w:ascii="Arial" w:hAnsi="Arial" w:cs="Arial"/>
          <w:b/>
          <w:bCs/>
          <w:color w:val="444444"/>
        </w:rPr>
      </w:pPr>
    </w:p>
    <w:p w:rsidR="003C4107" w:rsidRPr="00653D80" w:rsidRDefault="003C4107" w:rsidP="003C4107">
      <w:pPr>
        <w:spacing w:after="240"/>
        <w:jc w:val="right"/>
        <w:textAlignment w:val="baseline"/>
        <w:outlineLvl w:val="3"/>
        <w:rPr>
          <w:b/>
          <w:bCs/>
          <w:color w:val="444444"/>
        </w:rPr>
      </w:pPr>
      <w:r w:rsidRPr="00653D80">
        <w:rPr>
          <w:b/>
          <w:bCs/>
          <w:color w:val="444444"/>
        </w:rPr>
        <w:t>Таблица 4</w:t>
      </w:r>
    </w:p>
    <w:p w:rsidR="003C4107" w:rsidRPr="00653D80" w:rsidRDefault="003C4107" w:rsidP="003C4107">
      <w:pPr>
        <w:spacing w:after="240"/>
        <w:jc w:val="center"/>
        <w:textAlignment w:val="baseline"/>
        <w:rPr>
          <w:b/>
          <w:bCs/>
          <w:color w:val="444444"/>
        </w:rPr>
      </w:pPr>
      <w:r w:rsidRPr="00653D80">
        <w:rPr>
          <w:b/>
          <w:bCs/>
          <w:color w:val="444444"/>
        </w:rPr>
        <w:br/>
      </w:r>
      <w:r w:rsidRPr="00653D80">
        <w:rPr>
          <w:b/>
          <w:bCs/>
          <w:color w:val="444444"/>
        </w:rPr>
        <w:br/>
        <w:t>Перечень учреждений, организаций и должностей, время работы в которых засчитывается в педагогичес</w:t>
      </w:r>
      <w:r>
        <w:rPr>
          <w:b/>
          <w:bCs/>
          <w:color w:val="444444"/>
        </w:rPr>
        <w:t>кий стаж работников образования</w:t>
      </w:r>
    </w:p>
    <w:tbl>
      <w:tblPr>
        <w:tblW w:w="10206" w:type="dxa"/>
        <w:tblCellMar>
          <w:left w:w="0" w:type="dxa"/>
          <w:right w:w="0" w:type="dxa"/>
        </w:tblCellMar>
        <w:tblLook w:val="04A0" w:firstRow="1" w:lastRow="0" w:firstColumn="1" w:lastColumn="0" w:noHBand="0" w:noVBand="1"/>
      </w:tblPr>
      <w:tblGrid>
        <w:gridCol w:w="4250"/>
        <w:gridCol w:w="5956"/>
      </w:tblGrid>
      <w:tr w:rsidR="003C4107" w:rsidRPr="00895FE6" w:rsidTr="003C4107">
        <w:trPr>
          <w:trHeight w:val="15"/>
        </w:trPr>
        <w:tc>
          <w:tcPr>
            <w:tcW w:w="4250"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5956"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учреждения и организация</w:t>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должности</w:t>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 xml:space="preserve">Образовательные организации (в том числе образовательные организации высшего профессионального образования, высшие средние </w:t>
            </w:r>
            <w:r w:rsidRPr="00895FE6">
              <w:lastRenderedPageBreak/>
              <w:t>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w:t>
            </w:r>
            <w:r w:rsidRPr="00895FE6">
              <w:lastRenderedPageBreak/>
              <w:t>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lastRenderedPageBreak/>
              <w:t>Методические (учебно-методические) организации всех наименований (независимо от ведомственной подчиненности)</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Органы управления образованием и органы (структурные подразделения), осуществляющие руководство образовательными организациями</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 xml:space="preserve">Отделы (бюро) технического обучения, отделы кадров организаций, подразделений </w:t>
            </w:r>
            <w:r w:rsidRPr="00895FE6">
              <w:lastRenderedPageBreak/>
              <w:t>республиканских органов исполнительной власти, занимающихся вопросами подготовки и повышения квалификации кадров на производстве</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lastRenderedPageBreak/>
              <w:t xml:space="preserve">Штатные преподаватели, мастера производственного обучения рабочих на производстве, руководящие, инспекторские, инженерные, методические </w:t>
            </w:r>
            <w:r w:rsidRPr="00895FE6">
              <w:lastRenderedPageBreak/>
              <w:t>должности, деятельность которых связана с вопросами подготовки и повышения квалификации</w:t>
            </w:r>
            <w:r w:rsidRPr="00895FE6">
              <w:br/>
            </w:r>
          </w:p>
        </w:tc>
      </w:tr>
      <w:tr w:rsidR="003C4107" w:rsidRPr="00895FE6" w:rsidTr="003C4107">
        <w:tc>
          <w:tcPr>
            <w:tcW w:w="102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lastRenderedPageBreak/>
              <w:t>(в ред. Постановления КМ РТ от 16.10.2023 N 1312)</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Образовательные организации РОСТО (ДОСААФ) и гражданской авиации</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r w:rsidRPr="00895FE6">
              <w:br/>
            </w:r>
          </w:p>
        </w:tc>
      </w:tr>
      <w:tr w:rsidR="003C4107" w:rsidRPr="00895FE6" w:rsidTr="003C4107">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Исправительные колонии, воспитательные колонии, следственные изоляторы и тюрьмы, лечебно-исправительные организации</w:t>
            </w:r>
            <w:r w:rsidRPr="00895FE6">
              <w:br/>
            </w:r>
          </w:p>
        </w:tc>
        <w:tc>
          <w:tcPr>
            <w:tcW w:w="59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r w:rsidRPr="00895FE6">
              <w:br/>
            </w:r>
          </w:p>
        </w:tc>
      </w:tr>
      <w:tr w:rsidR="003C4107" w:rsidRPr="00895FE6" w:rsidTr="003C4107">
        <w:tc>
          <w:tcPr>
            <w:tcW w:w="102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Примечание:</w:t>
            </w:r>
            <w:r w:rsidRPr="00895FE6">
              <w:br/>
            </w:r>
          </w:p>
          <w:p w:rsidR="003C4107" w:rsidRPr="00895FE6" w:rsidRDefault="003C4107" w:rsidP="00DB1E76">
            <w:pPr>
              <w:textAlignment w:val="baseline"/>
            </w:pPr>
            <w:r w:rsidRPr="00895FE6">
              <w:t>В стаж педагогической работы включаются:</w:t>
            </w:r>
            <w:r w:rsidRPr="00895FE6">
              <w:br/>
            </w:r>
          </w:p>
          <w:p w:rsidR="003C4107" w:rsidRPr="00895FE6" w:rsidRDefault="003C4107" w:rsidP="00DB1E76">
            <w:pPr>
              <w:textAlignment w:val="baseline"/>
            </w:pPr>
            <w:r w:rsidRPr="00895FE6">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r w:rsidRPr="00895FE6">
              <w:br/>
            </w:r>
          </w:p>
          <w:p w:rsidR="003C4107" w:rsidRPr="00895FE6" w:rsidRDefault="003C4107" w:rsidP="00DB1E76">
            <w:pPr>
              <w:textAlignment w:val="baseline"/>
            </w:pPr>
            <w:r w:rsidRPr="00895FE6">
              <w:t xml:space="preserve">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w:t>
            </w:r>
            <w:r w:rsidRPr="00895FE6">
              <w:lastRenderedPageBreak/>
              <w:t>среднего звена в следующем порядке:</w:t>
            </w:r>
            <w:r w:rsidRPr="00895FE6">
              <w:br/>
            </w:r>
          </w:p>
          <w:p w:rsidR="003C4107" w:rsidRPr="00895FE6" w:rsidRDefault="003C4107" w:rsidP="00DB1E76">
            <w:pPr>
              <w:textAlignment w:val="baseline"/>
            </w:pPr>
            <w:r w:rsidRPr="00895FE6">
              <w:t>педагогическим работникам в стаж педагогической работы засчитывается без всяких условий и ограничений:</w:t>
            </w:r>
            <w:r w:rsidRPr="00895FE6">
              <w:br/>
            </w:r>
          </w:p>
          <w:p w:rsidR="003C4107" w:rsidRPr="00895FE6" w:rsidRDefault="003C4107" w:rsidP="00DB1E76">
            <w:pPr>
              <w:textAlignment w:val="baseline"/>
            </w:pPr>
            <w:r w:rsidRPr="00895FE6">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r w:rsidRPr="00895FE6">
              <w:br/>
            </w:r>
          </w:p>
          <w:p w:rsidR="003C4107" w:rsidRPr="00895FE6" w:rsidRDefault="003C4107" w:rsidP="00DB1E76">
            <w:pPr>
              <w:textAlignment w:val="baseline"/>
            </w:pPr>
            <w:r w:rsidRPr="00895FE6">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r w:rsidRPr="00895FE6">
              <w:br/>
            </w:r>
          </w:p>
          <w:p w:rsidR="003C4107" w:rsidRPr="00895FE6" w:rsidRDefault="003C4107" w:rsidP="00DB1E76">
            <w:pPr>
              <w:textAlignment w:val="baseline"/>
            </w:pPr>
            <w:r w:rsidRPr="00895FE6">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r w:rsidRPr="00895FE6">
              <w:br/>
            </w:r>
          </w:p>
          <w:p w:rsidR="003C4107" w:rsidRPr="00895FE6" w:rsidRDefault="003C4107" w:rsidP="00DB1E76">
            <w:pPr>
              <w:textAlignment w:val="baseline"/>
            </w:pPr>
            <w:r w:rsidRPr="00895FE6">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r w:rsidRPr="00895FE6">
              <w:br/>
            </w:r>
          </w:p>
          <w:p w:rsidR="003C4107" w:rsidRPr="00895FE6" w:rsidRDefault="003C4107" w:rsidP="00DB1E76">
            <w:pPr>
              <w:textAlignment w:val="baseline"/>
            </w:pPr>
            <w:r w:rsidRPr="00895FE6">
              <w:t>на выборных должностях в профсоюзных органах;</w:t>
            </w:r>
            <w:r w:rsidRPr="00895FE6">
              <w:br/>
            </w:r>
          </w:p>
          <w:p w:rsidR="003C4107" w:rsidRPr="00895FE6" w:rsidRDefault="003C4107" w:rsidP="00DB1E76">
            <w:pPr>
              <w:textAlignment w:val="baseline"/>
            </w:pPr>
            <w:r w:rsidRPr="00895FE6">
              <w:t>на инструкторских и методических должностях в педагогических обществах и правлениях Детского фонда;</w:t>
            </w:r>
            <w:r w:rsidRPr="00895FE6">
              <w:br/>
            </w:r>
          </w:p>
          <w:p w:rsidR="003C4107" w:rsidRPr="00895FE6" w:rsidRDefault="003C4107" w:rsidP="00DB1E76">
            <w:pPr>
              <w:textAlignment w:val="baseline"/>
            </w:pPr>
            <w:r w:rsidRPr="00895FE6">
              <w:t>в должности директора (заведующего) Дома учителя (работника народного образования, профтехобразования);</w:t>
            </w:r>
            <w:r w:rsidRPr="00895FE6">
              <w:br/>
            </w:r>
          </w:p>
          <w:p w:rsidR="003C4107" w:rsidRPr="00895FE6" w:rsidRDefault="003C4107" w:rsidP="00DB1E76">
            <w:pPr>
              <w:textAlignment w:val="baseline"/>
            </w:pPr>
            <w:r w:rsidRPr="00895FE6">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r w:rsidRPr="00895FE6">
              <w:br/>
            </w:r>
          </w:p>
        </w:tc>
      </w:tr>
    </w:tbl>
    <w:p w:rsidR="003C4107" w:rsidRPr="00895FE6" w:rsidRDefault="003C4107" w:rsidP="003C4107">
      <w:pPr>
        <w:textAlignment w:val="baseline"/>
        <w:rPr>
          <w:rFonts w:ascii="Arial" w:hAnsi="Arial" w:cs="Arial"/>
          <w:color w:val="444444"/>
        </w:rPr>
      </w:pPr>
    </w:p>
    <w:p w:rsidR="003C4107" w:rsidRPr="00653D80" w:rsidRDefault="003C4107" w:rsidP="003C4107">
      <w:pPr>
        <w:ind w:firstLine="480"/>
        <w:textAlignment w:val="baseline"/>
        <w:rPr>
          <w:color w:val="444444"/>
        </w:rPr>
      </w:pPr>
      <w:r w:rsidRPr="00653D80">
        <w:rPr>
          <w:color w:val="44444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w:t>
      </w:r>
      <w:r>
        <w:rPr>
          <w:color w:val="444444"/>
        </w:rPr>
        <w:t>та (курса, дисциплины, кружка):</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преподавателям-организаторам (основ безопасности жизнедеятельности, допризывной</w:t>
      </w:r>
      <w:r>
        <w:rPr>
          <w:color w:val="444444"/>
        </w:rPr>
        <w:t xml:space="preserve"> подготовки);</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w:t>
      </w:r>
      <w:r>
        <w:rPr>
          <w:color w:val="444444"/>
        </w:rPr>
        <w:t>аршим тренерам-преподавателям);</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lastRenderedPageBreak/>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w:t>
      </w:r>
      <w:r>
        <w:rPr>
          <w:color w:val="444444"/>
        </w:rPr>
        <w:t>х предметов;</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масте</w:t>
      </w:r>
      <w:r>
        <w:rPr>
          <w:color w:val="444444"/>
        </w:rPr>
        <w:t>рам производственного обучения;</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педагог</w:t>
      </w:r>
      <w:r>
        <w:rPr>
          <w:color w:val="444444"/>
        </w:rPr>
        <w:t>ам дополнительного образования;</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педагогическим работникам экспериментальн</w:t>
      </w:r>
      <w:r>
        <w:rPr>
          <w:color w:val="444444"/>
        </w:rPr>
        <w:t>ых образовательных организаций;</w:t>
      </w:r>
    </w:p>
    <w:p w:rsidR="003C4107" w:rsidRPr="00653D80" w:rsidRDefault="003C4107" w:rsidP="003C4107">
      <w:pPr>
        <w:pStyle w:val="aff1"/>
        <w:numPr>
          <w:ilvl w:val="0"/>
          <w:numId w:val="148"/>
        </w:numPr>
        <w:contextualSpacing/>
        <w:jc w:val="both"/>
        <w:textAlignment w:val="baseline"/>
        <w:rPr>
          <w:color w:val="444444"/>
        </w:rPr>
      </w:pPr>
      <w:r>
        <w:rPr>
          <w:color w:val="444444"/>
        </w:rPr>
        <w:t>педагогам-психологам;</w:t>
      </w:r>
    </w:p>
    <w:p w:rsidR="003C4107" w:rsidRPr="00653D80" w:rsidRDefault="003C4107" w:rsidP="003C4107">
      <w:pPr>
        <w:pStyle w:val="aff1"/>
        <w:numPr>
          <w:ilvl w:val="0"/>
          <w:numId w:val="148"/>
        </w:numPr>
        <w:contextualSpacing/>
        <w:jc w:val="both"/>
        <w:textAlignment w:val="baseline"/>
        <w:rPr>
          <w:color w:val="444444"/>
        </w:rPr>
      </w:pPr>
      <w:r>
        <w:rPr>
          <w:color w:val="444444"/>
        </w:rPr>
        <w:t>методистам;</w:t>
      </w:r>
    </w:p>
    <w:p w:rsidR="003C4107" w:rsidRPr="00653D80" w:rsidRDefault="003C4107" w:rsidP="003C4107">
      <w:pPr>
        <w:pStyle w:val="aff1"/>
        <w:numPr>
          <w:ilvl w:val="0"/>
          <w:numId w:val="148"/>
        </w:numPr>
        <w:contextualSpacing/>
        <w:jc w:val="both"/>
        <w:textAlignment w:val="baseline"/>
        <w:rPr>
          <w:color w:val="444444"/>
        </w:rPr>
      </w:pPr>
      <w:r w:rsidRPr="00653D80">
        <w:rPr>
          <w:color w:val="44444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w:t>
      </w:r>
      <w:r>
        <w:rPr>
          <w:color w:val="444444"/>
        </w:rPr>
        <w:t>венно-графических, музыкальных;</w:t>
      </w:r>
    </w:p>
    <w:p w:rsidR="003C4107" w:rsidRPr="003C4107" w:rsidRDefault="003C4107" w:rsidP="003C4107">
      <w:pPr>
        <w:pStyle w:val="aff1"/>
        <w:numPr>
          <w:ilvl w:val="0"/>
          <w:numId w:val="148"/>
        </w:numPr>
        <w:contextualSpacing/>
        <w:jc w:val="both"/>
        <w:textAlignment w:val="baseline"/>
        <w:rPr>
          <w:color w:val="444444"/>
        </w:rPr>
      </w:pPr>
      <w:r w:rsidRPr="00653D80">
        <w:rPr>
          <w:color w:val="44444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r w:rsidRPr="00653D80">
        <w:rPr>
          <w:color w:val="444444"/>
        </w:rPr>
        <w:br/>
      </w:r>
    </w:p>
    <w:p w:rsidR="003C4107" w:rsidRPr="00653D80" w:rsidRDefault="003C4107" w:rsidP="003C4107">
      <w:pPr>
        <w:ind w:firstLine="480"/>
        <w:jc w:val="both"/>
        <w:textAlignment w:val="baseline"/>
        <w:rPr>
          <w:color w:val="444444"/>
        </w:rPr>
      </w:pPr>
      <w:r w:rsidRPr="00653D80">
        <w:rPr>
          <w:color w:val="444444"/>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r w:rsidRPr="00653D80">
        <w:rPr>
          <w:color w:val="444444"/>
        </w:rPr>
        <w:br/>
      </w:r>
    </w:p>
    <w:p w:rsidR="003C4107" w:rsidRPr="00653D80" w:rsidRDefault="003C4107" w:rsidP="003C4107">
      <w:pPr>
        <w:ind w:firstLine="480"/>
        <w:jc w:val="both"/>
        <w:textAlignment w:val="baseline"/>
        <w:rPr>
          <w:color w:val="444444"/>
        </w:rPr>
      </w:pPr>
      <w:r w:rsidRPr="00653D80">
        <w:rPr>
          <w:color w:val="44444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w:t>
      </w:r>
      <w:r>
        <w:rPr>
          <w:color w:val="444444"/>
        </w:rPr>
        <w:t>й образовательной организации.</w:t>
      </w:r>
      <w:r>
        <w:rPr>
          <w:color w:val="444444"/>
        </w:rPr>
        <w:br/>
      </w:r>
    </w:p>
    <w:p w:rsidR="003C4107" w:rsidRPr="00653D80" w:rsidRDefault="003C4107" w:rsidP="003C4107">
      <w:pPr>
        <w:ind w:firstLine="480"/>
        <w:jc w:val="both"/>
        <w:textAlignment w:val="baseline"/>
        <w:rPr>
          <w:color w:val="444444"/>
        </w:rPr>
      </w:pPr>
      <w:r w:rsidRPr="00653D80">
        <w:rPr>
          <w:color w:val="44444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w:t>
      </w:r>
      <w:r>
        <w:rPr>
          <w:color w:val="444444"/>
        </w:rPr>
        <w:t>ду.</w:t>
      </w:r>
      <w:r>
        <w:rPr>
          <w:color w:val="444444"/>
        </w:rPr>
        <w:br/>
      </w:r>
    </w:p>
    <w:p w:rsidR="003C4107" w:rsidRPr="00653D80" w:rsidRDefault="003C4107" w:rsidP="003C4107">
      <w:pPr>
        <w:ind w:firstLine="480"/>
        <w:jc w:val="both"/>
        <w:textAlignment w:val="baseline"/>
        <w:rPr>
          <w:color w:val="444444"/>
        </w:rPr>
      </w:pPr>
      <w:r w:rsidRPr="00653D80">
        <w:rPr>
          <w:color w:val="444444"/>
        </w:rPr>
        <w:t>При этом в педагогический стаж засчитываются только те месяцы, в течение которых выпо</w:t>
      </w:r>
      <w:r>
        <w:rPr>
          <w:color w:val="444444"/>
        </w:rPr>
        <w:t>лнялась педагогическая работа.</w:t>
      </w:r>
      <w:r>
        <w:rPr>
          <w:color w:val="444444"/>
        </w:rPr>
        <w:br/>
      </w:r>
    </w:p>
    <w:p w:rsidR="003C4107" w:rsidRPr="00653D80" w:rsidRDefault="003C4107" w:rsidP="003C4107">
      <w:pPr>
        <w:ind w:firstLine="480"/>
        <w:jc w:val="both"/>
        <w:textAlignment w:val="baseline"/>
        <w:rPr>
          <w:color w:val="444444"/>
        </w:rPr>
      </w:pPr>
      <w:r w:rsidRPr="00653D80">
        <w:rPr>
          <w:color w:val="444444"/>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w:t>
      </w:r>
      <w:r>
        <w:rPr>
          <w:color w:val="444444"/>
        </w:rPr>
        <w:t>сованию с профсоюзным органом.</w:t>
      </w:r>
      <w:r>
        <w:rPr>
          <w:color w:val="444444"/>
        </w:rPr>
        <w:br/>
      </w:r>
    </w:p>
    <w:p w:rsidR="003C4107" w:rsidRPr="00653D80" w:rsidRDefault="003C4107" w:rsidP="003C4107">
      <w:pPr>
        <w:ind w:firstLine="480"/>
        <w:jc w:val="both"/>
        <w:textAlignment w:val="baseline"/>
        <w:rPr>
          <w:color w:val="444444"/>
        </w:rPr>
      </w:pPr>
      <w:r w:rsidRPr="00653D80">
        <w:rPr>
          <w:color w:val="444444"/>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w:t>
      </w:r>
      <w:r>
        <w:rPr>
          <w:color w:val="444444"/>
        </w:rPr>
        <w:t>х и рассчитываются по формуле:</w:t>
      </w:r>
    </w:p>
    <w:p w:rsidR="003C4107" w:rsidRPr="00895FE6" w:rsidRDefault="003C4107" w:rsidP="003C4107">
      <w:pPr>
        <w:ind w:firstLine="480"/>
        <w:jc w:val="center"/>
        <w:textAlignment w:val="baseline"/>
        <w:rPr>
          <w:rFonts w:ascii="Arial" w:hAnsi="Arial" w:cs="Arial"/>
          <w:color w:val="444444"/>
        </w:rPr>
      </w:pPr>
      <w:r w:rsidRPr="00653D80">
        <w:rPr>
          <w:color w:val="444444"/>
        </w:rPr>
        <w:t>(в ред. Постановления КМ РТ </w:t>
      </w:r>
      <w:hyperlink r:id="rId90" w:history="1">
        <w:r w:rsidRPr="00653D80">
          <w:rPr>
            <w:color w:val="0000FF"/>
            <w:u w:val="single"/>
          </w:rPr>
          <w:t>от 31.10.2018 N 965</w:t>
        </w:r>
      </w:hyperlink>
      <w:r>
        <w:rPr>
          <w:color w:val="444444"/>
        </w:rPr>
        <w:t>)</w:t>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r>
      <w:r w:rsidRPr="00895FE6">
        <w:rPr>
          <w:rFonts w:ascii="Arial" w:hAnsi="Arial" w:cs="Arial"/>
          <w:noProof/>
          <w:color w:val="444444"/>
        </w:rPr>
        <w:drawing>
          <wp:inline distT="0" distB="0" distL="0" distR="0" wp14:anchorId="24E36493" wp14:editId="42962009">
            <wp:extent cx="2806700" cy="620395"/>
            <wp:effectExtent l="0" t="0" r="0" b="8255"/>
            <wp:docPr id="3" name="Рисунок 3" descr="https://api.docs.cntd.ru/img/54/35/74/92/5/e38443ab-fec1-4525-8ed4-b3d464f12fb5/P035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e38443ab-fec1-4525-8ed4-b3d464f12fb5/P0352000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6700" cy="620395"/>
                    </a:xfrm>
                    <a:prstGeom prst="rect">
                      <a:avLst/>
                    </a:prstGeom>
                    <a:noFill/>
                    <a:ln>
                      <a:noFill/>
                    </a:ln>
                  </pic:spPr>
                </pic:pic>
              </a:graphicData>
            </a:graphic>
          </wp:inline>
        </w:drawing>
      </w:r>
    </w:p>
    <w:p w:rsidR="003C4107" w:rsidRPr="00895FE6" w:rsidRDefault="003C4107" w:rsidP="003C4107">
      <w:pPr>
        <w:textAlignment w:val="baseline"/>
        <w:rPr>
          <w:rFonts w:ascii="Arial" w:hAnsi="Arial" w:cs="Arial"/>
          <w:color w:val="444444"/>
        </w:rPr>
      </w:pPr>
    </w:p>
    <w:p w:rsidR="003C4107" w:rsidRPr="00653D80" w:rsidRDefault="003C4107" w:rsidP="003C4107">
      <w:pPr>
        <w:ind w:firstLine="480"/>
        <w:jc w:val="center"/>
        <w:textAlignment w:val="baseline"/>
        <w:rPr>
          <w:color w:val="444444"/>
        </w:rPr>
      </w:pPr>
      <w:r w:rsidRPr="00653D80">
        <w:rPr>
          <w:color w:val="444444"/>
        </w:rPr>
        <w:lastRenderedPageBreak/>
        <w:t>(в ред. Постановления КМ РТ </w:t>
      </w:r>
      <w:hyperlink r:id="rId92" w:history="1">
        <w:r w:rsidRPr="00653D80">
          <w:rPr>
            <w:color w:val="0000FF"/>
            <w:u w:val="single"/>
          </w:rPr>
          <w:t>от 31.10.2018 N 965</w:t>
        </w:r>
      </w:hyperlink>
      <w:r w:rsidRPr="00653D80">
        <w:rPr>
          <w:color w:val="444444"/>
        </w:rPr>
        <w:t>)</w:t>
      </w:r>
      <w:r w:rsidRPr="00653D80">
        <w:rPr>
          <w:color w:val="444444"/>
        </w:rPr>
        <w:br/>
      </w:r>
    </w:p>
    <w:p w:rsidR="003C4107" w:rsidRPr="00895FE6" w:rsidRDefault="003C4107" w:rsidP="003C4107">
      <w:pPr>
        <w:textAlignment w:val="baseline"/>
        <w:rPr>
          <w:rFonts w:ascii="Arial" w:hAnsi="Arial" w:cs="Arial"/>
          <w:color w:val="444444"/>
        </w:rPr>
      </w:pPr>
    </w:p>
    <w:p w:rsidR="003C4107" w:rsidRPr="00653D80" w:rsidRDefault="003C4107" w:rsidP="003C4107">
      <w:pPr>
        <w:ind w:firstLine="480"/>
        <w:jc w:val="both"/>
        <w:textAlignment w:val="baseline"/>
        <w:rPr>
          <w:color w:val="444444"/>
        </w:rPr>
      </w:pPr>
      <w:r>
        <w:rPr>
          <w:color w:val="444444"/>
        </w:rPr>
        <w:t>где:</w:t>
      </w:r>
    </w:p>
    <w:p w:rsidR="003C4107" w:rsidRPr="00653D80" w:rsidRDefault="003C4107" w:rsidP="003C4107">
      <w:pPr>
        <w:ind w:firstLine="480"/>
        <w:jc w:val="both"/>
        <w:textAlignment w:val="baseline"/>
        <w:rPr>
          <w:color w:val="444444"/>
        </w:rPr>
      </w:pPr>
      <w:r w:rsidRPr="00653D80">
        <w:rPr>
          <w:color w:val="444444"/>
        </w:rPr>
        <w:t>Bsr - в</w:t>
      </w:r>
      <w:r>
        <w:rPr>
          <w:color w:val="444444"/>
        </w:rPr>
        <w:t>ыплаты за интенсивность труда;</w:t>
      </w:r>
    </w:p>
    <w:p w:rsidR="003C4107" w:rsidRPr="00653D80" w:rsidRDefault="003C4107" w:rsidP="003C4107">
      <w:pPr>
        <w:ind w:firstLine="480"/>
        <w:jc w:val="center"/>
        <w:textAlignment w:val="baseline"/>
        <w:rPr>
          <w:color w:val="444444"/>
        </w:rPr>
      </w:pPr>
      <w:r w:rsidRPr="00653D80">
        <w:rPr>
          <w:color w:val="444444"/>
        </w:rPr>
        <w:t>(в ред. Постановления КМ РТ </w:t>
      </w:r>
      <w:hyperlink r:id="rId93" w:history="1">
        <w:r w:rsidRPr="00653D80">
          <w:rPr>
            <w:color w:val="0000FF"/>
            <w:u w:val="single"/>
          </w:rPr>
          <w:t>от 31.10.2018 N 965</w:t>
        </w:r>
      </w:hyperlink>
      <w:r>
        <w:rPr>
          <w:color w:val="444444"/>
        </w:rPr>
        <w:t>)</w:t>
      </w:r>
    </w:p>
    <w:p w:rsidR="003C4107" w:rsidRPr="00653D80" w:rsidRDefault="003C4107" w:rsidP="003C4107">
      <w:pPr>
        <w:ind w:firstLine="480"/>
        <w:jc w:val="both"/>
        <w:textAlignment w:val="baseline"/>
        <w:rPr>
          <w:color w:val="444444"/>
        </w:rPr>
      </w:pPr>
      <w:r w:rsidRPr="00653D80">
        <w:rPr>
          <w:color w:val="444444"/>
        </w:rPr>
        <w:t>Оb - размер базового оклада работников дошкольной образовательной организации, принимаемый в соответствии с раз</w:t>
      </w:r>
      <w:r>
        <w:rPr>
          <w:color w:val="444444"/>
        </w:rPr>
        <w:t>делом II настоящего Положения;</w:t>
      </w:r>
    </w:p>
    <w:p w:rsidR="003C4107" w:rsidRPr="00653D80" w:rsidRDefault="003C4107" w:rsidP="003C4107">
      <w:pPr>
        <w:ind w:firstLine="480"/>
        <w:jc w:val="both"/>
        <w:textAlignment w:val="baseline"/>
        <w:rPr>
          <w:color w:val="444444"/>
        </w:rPr>
      </w:pPr>
      <w:r w:rsidRPr="00653D80">
        <w:rPr>
          <w:color w:val="444444"/>
        </w:rPr>
        <w:t>Dsr - размер надбавки за интенсивность труда устанавли</w:t>
      </w:r>
      <w:r>
        <w:rPr>
          <w:color w:val="444444"/>
        </w:rPr>
        <w:t>вается в размере 28 процентов;</w:t>
      </w:r>
    </w:p>
    <w:p w:rsidR="003C4107" w:rsidRPr="00653D80" w:rsidRDefault="003C4107" w:rsidP="003C4107">
      <w:pPr>
        <w:ind w:firstLine="480"/>
        <w:jc w:val="center"/>
        <w:textAlignment w:val="baseline"/>
        <w:rPr>
          <w:color w:val="444444"/>
        </w:rPr>
      </w:pPr>
      <w:r w:rsidRPr="00653D80">
        <w:rPr>
          <w:color w:val="444444"/>
        </w:rPr>
        <w:t>(в ред. Постановления КМ РТ </w:t>
      </w:r>
      <w:hyperlink r:id="rId94" w:history="1">
        <w:r w:rsidRPr="00653D80">
          <w:rPr>
            <w:color w:val="0000FF"/>
            <w:u w:val="single"/>
          </w:rPr>
          <w:t>от 31.10.2018 N 965</w:t>
        </w:r>
      </w:hyperlink>
      <w:r>
        <w:rPr>
          <w:color w:val="444444"/>
        </w:rPr>
        <w:t>)</w:t>
      </w:r>
    </w:p>
    <w:p w:rsidR="003C4107" w:rsidRPr="00653D80" w:rsidRDefault="003C4107" w:rsidP="003C4107">
      <w:pPr>
        <w:ind w:firstLine="480"/>
        <w:jc w:val="both"/>
        <w:textAlignment w:val="baseline"/>
        <w:rPr>
          <w:color w:val="444444"/>
        </w:rPr>
      </w:pPr>
      <w:r w:rsidRPr="00653D80">
        <w:rPr>
          <w:color w:val="444444"/>
        </w:rPr>
        <w:t>Hf - фактическое количество часов ведения педагогической работы дошкольно</w:t>
      </w:r>
      <w:r>
        <w:rPr>
          <w:color w:val="444444"/>
        </w:rPr>
        <w:t>й образовательной организации;</w:t>
      </w:r>
    </w:p>
    <w:p w:rsidR="003C4107" w:rsidRPr="00653D80" w:rsidRDefault="003C4107" w:rsidP="003C4107">
      <w:pPr>
        <w:ind w:firstLine="480"/>
        <w:jc w:val="both"/>
        <w:textAlignment w:val="baseline"/>
        <w:rPr>
          <w:color w:val="444444"/>
        </w:rPr>
      </w:pPr>
      <w:r w:rsidRPr="00653D80">
        <w:rPr>
          <w:color w:val="444444"/>
        </w:rPr>
        <w:t>Yf - фактическое количество объемных показателей, выполняемых работниками образования дошкольно</w:t>
      </w:r>
      <w:r>
        <w:rPr>
          <w:color w:val="444444"/>
        </w:rPr>
        <w:t>й образовательной организации;</w:t>
      </w:r>
    </w:p>
    <w:p w:rsidR="003C4107" w:rsidRPr="00653D80" w:rsidRDefault="003C4107" w:rsidP="003C4107">
      <w:pPr>
        <w:ind w:firstLine="480"/>
        <w:jc w:val="center"/>
        <w:textAlignment w:val="baseline"/>
        <w:rPr>
          <w:color w:val="444444"/>
        </w:rPr>
      </w:pPr>
      <w:r w:rsidRPr="00653D80">
        <w:rPr>
          <w:color w:val="444444"/>
        </w:rPr>
        <w:t>(в ред. Постановления КМ РТ </w:t>
      </w:r>
      <w:hyperlink r:id="rId95" w:history="1">
        <w:r w:rsidRPr="00653D80">
          <w:rPr>
            <w:color w:val="0000FF"/>
            <w:u w:val="single"/>
          </w:rPr>
          <w:t>от 11.03.2023 N 232</w:t>
        </w:r>
      </w:hyperlink>
      <w:r>
        <w:rPr>
          <w:color w:val="444444"/>
        </w:rPr>
        <w:t>)</w:t>
      </w:r>
    </w:p>
    <w:p w:rsidR="003C4107" w:rsidRPr="00653D80" w:rsidRDefault="003C4107" w:rsidP="003C4107">
      <w:pPr>
        <w:ind w:firstLine="480"/>
        <w:jc w:val="both"/>
        <w:textAlignment w:val="baseline"/>
        <w:rPr>
          <w:color w:val="444444"/>
        </w:rPr>
      </w:pPr>
      <w:r w:rsidRPr="00653D80">
        <w:rPr>
          <w:color w:val="444444"/>
        </w:rPr>
        <w:t>HN - норма часов за базовую ставку заработной платы работников образования дошкольной образовательной организации, установленная раз</w:t>
      </w:r>
      <w:r>
        <w:rPr>
          <w:color w:val="444444"/>
        </w:rPr>
        <w:t>делом II настоящего Положения;</w:t>
      </w:r>
    </w:p>
    <w:p w:rsidR="003C4107" w:rsidRPr="00653D80" w:rsidRDefault="003C4107" w:rsidP="003C4107">
      <w:pPr>
        <w:ind w:firstLine="480"/>
        <w:jc w:val="both"/>
        <w:textAlignment w:val="baseline"/>
        <w:rPr>
          <w:color w:val="444444"/>
        </w:rPr>
      </w:pPr>
      <w:r w:rsidRPr="00653D80">
        <w:rPr>
          <w:color w:val="444444"/>
        </w:rPr>
        <w:t>YN - нормативное количество объемных показателей, выполняемых педагогическими работниками образования дошкольно</w:t>
      </w:r>
      <w:r>
        <w:rPr>
          <w:color w:val="444444"/>
        </w:rPr>
        <w:t>й образовательной организации;</w:t>
      </w:r>
    </w:p>
    <w:p w:rsidR="003C4107" w:rsidRPr="00653D80" w:rsidRDefault="003C4107" w:rsidP="003C4107">
      <w:pPr>
        <w:ind w:firstLine="480"/>
        <w:jc w:val="center"/>
        <w:textAlignment w:val="baseline"/>
        <w:rPr>
          <w:color w:val="444444"/>
        </w:rPr>
      </w:pPr>
      <w:r w:rsidRPr="00653D80">
        <w:rPr>
          <w:color w:val="444444"/>
        </w:rPr>
        <w:t>(в ред. Постановления КМ РТ </w:t>
      </w:r>
      <w:hyperlink r:id="rId96" w:history="1">
        <w:r w:rsidRPr="00653D80">
          <w:rPr>
            <w:color w:val="0000FF"/>
            <w:u w:val="single"/>
          </w:rPr>
          <w:t>от 11.03.2023 N 232</w:t>
        </w:r>
      </w:hyperlink>
      <w:r>
        <w:rPr>
          <w:color w:val="444444"/>
        </w:rPr>
        <w:t>)</w:t>
      </w:r>
    </w:p>
    <w:p w:rsidR="003C4107" w:rsidRPr="00653D80" w:rsidRDefault="003C4107" w:rsidP="003C4107">
      <w:pPr>
        <w:ind w:firstLine="480"/>
        <w:jc w:val="both"/>
        <w:textAlignment w:val="baseline"/>
        <w:rPr>
          <w:color w:val="444444"/>
        </w:rPr>
      </w:pPr>
      <w:r w:rsidRPr="00653D80">
        <w:rPr>
          <w:color w:val="444444"/>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w:t>
      </w:r>
      <w:r>
        <w:rPr>
          <w:color w:val="444444"/>
        </w:rPr>
        <w:t>вку по основному месту работы.</w:t>
      </w:r>
    </w:p>
    <w:p w:rsidR="003C4107" w:rsidRPr="00653D80" w:rsidRDefault="003C4107" w:rsidP="003C4107">
      <w:pPr>
        <w:ind w:firstLine="480"/>
        <w:jc w:val="center"/>
        <w:textAlignment w:val="baseline"/>
        <w:rPr>
          <w:color w:val="444444"/>
        </w:rPr>
      </w:pPr>
      <w:r w:rsidRPr="00653D80">
        <w:rPr>
          <w:color w:val="444444"/>
        </w:rPr>
        <w:t>(абзац введен Постановлением КМ РТ </w:t>
      </w:r>
      <w:hyperlink r:id="rId97" w:history="1">
        <w:r w:rsidRPr="00653D80">
          <w:rPr>
            <w:color w:val="0000FF"/>
            <w:u w:val="single"/>
          </w:rPr>
          <w:t>от 31.10.2018 N 965</w:t>
        </w:r>
      </w:hyperlink>
      <w:r w:rsidRPr="00653D80">
        <w:rPr>
          <w:color w:val="444444"/>
        </w:rPr>
        <w:t>)</w:t>
      </w:r>
      <w:r w:rsidRPr="00653D80">
        <w:rPr>
          <w:color w:val="444444"/>
        </w:rPr>
        <w:br/>
      </w:r>
    </w:p>
    <w:p w:rsidR="003C4107" w:rsidRPr="00653D80" w:rsidRDefault="003C4107" w:rsidP="003C4107">
      <w:pPr>
        <w:ind w:firstLine="480"/>
        <w:jc w:val="both"/>
        <w:textAlignment w:val="baseline"/>
        <w:rPr>
          <w:color w:val="444444"/>
        </w:rPr>
      </w:pPr>
      <w:r w:rsidRPr="00653D80">
        <w:rPr>
          <w:color w:val="444444"/>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 </w:t>
      </w:r>
      <w:hyperlink r:id="rId98" w:history="1">
        <w:r w:rsidRPr="00653D80">
          <w:rPr>
            <w:color w:val="0000FF"/>
            <w:u w:val="single"/>
          </w:rPr>
          <w:t>постановления Кабинета Министров Республики Татарстан от 02.07.2019 N 546 "О нормативном финансировании деятельности муниципальных дошкольных образовательных организаций"</w:t>
        </w:r>
      </w:hyperlink>
      <w:r w:rsidRPr="00653D80">
        <w:rPr>
          <w:color w:val="444444"/>
        </w:rPr>
        <w:t>, с учет</w:t>
      </w:r>
      <w:r>
        <w:rPr>
          <w:color w:val="444444"/>
        </w:rPr>
        <w:t>ом сохранения сложности труда.</w:t>
      </w:r>
    </w:p>
    <w:p w:rsidR="003C4107" w:rsidRPr="00653D80" w:rsidRDefault="003C4107" w:rsidP="003C4107">
      <w:pPr>
        <w:ind w:firstLine="480"/>
        <w:jc w:val="center"/>
        <w:textAlignment w:val="baseline"/>
        <w:rPr>
          <w:color w:val="444444"/>
        </w:rPr>
      </w:pPr>
      <w:r w:rsidRPr="00653D80">
        <w:rPr>
          <w:color w:val="444444"/>
        </w:rPr>
        <w:t>(абзац введен Постановлением КМ РТ </w:t>
      </w:r>
      <w:hyperlink r:id="rId99" w:history="1">
        <w:r w:rsidRPr="00653D80">
          <w:rPr>
            <w:color w:val="0000FF"/>
            <w:u w:val="single"/>
          </w:rPr>
          <w:t>от 21.05.2020 N 413</w:t>
        </w:r>
      </w:hyperlink>
      <w:r w:rsidRPr="00653D80">
        <w:rPr>
          <w:color w:val="444444"/>
        </w:rPr>
        <w:t>)</w:t>
      </w:r>
      <w:r w:rsidRPr="00653D80">
        <w:rPr>
          <w:color w:val="444444"/>
        </w:rPr>
        <w:br/>
      </w:r>
    </w:p>
    <w:p w:rsidR="003C4107" w:rsidRPr="00895FE6" w:rsidRDefault="003C4107" w:rsidP="003C4107">
      <w:pPr>
        <w:ind w:firstLine="480"/>
        <w:jc w:val="both"/>
        <w:textAlignment w:val="baseline"/>
        <w:rPr>
          <w:rFonts w:ascii="Arial" w:hAnsi="Arial" w:cs="Arial"/>
          <w:color w:val="444444"/>
        </w:rPr>
      </w:pPr>
      <w:r w:rsidRPr="00653D80">
        <w:rPr>
          <w:color w:val="444444"/>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w:t>
      </w:r>
      <w:r>
        <w:rPr>
          <w:color w:val="444444"/>
        </w:rPr>
        <w:t>п, и рассчитываются по формуле:</w:t>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Вkk = Оd x Dkk,</w:t>
      </w:r>
    </w:p>
    <w:p w:rsidR="003C4107" w:rsidRPr="00477156" w:rsidRDefault="003C4107" w:rsidP="003C4107">
      <w:pPr>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 xml:space="preserve">Вkk - выплата </w:t>
      </w:r>
      <w:r>
        <w:rPr>
          <w:color w:val="444444"/>
        </w:rPr>
        <w:t>за квалификационную категорию;</w:t>
      </w:r>
    </w:p>
    <w:p w:rsidR="003C4107" w:rsidRPr="00477156" w:rsidRDefault="003C4107" w:rsidP="003C4107">
      <w:pPr>
        <w:ind w:firstLine="480"/>
        <w:textAlignment w:val="baseline"/>
        <w:rPr>
          <w:color w:val="444444"/>
        </w:rPr>
      </w:pPr>
      <w:r w:rsidRPr="00477156">
        <w:rPr>
          <w:color w:val="444444"/>
        </w:rPr>
        <w:t>Оd - должностной оклад медицинских работников в дошкольно</w:t>
      </w:r>
      <w:r>
        <w:rPr>
          <w:color w:val="444444"/>
        </w:rPr>
        <w:t>й образовательной организации;</w:t>
      </w:r>
    </w:p>
    <w:p w:rsidR="003C4107" w:rsidRPr="00477156" w:rsidRDefault="003C4107" w:rsidP="003C4107">
      <w:pPr>
        <w:ind w:firstLine="480"/>
        <w:textAlignment w:val="baseline"/>
        <w:rPr>
          <w:color w:val="444444"/>
        </w:rPr>
      </w:pPr>
      <w:r w:rsidRPr="00477156">
        <w:rPr>
          <w:color w:val="444444"/>
        </w:rPr>
        <w:t xml:space="preserve">Dkk - размер надбавки за квалификационную категорию, </w:t>
      </w:r>
      <w:r>
        <w:rPr>
          <w:color w:val="444444"/>
        </w:rPr>
        <w:t>которые приведены в таблице 5.</w:t>
      </w:r>
    </w:p>
    <w:p w:rsidR="003C4107" w:rsidRPr="00477156" w:rsidRDefault="003C4107" w:rsidP="003C4107">
      <w:pPr>
        <w:ind w:firstLine="480"/>
        <w:textAlignment w:val="baseline"/>
        <w:rPr>
          <w:color w:val="444444"/>
        </w:rPr>
      </w:pPr>
      <w:r w:rsidRPr="00477156">
        <w:rPr>
          <w:color w:val="44444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3C4107" w:rsidRDefault="003C4107" w:rsidP="003C4107">
      <w:pPr>
        <w:spacing w:after="240"/>
        <w:jc w:val="center"/>
        <w:textAlignment w:val="baseline"/>
        <w:rPr>
          <w:b/>
          <w:bCs/>
          <w:color w:val="444444"/>
        </w:rPr>
      </w:pPr>
    </w:p>
    <w:p w:rsidR="003C4107" w:rsidRPr="00477156" w:rsidRDefault="003C4107" w:rsidP="003C4107">
      <w:pPr>
        <w:spacing w:after="240"/>
        <w:jc w:val="center"/>
        <w:textAlignment w:val="baseline"/>
        <w:rPr>
          <w:b/>
          <w:bCs/>
          <w:color w:val="444444"/>
        </w:rPr>
      </w:pPr>
      <w:r w:rsidRPr="00477156">
        <w:rPr>
          <w:b/>
          <w:bCs/>
          <w:color w:val="444444"/>
        </w:rPr>
        <w:lastRenderedPageBreak/>
        <w:br/>
        <w:t>Размеры над</w:t>
      </w:r>
      <w:r>
        <w:rPr>
          <w:b/>
          <w:bCs/>
          <w:color w:val="444444"/>
        </w:rPr>
        <w:t>бавок за специфику деятельности</w:t>
      </w:r>
    </w:p>
    <w:tbl>
      <w:tblPr>
        <w:tblW w:w="0" w:type="auto"/>
        <w:tblCellMar>
          <w:left w:w="0" w:type="dxa"/>
          <w:right w:w="0" w:type="dxa"/>
        </w:tblCellMar>
        <w:tblLook w:val="04A0" w:firstRow="1" w:lastRow="0" w:firstColumn="1" w:lastColumn="0" w:noHBand="0" w:noVBand="1"/>
      </w:tblPr>
      <w:tblGrid>
        <w:gridCol w:w="731"/>
        <w:gridCol w:w="2721"/>
        <w:gridCol w:w="4282"/>
        <w:gridCol w:w="2329"/>
      </w:tblGrid>
      <w:tr w:rsidR="003C4107" w:rsidRPr="00895FE6" w:rsidTr="00DB1E76">
        <w:trPr>
          <w:trHeight w:val="15"/>
        </w:trPr>
        <w:tc>
          <w:tcPr>
            <w:tcW w:w="739"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2772"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4435"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402"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N п/п</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Основание назначения надбавки за специфику деятельности</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1.</w:t>
            </w:r>
            <w:r w:rsidRPr="00895FE6">
              <w:br/>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Работа в дошкольных образовательных организациях</w:t>
            </w:r>
            <w:r w:rsidRPr="00895FE6">
              <w:br/>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средний медицинский и фармацевтический персонал</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w:t>
            </w:r>
          </w:p>
        </w:tc>
      </w:tr>
      <w:tr w:rsidR="003C4107" w:rsidRPr="00895FE6" w:rsidTr="00DB1E7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77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врачи и провизоры</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w:t>
            </w:r>
          </w:p>
        </w:tc>
      </w:tr>
    </w:tbl>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jc w:val="both"/>
        <w:textAlignment w:val="baseline"/>
        <w:rPr>
          <w:color w:val="444444"/>
        </w:rPr>
      </w:pPr>
      <w:r w:rsidRPr="00477156">
        <w:rPr>
          <w:color w:val="444444"/>
        </w:rP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w:t>
      </w:r>
      <w:r>
        <w:rPr>
          <w:color w:val="444444"/>
        </w:rPr>
        <w:t>в, и рассчитываются по формуле:</w:t>
      </w:r>
    </w:p>
    <w:p w:rsidR="003C4107" w:rsidRPr="00477156" w:rsidRDefault="003C4107" w:rsidP="003C4107">
      <w:pPr>
        <w:jc w:val="center"/>
        <w:textAlignment w:val="baseline"/>
        <w:rPr>
          <w:color w:val="444444"/>
        </w:rPr>
      </w:pPr>
      <w:r>
        <w:rPr>
          <w:color w:val="444444"/>
        </w:rPr>
        <w:br/>
        <w:t>Вpz = Оd x Dpz,</w:t>
      </w: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Вpz - выплата за н</w:t>
      </w:r>
      <w:r>
        <w:rPr>
          <w:color w:val="444444"/>
        </w:rPr>
        <w:t>аличие государственных наград;</w:t>
      </w:r>
    </w:p>
    <w:p w:rsidR="003C4107" w:rsidRPr="00477156" w:rsidRDefault="003C4107" w:rsidP="003C4107">
      <w:pPr>
        <w:ind w:firstLine="480"/>
        <w:textAlignment w:val="baseline"/>
        <w:rPr>
          <w:color w:val="444444"/>
        </w:rPr>
      </w:pPr>
      <w:r w:rsidRPr="00477156">
        <w:rPr>
          <w:color w:val="444444"/>
        </w:rPr>
        <w:t>Оd - должностной оклад медицинских работников в дошкольно</w:t>
      </w:r>
      <w:r>
        <w:rPr>
          <w:color w:val="444444"/>
        </w:rPr>
        <w:t>й образовательной организации;</w:t>
      </w:r>
    </w:p>
    <w:p w:rsidR="003C4107" w:rsidRPr="00477156" w:rsidRDefault="003C4107" w:rsidP="003C4107">
      <w:pPr>
        <w:ind w:firstLine="480"/>
        <w:textAlignment w:val="baseline"/>
        <w:rPr>
          <w:color w:val="444444"/>
        </w:rPr>
      </w:pPr>
      <w:r w:rsidRPr="00477156">
        <w:rPr>
          <w:color w:val="444444"/>
        </w:rPr>
        <w:t>Dpz - размер надбавки за н</w:t>
      </w:r>
      <w:r>
        <w:rPr>
          <w:color w:val="444444"/>
        </w:rPr>
        <w:t>аличие государственных наград.</w:t>
      </w:r>
      <w:r>
        <w:rPr>
          <w:color w:val="444444"/>
        </w:rPr>
        <w:br/>
      </w:r>
    </w:p>
    <w:p w:rsidR="003C4107" w:rsidRPr="00477156" w:rsidRDefault="003C4107" w:rsidP="003C4107">
      <w:pPr>
        <w:ind w:firstLine="480"/>
        <w:textAlignment w:val="baseline"/>
        <w:rPr>
          <w:color w:val="444444"/>
        </w:rPr>
      </w:pPr>
      <w:r w:rsidRPr="00477156">
        <w:rPr>
          <w:color w:val="444444"/>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r w:rsidRPr="00477156">
        <w:rPr>
          <w:color w:val="444444"/>
        </w:rPr>
        <w:br/>
      </w:r>
    </w:p>
    <w:p w:rsidR="003C4107" w:rsidRPr="00477156" w:rsidRDefault="003C4107" w:rsidP="003C4107">
      <w:pPr>
        <w:ind w:firstLine="480"/>
        <w:textAlignment w:val="baseline"/>
        <w:rPr>
          <w:color w:val="444444"/>
        </w:rPr>
      </w:pPr>
      <w:r w:rsidRPr="00477156">
        <w:rPr>
          <w:color w:val="44444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w:t>
      </w:r>
      <w:r>
        <w:rPr>
          <w:color w:val="444444"/>
        </w:rPr>
        <w:t>публик составляет 7 процентов.</w:t>
      </w:r>
      <w:r>
        <w:rPr>
          <w:color w:val="444444"/>
        </w:rPr>
        <w:br/>
      </w:r>
    </w:p>
    <w:p w:rsidR="003C4107" w:rsidRPr="00477156" w:rsidRDefault="003C4107" w:rsidP="003C4107">
      <w:pPr>
        <w:ind w:firstLine="480"/>
        <w:textAlignment w:val="baseline"/>
        <w:rPr>
          <w:color w:val="444444"/>
        </w:rPr>
      </w:pPr>
      <w:r w:rsidRPr="00477156">
        <w:rPr>
          <w:color w:val="444444"/>
        </w:rPr>
        <w:t>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w:t>
      </w:r>
      <w:r>
        <w:rPr>
          <w:color w:val="444444"/>
        </w:rPr>
        <w:t>ии N 2 к настоящему Положению.</w:t>
      </w:r>
      <w:r>
        <w:rPr>
          <w:color w:val="444444"/>
        </w:rPr>
        <w:br/>
      </w:r>
    </w:p>
    <w:p w:rsidR="003C4107" w:rsidRPr="00477156" w:rsidRDefault="003C4107" w:rsidP="003C4107">
      <w:pPr>
        <w:ind w:firstLine="480"/>
        <w:textAlignment w:val="baseline"/>
        <w:rPr>
          <w:color w:val="444444"/>
        </w:rPr>
      </w:pPr>
      <w:r w:rsidRPr="00477156">
        <w:rPr>
          <w:color w:val="444444"/>
        </w:rP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w:t>
      </w:r>
      <w:r>
        <w:rPr>
          <w:color w:val="444444"/>
        </w:rPr>
        <w:t>ых наград по выбору работника.</w:t>
      </w:r>
      <w:r>
        <w:rPr>
          <w:color w:val="444444"/>
        </w:rPr>
        <w:br/>
      </w:r>
    </w:p>
    <w:p w:rsidR="003C4107" w:rsidRPr="00477156" w:rsidRDefault="003C4107" w:rsidP="003C4107">
      <w:pPr>
        <w:ind w:firstLine="480"/>
        <w:textAlignment w:val="baseline"/>
        <w:rPr>
          <w:color w:val="444444"/>
        </w:rPr>
      </w:pPr>
      <w:r w:rsidRPr="00477156">
        <w:rPr>
          <w:color w:val="444444"/>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Вsr = Оd x Dsr,</w:t>
      </w:r>
    </w:p>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Вsr - выпл</w:t>
      </w:r>
      <w:r>
        <w:rPr>
          <w:color w:val="444444"/>
        </w:rPr>
        <w:t>ата за стаж работы по профилю;</w:t>
      </w:r>
    </w:p>
    <w:p w:rsidR="003C4107" w:rsidRPr="00477156" w:rsidRDefault="003C4107" w:rsidP="003C4107">
      <w:pPr>
        <w:ind w:firstLine="480"/>
        <w:textAlignment w:val="baseline"/>
        <w:rPr>
          <w:color w:val="444444"/>
        </w:rPr>
      </w:pPr>
      <w:r w:rsidRPr="00477156">
        <w:rPr>
          <w:color w:val="444444"/>
        </w:rPr>
        <w:lastRenderedPageBreak/>
        <w:t>Оd - должностной оклад медицинских работников в дошкольной образоват</w:t>
      </w:r>
      <w:r>
        <w:rPr>
          <w:color w:val="444444"/>
        </w:rPr>
        <w:t>ельной организации;</w:t>
      </w:r>
    </w:p>
    <w:p w:rsidR="003C4107" w:rsidRPr="00477156" w:rsidRDefault="003C4107" w:rsidP="003C4107">
      <w:pPr>
        <w:ind w:firstLine="480"/>
        <w:textAlignment w:val="baseline"/>
        <w:rPr>
          <w:color w:val="444444"/>
        </w:rPr>
      </w:pPr>
      <w:r w:rsidRPr="00477156">
        <w:rPr>
          <w:color w:val="444444"/>
        </w:rPr>
        <w:t>Dsr - размер надбавки за стаж работы по профилю, который приведен в таблице 7.</w:t>
      </w:r>
      <w:r w:rsidRPr="00477156">
        <w:rPr>
          <w:color w:val="444444"/>
        </w:rPr>
        <w:br/>
      </w:r>
    </w:p>
    <w:p w:rsidR="003C4107" w:rsidRPr="00477156" w:rsidRDefault="003C4107" w:rsidP="003C4107">
      <w:pPr>
        <w:spacing w:after="240"/>
        <w:jc w:val="right"/>
        <w:textAlignment w:val="baseline"/>
        <w:outlineLvl w:val="3"/>
        <w:rPr>
          <w:b/>
          <w:bCs/>
          <w:color w:val="444444"/>
        </w:rPr>
      </w:pPr>
      <w:r w:rsidRPr="00477156">
        <w:rPr>
          <w:b/>
          <w:bCs/>
          <w:color w:val="444444"/>
        </w:rPr>
        <w:t>Таблица 7</w:t>
      </w:r>
    </w:p>
    <w:p w:rsidR="003C4107" w:rsidRPr="00477156" w:rsidRDefault="003C4107" w:rsidP="003C4107">
      <w:pPr>
        <w:spacing w:after="240"/>
        <w:jc w:val="center"/>
        <w:textAlignment w:val="baseline"/>
        <w:rPr>
          <w:b/>
          <w:bCs/>
          <w:color w:val="444444"/>
        </w:rPr>
      </w:pPr>
      <w:r w:rsidRPr="00477156">
        <w:rPr>
          <w:b/>
          <w:bCs/>
          <w:color w:val="444444"/>
        </w:rPr>
        <w:br/>
      </w:r>
      <w:r w:rsidRPr="00477156">
        <w:rPr>
          <w:b/>
          <w:bCs/>
          <w:color w:val="444444"/>
        </w:rPr>
        <w:br/>
        <w:t>Размеры над</w:t>
      </w:r>
      <w:r>
        <w:rPr>
          <w:b/>
          <w:bCs/>
          <w:color w:val="444444"/>
        </w:rPr>
        <w:t>бавок за стаж работы по профилю</w:t>
      </w:r>
    </w:p>
    <w:tbl>
      <w:tblPr>
        <w:tblW w:w="0" w:type="auto"/>
        <w:tblCellMar>
          <w:left w:w="0" w:type="dxa"/>
          <w:right w:w="0" w:type="dxa"/>
        </w:tblCellMar>
        <w:tblLook w:val="04A0" w:firstRow="1" w:lastRow="0" w:firstColumn="1" w:lastColumn="0" w:noHBand="0" w:noVBand="1"/>
      </w:tblPr>
      <w:tblGrid>
        <w:gridCol w:w="4620"/>
        <w:gridCol w:w="2033"/>
        <w:gridCol w:w="2772"/>
      </w:tblGrid>
      <w:tr w:rsidR="003C4107" w:rsidRPr="00895FE6" w:rsidTr="00DB1E76">
        <w:trPr>
          <w:trHeight w:val="15"/>
        </w:trPr>
        <w:tc>
          <w:tcPr>
            <w:tcW w:w="4620"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2033"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772"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профессионально-квалификационной группы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Группа по стажу</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Медицинский и фармацевтический персонал первого уровня</w:t>
            </w:r>
            <w:r w:rsidRPr="00895FE6">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2 до 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5 до 10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5,5</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Средний медицинский и фармацевтический персонал</w:t>
            </w:r>
            <w:r w:rsidRPr="00895FE6">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3 до 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5 до 10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5,5</w:t>
            </w:r>
          </w:p>
        </w:tc>
      </w:tr>
      <w:tr w:rsidR="003C4107" w:rsidRPr="00895FE6" w:rsidTr="00DB1E76">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Врачи и провизоры</w:t>
            </w:r>
            <w:r w:rsidRPr="00895FE6">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3 до 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5,0</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5 до 10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7,5</w:t>
            </w:r>
          </w:p>
        </w:tc>
      </w:tr>
      <w:tr w:rsidR="003C4107" w:rsidRPr="00895FE6" w:rsidTr="00DB1E76">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от 10 до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9,0</w:t>
            </w:r>
          </w:p>
        </w:tc>
      </w:tr>
      <w:tr w:rsidR="003C4107" w:rsidRPr="00895FE6" w:rsidTr="00DB1E76">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свыше 15 лет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10,0</w:t>
            </w:r>
          </w:p>
        </w:tc>
      </w:tr>
    </w:tbl>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jc w:val="both"/>
        <w:textAlignment w:val="baseline"/>
        <w:rPr>
          <w:color w:val="444444"/>
        </w:rPr>
      </w:pPr>
      <w:r w:rsidRPr="00477156">
        <w:rPr>
          <w:color w:val="444444"/>
        </w:rP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w:t>
      </w:r>
      <w:r>
        <w:rPr>
          <w:color w:val="444444"/>
        </w:rPr>
        <w:t>окумента, подтверждающего стаж.</w:t>
      </w:r>
    </w:p>
    <w:p w:rsidR="003C4107" w:rsidRPr="00477156" w:rsidRDefault="003C4107" w:rsidP="003C4107">
      <w:pPr>
        <w:jc w:val="both"/>
        <w:textAlignment w:val="baseline"/>
        <w:rPr>
          <w:color w:val="444444"/>
        </w:rPr>
      </w:pPr>
    </w:p>
    <w:p w:rsidR="003C4107" w:rsidRPr="00477156" w:rsidRDefault="003C4107" w:rsidP="003C4107">
      <w:pPr>
        <w:ind w:firstLine="480"/>
        <w:jc w:val="both"/>
        <w:textAlignment w:val="baseline"/>
        <w:rPr>
          <w:color w:val="444444"/>
        </w:rPr>
      </w:pPr>
      <w:r w:rsidRPr="00477156">
        <w:rPr>
          <w:color w:val="444444"/>
        </w:rPr>
        <w:t>11.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w:t>
      </w:r>
      <w:r>
        <w:rPr>
          <w:color w:val="444444"/>
        </w:rPr>
        <w:t>в и рассчитываются по формуле:</w:t>
      </w:r>
    </w:p>
    <w:p w:rsidR="003C4107" w:rsidRPr="00477156" w:rsidRDefault="003C4107" w:rsidP="003C4107">
      <w:pPr>
        <w:ind w:firstLine="480"/>
        <w:jc w:val="center"/>
        <w:textAlignment w:val="baseline"/>
        <w:rPr>
          <w:color w:val="444444"/>
        </w:rPr>
      </w:pPr>
      <w:r w:rsidRPr="00477156">
        <w:rPr>
          <w:color w:val="444444"/>
        </w:rPr>
        <w:t>(в ред. Постановления КМ РТ </w:t>
      </w:r>
      <w:hyperlink r:id="rId100" w:history="1">
        <w:r w:rsidRPr="00477156">
          <w:rPr>
            <w:color w:val="0000FF"/>
            <w:u w:val="single"/>
          </w:rPr>
          <w:t>от 31.10.2018 N 965</w:t>
        </w:r>
      </w:hyperlink>
      <w:r w:rsidRPr="00477156">
        <w:rPr>
          <w:color w:val="444444"/>
        </w:rPr>
        <w:t>)</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Вsr = Оd x Dsr,</w:t>
      </w:r>
    </w:p>
    <w:p w:rsidR="003C4107" w:rsidRPr="00895FE6" w:rsidRDefault="003C4107" w:rsidP="003C4107">
      <w:pPr>
        <w:textAlignment w:val="baseline"/>
        <w:rPr>
          <w:rFonts w:ascii="Arial" w:hAnsi="Arial" w:cs="Arial"/>
          <w:color w:val="444444"/>
        </w:rPr>
      </w:pPr>
      <w:r w:rsidRPr="00895FE6">
        <w:rPr>
          <w:rFonts w:ascii="Arial" w:hAnsi="Arial" w:cs="Arial"/>
          <w:color w:val="444444"/>
        </w:rPr>
        <w:br/>
      </w: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Вsr - в</w:t>
      </w:r>
      <w:r>
        <w:rPr>
          <w:color w:val="444444"/>
        </w:rPr>
        <w:t>ыплаты за интенсивность труда;</w:t>
      </w:r>
    </w:p>
    <w:p w:rsidR="003C4107" w:rsidRPr="00477156" w:rsidRDefault="003C4107" w:rsidP="003C4107">
      <w:pPr>
        <w:ind w:firstLine="480"/>
        <w:textAlignment w:val="baseline"/>
        <w:rPr>
          <w:color w:val="444444"/>
        </w:rPr>
      </w:pPr>
      <w:r w:rsidRPr="00477156">
        <w:rPr>
          <w:color w:val="444444"/>
        </w:rPr>
        <w:t>(в ред. Постановления КМ РТ </w:t>
      </w:r>
      <w:hyperlink r:id="rId101" w:history="1">
        <w:r w:rsidRPr="00477156">
          <w:rPr>
            <w:color w:val="0000FF"/>
            <w:u w:val="single"/>
          </w:rPr>
          <w:t>от 31.10.2018 N 965</w:t>
        </w:r>
      </w:hyperlink>
      <w:r>
        <w:rPr>
          <w:color w:val="444444"/>
        </w:rPr>
        <w:t>)</w:t>
      </w:r>
    </w:p>
    <w:p w:rsidR="003C4107" w:rsidRPr="00477156" w:rsidRDefault="003C4107" w:rsidP="003C4107">
      <w:pPr>
        <w:ind w:firstLine="480"/>
        <w:textAlignment w:val="baseline"/>
        <w:rPr>
          <w:color w:val="444444"/>
        </w:rPr>
      </w:pPr>
      <w:r w:rsidRPr="00477156">
        <w:rPr>
          <w:color w:val="444444"/>
        </w:rPr>
        <w:t>Оd - должностной оклад медицинских работников в дошкольно</w:t>
      </w:r>
      <w:r>
        <w:rPr>
          <w:color w:val="444444"/>
        </w:rPr>
        <w:t>й образовательной организации;</w:t>
      </w:r>
    </w:p>
    <w:p w:rsidR="003C4107" w:rsidRPr="00477156" w:rsidRDefault="003C4107" w:rsidP="003C4107">
      <w:pPr>
        <w:ind w:firstLine="480"/>
        <w:textAlignment w:val="baseline"/>
        <w:rPr>
          <w:color w:val="444444"/>
        </w:rPr>
      </w:pPr>
      <w:r w:rsidRPr="00477156">
        <w:rPr>
          <w:color w:val="444444"/>
        </w:rPr>
        <w:lastRenderedPageBreak/>
        <w:t>Dsr - размер надбавки за интенсивность труда,</w:t>
      </w:r>
      <w:r>
        <w:rPr>
          <w:color w:val="444444"/>
        </w:rPr>
        <w:t xml:space="preserve"> который приведен в таблице 8.</w:t>
      </w:r>
    </w:p>
    <w:p w:rsidR="003C4107" w:rsidRPr="00477156" w:rsidRDefault="003C4107" w:rsidP="003C4107">
      <w:pPr>
        <w:ind w:firstLine="480"/>
        <w:textAlignment w:val="baseline"/>
        <w:rPr>
          <w:color w:val="444444"/>
        </w:rPr>
      </w:pPr>
      <w:r w:rsidRPr="00477156">
        <w:rPr>
          <w:color w:val="444444"/>
        </w:rPr>
        <w:t>(в ред. Постановления КМ РТ </w:t>
      </w:r>
      <w:hyperlink r:id="rId102" w:history="1">
        <w:r w:rsidRPr="00477156">
          <w:rPr>
            <w:color w:val="0000FF"/>
            <w:u w:val="single"/>
          </w:rPr>
          <w:t>от 31.10.2018 N 965</w:t>
        </w:r>
      </w:hyperlink>
      <w:r>
        <w:rPr>
          <w:color w:val="444444"/>
        </w:rPr>
        <w:t>)</w:t>
      </w:r>
    </w:p>
    <w:p w:rsidR="003C4107" w:rsidRPr="00477156" w:rsidRDefault="003C4107" w:rsidP="003C4107">
      <w:pPr>
        <w:spacing w:after="240"/>
        <w:jc w:val="right"/>
        <w:textAlignment w:val="baseline"/>
        <w:outlineLvl w:val="3"/>
        <w:rPr>
          <w:b/>
          <w:bCs/>
          <w:color w:val="444444"/>
        </w:rPr>
      </w:pPr>
      <w:r w:rsidRPr="00477156">
        <w:rPr>
          <w:b/>
          <w:bCs/>
          <w:color w:val="444444"/>
        </w:rPr>
        <w:br/>
      </w:r>
      <w:r w:rsidRPr="00477156">
        <w:rPr>
          <w:b/>
          <w:bCs/>
          <w:color w:val="444444"/>
        </w:rPr>
        <w:br/>
        <w:t>Таблица 8</w:t>
      </w:r>
    </w:p>
    <w:p w:rsidR="003C4107" w:rsidRPr="00477156" w:rsidRDefault="003C4107" w:rsidP="003C4107">
      <w:pPr>
        <w:spacing w:after="240"/>
        <w:jc w:val="center"/>
        <w:textAlignment w:val="baseline"/>
        <w:rPr>
          <w:b/>
          <w:bCs/>
          <w:color w:val="444444"/>
        </w:rPr>
      </w:pPr>
      <w:r w:rsidRPr="00477156">
        <w:rPr>
          <w:b/>
          <w:bCs/>
          <w:color w:val="444444"/>
        </w:rPr>
        <w:br/>
      </w:r>
      <w:r w:rsidRPr="00477156">
        <w:rPr>
          <w:b/>
          <w:bCs/>
          <w:color w:val="444444"/>
        </w:rPr>
        <w:br/>
        <w:t>Размеры надбавок за интенсивность труда</w:t>
      </w:r>
    </w:p>
    <w:p w:rsidR="003C4107" w:rsidRPr="00477156" w:rsidRDefault="003C4107" w:rsidP="003C4107">
      <w:pPr>
        <w:jc w:val="center"/>
        <w:textAlignment w:val="baseline"/>
        <w:rPr>
          <w:color w:val="444444"/>
        </w:rPr>
      </w:pPr>
      <w:r w:rsidRPr="00477156">
        <w:rPr>
          <w:color w:val="444444"/>
        </w:rPr>
        <w:t>(в ред. Постановления КМ РТ </w:t>
      </w:r>
      <w:hyperlink r:id="rId103" w:history="1">
        <w:r w:rsidRPr="00477156">
          <w:rPr>
            <w:color w:val="0000FF"/>
            <w:u w:val="single"/>
          </w:rPr>
          <w:t>от 31.10.2018 N 965</w:t>
        </w:r>
      </w:hyperlink>
      <w:r w:rsidRPr="00477156">
        <w:rPr>
          <w:color w:val="444444"/>
        </w:rPr>
        <w:t>)</w:t>
      </w:r>
      <w:r w:rsidRPr="00477156">
        <w:rPr>
          <w:color w:val="444444"/>
        </w:rPr>
        <w:br/>
      </w:r>
    </w:p>
    <w:tbl>
      <w:tblPr>
        <w:tblW w:w="0" w:type="auto"/>
        <w:tblCellMar>
          <w:left w:w="0" w:type="dxa"/>
          <w:right w:w="0" w:type="dxa"/>
        </w:tblCellMar>
        <w:tblLook w:val="04A0" w:firstRow="1" w:lastRow="0" w:firstColumn="1" w:lastColumn="0" w:noHBand="0" w:noVBand="1"/>
      </w:tblPr>
      <w:tblGrid>
        <w:gridCol w:w="4435"/>
        <w:gridCol w:w="2957"/>
        <w:gridCol w:w="2033"/>
      </w:tblGrid>
      <w:tr w:rsidR="003C4107" w:rsidRPr="00895FE6" w:rsidTr="00DB1E76">
        <w:trPr>
          <w:trHeight w:val="15"/>
        </w:trPr>
        <w:tc>
          <w:tcPr>
            <w:tcW w:w="4435" w:type="dxa"/>
            <w:tcBorders>
              <w:top w:val="nil"/>
              <w:left w:val="nil"/>
              <w:bottom w:val="nil"/>
              <w:right w:val="nil"/>
            </w:tcBorders>
            <w:shd w:val="clear" w:color="auto" w:fill="auto"/>
            <w:hideMark/>
          </w:tcPr>
          <w:p w:rsidR="003C4107" w:rsidRPr="00895FE6" w:rsidRDefault="003C4107" w:rsidP="00DB1E76">
            <w:pPr>
              <w:rPr>
                <w:rFonts w:ascii="Arial" w:hAnsi="Arial" w:cs="Arial"/>
                <w:color w:val="444444"/>
              </w:rPr>
            </w:pPr>
          </w:p>
        </w:tc>
        <w:tc>
          <w:tcPr>
            <w:tcW w:w="2957"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033"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профессиональной квалификационной группы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Диапазон надбавок, процентов</w:t>
            </w:r>
          </w:p>
        </w:tc>
      </w:tr>
      <w:tr w:rsidR="003C4107" w:rsidRPr="00895FE6" w:rsidTr="00DB1E76">
        <w:tc>
          <w:tcPr>
            <w:tcW w:w="443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Средний медицинский и фармацевтический персонал</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второй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1,5</w:t>
            </w:r>
          </w:p>
        </w:tc>
      </w:tr>
      <w:tr w:rsidR="003C4107" w:rsidRPr="00895FE6" w:rsidTr="00DB1E76">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третий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3,0</w:t>
            </w:r>
          </w:p>
        </w:tc>
      </w:tr>
      <w:tr w:rsidR="003C4107" w:rsidRPr="00895FE6" w:rsidTr="00DB1E76">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четвертый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w:t>
            </w:r>
          </w:p>
        </w:tc>
      </w:tr>
      <w:tr w:rsidR="003C4107" w:rsidRPr="00895FE6" w:rsidTr="00DB1E76">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пятый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10,0</w:t>
            </w:r>
          </w:p>
        </w:tc>
      </w:tr>
      <w:tr w:rsidR="003C4107" w:rsidRPr="00895FE6" w:rsidTr="00DB1E76">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Врачи и провизоры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второй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5,0</w:t>
            </w:r>
          </w:p>
        </w:tc>
      </w:tr>
    </w:tbl>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jc w:val="both"/>
        <w:textAlignment w:val="baseline"/>
        <w:rPr>
          <w:color w:val="444444"/>
        </w:rPr>
      </w:pPr>
      <w:r w:rsidRPr="00477156">
        <w:rPr>
          <w:color w:val="444444"/>
        </w:rPr>
        <w:t>12. Выплаты за качество выполняемых работ устанавливаются работникам образовательных организаций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w:t>
      </w:r>
      <w:r>
        <w:rPr>
          <w:color w:val="444444"/>
        </w:rPr>
        <w:t>льности работников организаций.</w:t>
      </w:r>
    </w:p>
    <w:p w:rsidR="003C4107" w:rsidRPr="00477156" w:rsidRDefault="003C4107" w:rsidP="003C4107">
      <w:pPr>
        <w:ind w:firstLine="480"/>
        <w:jc w:val="center"/>
        <w:textAlignment w:val="baseline"/>
        <w:rPr>
          <w:color w:val="444444"/>
        </w:rPr>
      </w:pPr>
      <w:r w:rsidRPr="00477156">
        <w:rPr>
          <w:color w:val="444444"/>
        </w:rPr>
        <w:t>(в ред. Постановления КМ РТ </w:t>
      </w:r>
      <w:hyperlink r:id="rId104" w:history="1">
        <w:r w:rsidRPr="00477156">
          <w:rPr>
            <w:color w:val="0000FF"/>
            <w:u w:val="single"/>
          </w:rPr>
          <w:t>от 02.11.2019 N 1008</w:t>
        </w:r>
      </w:hyperlink>
      <w:r w:rsidRPr="00477156">
        <w:rPr>
          <w:color w:val="444444"/>
        </w:rPr>
        <w:t>)</w:t>
      </w:r>
      <w:r w:rsidRPr="00477156">
        <w:rPr>
          <w:color w:val="444444"/>
        </w:rPr>
        <w:br/>
      </w:r>
    </w:p>
    <w:p w:rsidR="003C4107" w:rsidRPr="00477156" w:rsidRDefault="003C4107" w:rsidP="003C4107">
      <w:pPr>
        <w:ind w:firstLine="480"/>
        <w:jc w:val="both"/>
        <w:textAlignment w:val="baseline"/>
        <w:rPr>
          <w:color w:val="444444"/>
        </w:rPr>
      </w:pPr>
      <w:r w:rsidRPr="00477156">
        <w:rPr>
          <w:color w:val="444444"/>
        </w:rP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w:t>
      </w:r>
      <w:r>
        <w:rPr>
          <w:color w:val="444444"/>
        </w:rPr>
        <w:t>ставленных перед организацией.</w:t>
      </w:r>
      <w:r>
        <w:rPr>
          <w:color w:val="444444"/>
        </w:rPr>
        <w:br/>
      </w:r>
    </w:p>
    <w:p w:rsidR="003C4107" w:rsidRPr="00477156" w:rsidRDefault="003C4107" w:rsidP="003C4107">
      <w:pPr>
        <w:ind w:firstLine="480"/>
        <w:jc w:val="both"/>
        <w:textAlignment w:val="baseline"/>
        <w:rPr>
          <w:color w:val="444444"/>
        </w:rPr>
      </w:pPr>
      <w:r w:rsidRPr="00477156">
        <w:rPr>
          <w:color w:val="444444"/>
        </w:rPr>
        <w:t>12.2. Размеры, порядок и условия осуществления выплат за качество выполняемых работ определяются локальными нормативными актами организац</w:t>
      </w:r>
      <w:r>
        <w:rPr>
          <w:color w:val="444444"/>
        </w:rPr>
        <w:t>ии и коллективными договорами.</w:t>
      </w:r>
      <w:r>
        <w:rPr>
          <w:color w:val="444444"/>
        </w:rPr>
        <w:br/>
      </w:r>
    </w:p>
    <w:p w:rsidR="003C4107" w:rsidRPr="00477156" w:rsidRDefault="003C4107" w:rsidP="003C4107">
      <w:pPr>
        <w:ind w:firstLine="480"/>
        <w:jc w:val="both"/>
        <w:textAlignment w:val="baseline"/>
        <w:rPr>
          <w:color w:val="444444"/>
        </w:rPr>
      </w:pPr>
      <w:r w:rsidRPr="00477156">
        <w:rPr>
          <w:color w:val="444444"/>
        </w:rPr>
        <w:t>12.3. Выплаты за качество выполняемых работ рассчитываются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r>
      <w:r w:rsidRPr="00895FE6">
        <w:rPr>
          <w:rFonts w:ascii="Arial" w:hAnsi="Arial" w:cs="Arial"/>
          <w:noProof/>
          <w:color w:val="444444"/>
        </w:rPr>
        <w:drawing>
          <wp:inline distT="0" distB="0" distL="0" distR="0" wp14:anchorId="1457E1CC" wp14:editId="0A7E1180">
            <wp:extent cx="2854325" cy="564515"/>
            <wp:effectExtent l="0" t="0" r="3175" b="6985"/>
            <wp:docPr id="4" name="Рисунок 4" descr="https://api.docs.cntd.ru/img/54/35/74/92/5/e38443ab-fec1-4525-8ed4-b3d464f12fb5/P03A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54/35/74/92/5/e38443ab-fec1-4525-8ed4-b3d464f12fb5/P03A20000.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54325" cy="564515"/>
                    </a:xfrm>
                    <a:prstGeom prst="rect">
                      <a:avLst/>
                    </a:prstGeom>
                    <a:noFill/>
                    <a:ln>
                      <a:noFill/>
                    </a:ln>
                  </pic:spPr>
                </pic:pic>
              </a:graphicData>
            </a:graphic>
          </wp:inline>
        </w:drawing>
      </w:r>
    </w:p>
    <w:p w:rsidR="003C4107" w:rsidRPr="00895FE6" w:rsidRDefault="003C4107" w:rsidP="003C4107">
      <w:pPr>
        <w:textAlignment w:val="baseline"/>
        <w:rPr>
          <w:rFonts w:ascii="Arial" w:hAnsi="Arial" w:cs="Arial"/>
          <w:color w:val="444444"/>
        </w:rPr>
      </w:pPr>
      <w:r w:rsidRPr="00895FE6">
        <w:rPr>
          <w:rFonts w:ascii="Arial" w:hAnsi="Arial" w:cs="Arial"/>
          <w:color w:val="444444"/>
        </w:rPr>
        <w:br/>
      </w: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Bkj - выплата за качество вып</w:t>
      </w:r>
      <w:r>
        <w:rPr>
          <w:color w:val="444444"/>
        </w:rPr>
        <w:t>олняемых работ j-му работнику;</w:t>
      </w:r>
    </w:p>
    <w:p w:rsidR="003C4107" w:rsidRPr="00477156" w:rsidRDefault="003C4107" w:rsidP="003C4107">
      <w:pPr>
        <w:ind w:firstLine="480"/>
        <w:textAlignment w:val="baseline"/>
        <w:rPr>
          <w:color w:val="444444"/>
        </w:rPr>
      </w:pPr>
      <w:r w:rsidRPr="00477156">
        <w:rPr>
          <w:color w:val="444444"/>
        </w:rPr>
        <w:t xml:space="preserve">FOTk - фонд оплаты труда, предусмотренный на выплаты </w:t>
      </w:r>
      <w:r>
        <w:rPr>
          <w:color w:val="444444"/>
        </w:rPr>
        <w:t>за качество выполняемых работ.</w:t>
      </w:r>
    </w:p>
    <w:p w:rsidR="003C4107" w:rsidRPr="00477156" w:rsidRDefault="003C4107" w:rsidP="003C4107">
      <w:pPr>
        <w:ind w:firstLine="480"/>
        <w:textAlignment w:val="baseline"/>
        <w:rPr>
          <w:color w:val="444444"/>
        </w:rPr>
      </w:pPr>
      <w:r w:rsidRPr="00477156">
        <w:rPr>
          <w:color w:val="444444"/>
        </w:rPr>
        <w:t>Iij - отнормированный i-й критерий оценки эффективности д</w:t>
      </w:r>
      <w:r>
        <w:rPr>
          <w:color w:val="444444"/>
        </w:rPr>
        <w:t>еятельности по j-му работнику;</w:t>
      </w:r>
    </w:p>
    <w:p w:rsidR="003C4107" w:rsidRPr="00477156" w:rsidRDefault="003C4107" w:rsidP="003C4107">
      <w:pPr>
        <w:ind w:firstLine="480"/>
        <w:textAlignment w:val="baseline"/>
        <w:rPr>
          <w:color w:val="444444"/>
        </w:rPr>
      </w:pPr>
      <w:r w:rsidRPr="00477156">
        <w:rPr>
          <w:color w:val="444444"/>
        </w:rPr>
        <w:t>Ki - весовой коэффициент i-го критерия оцен</w:t>
      </w:r>
      <w:r>
        <w:rPr>
          <w:color w:val="444444"/>
        </w:rPr>
        <w:t>ки эффективности деятельности;</w:t>
      </w:r>
    </w:p>
    <w:p w:rsidR="003C4107" w:rsidRPr="00477156" w:rsidRDefault="003C4107" w:rsidP="003C4107">
      <w:pPr>
        <w:ind w:firstLine="480"/>
        <w:textAlignment w:val="baseline"/>
        <w:rPr>
          <w:color w:val="444444"/>
        </w:rPr>
      </w:pPr>
      <w:r w:rsidRPr="00477156">
        <w:rPr>
          <w:color w:val="444444"/>
        </w:rPr>
        <w:lastRenderedPageBreak/>
        <w:t>n - количество критериев оценки эфф</w:t>
      </w:r>
      <w:r>
        <w:rPr>
          <w:color w:val="444444"/>
        </w:rPr>
        <w:t>ективности деятельности;</w:t>
      </w:r>
    </w:p>
    <w:p w:rsidR="003C4107" w:rsidRPr="00477156" w:rsidRDefault="003C4107" w:rsidP="003C4107">
      <w:pPr>
        <w:ind w:firstLine="480"/>
        <w:textAlignment w:val="baseline"/>
        <w:rPr>
          <w:color w:val="444444"/>
        </w:rPr>
      </w:pPr>
      <w:r w:rsidRPr="00477156">
        <w:rPr>
          <w:color w:val="444444"/>
        </w:rPr>
        <w:t>m - численность работников дошкольно</w:t>
      </w:r>
      <w:r>
        <w:rPr>
          <w:color w:val="444444"/>
        </w:rPr>
        <w:t>й образовательной организации.</w:t>
      </w:r>
      <w:r>
        <w:rPr>
          <w:color w:val="444444"/>
        </w:rPr>
        <w:br/>
      </w:r>
    </w:p>
    <w:p w:rsidR="003C4107" w:rsidRPr="00477156" w:rsidRDefault="003C4107" w:rsidP="003C4107">
      <w:pPr>
        <w:ind w:firstLine="480"/>
        <w:jc w:val="both"/>
        <w:textAlignment w:val="baseline"/>
        <w:rPr>
          <w:color w:val="444444"/>
        </w:rPr>
      </w:pPr>
      <w:r w:rsidRPr="00477156">
        <w:rPr>
          <w:color w:val="444444"/>
        </w:rPr>
        <w:t>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r w:rsidRPr="00477156">
        <w:rPr>
          <w:color w:val="444444"/>
        </w:rPr>
        <w:br/>
      </w:r>
    </w:p>
    <w:p w:rsidR="003C4107" w:rsidRPr="00477156" w:rsidRDefault="003C4107" w:rsidP="003C4107">
      <w:pPr>
        <w:ind w:firstLine="480"/>
        <w:jc w:val="both"/>
        <w:textAlignment w:val="baseline"/>
        <w:rPr>
          <w:color w:val="444444"/>
        </w:rPr>
      </w:pPr>
      <w:r w:rsidRPr="00477156">
        <w:rPr>
          <w:color w:val="444444"/>
        </w:rPr>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w:t>
      </w:r>
      <w:r>
        <w:rPr>
          <w:color w:val="444444"/>
        </w:rPr>
        <w:t>меньшением значения критерия).</w:t>
      </w:r>
      <w:r>
        <w:rPr>
          <w:color w:val="444444"/>
        </w:rPr>
        <w:br/>
      </w:r>
    </w:p>
    <w:p w:rsidR="003C4107" w:rsidRPr="00477156" w:rsidRDefault="003C4107" w:rsidP="003C4107">
      <w:pPr>
        <w:ind w:firstLine="480"/>
        <w:textAlignment w:val="baseline"/>
        <w:rPr>
          <w:color w:val="444444"/>
        </w:rPr>
      </w:pPr>
      <w:r w:rsidRPr="00477156">
        <w:rPr>
          <w:color w:val="444444"/>
        </w:rPr>
        <w:t>12.6. Отнормированный критерий при прямой зависимости его значения от значения критерия рассчитывается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r>
      <w:r w:rsidRPr="00895FE6">
        <w:rPr>
          <w:rFonts w:ascii="Arial" w:hAnsi="Arial" w:cs="Arial"/>
          <w:noProof/>
          <w:color w:val="444444"/>
        </w:rPr>
        <w:drawing>
          <wp:inline distT="0" distB="0" distL="0" distR="0" wp14:anchorId="21720C6E" wp14:editId="2F53A2E4">
            <wp:extent cx="1065530" cy="540385"/>
            <wp:effectExtent l="0" t="0" r="1270" b="0"/>
            <wp:docPr id="5" name="Рисунок 5" descr="https://api.docs.cntd.ru/img/54/35/74/92/5/e38443ab-fec1-4525-8ed4-b3d464f12fb5/P03A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54/35/74/92/5/e38443ab-fec1-4525-8ed4-b3d464f12fb5/P03AD0000.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065530" cy="540385"/>
                    </a:xfrm>
                    <a:prstGeom prst="rect">
                      <a:avLst/>
                    </a:prstGeom>
                    <a:noFill/>
                    <a:ln>
                      <a:noFill/>
                    </a:ln>
                  </pic:spPr>
                </pic:pic>
              </a:graphicData>
            </a:graphic>
          </wp:inline>
        </w:drawing>
      </w:r>
    </w:p>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Ii - отнормированный i-й критерий оцен</w:t>
      </w:r>
      <w:r>
        <w:rPr>
          <w:color w:val="444444"/>
        </w:rPr>
        <w:t>ки эффективности деятельности;</w:t>
      </w:r>
    </w:p>
    <w:p w:rsidR="003C4107" w:rsidRPr="00477156" w:rsidRDefault="003C4107" w:rsidP="003C4107">
      <w:pPr>
        <w:ind w:firstLine="480"/>
        <w:textAlignment w:val="baseline"/>
        <w:rPr>
          <w:color w:val="444444"/>
        </w:rPr>
      </w:pPr>
      <w:r w:rsidRPr="00477156">
        <w:rPr>
          <w:color w:val="444444"/>
        </w:rPr>
        <w:t>FIi - фактическое значение критер</w:t>
      </w:r>
      <w:r>
        <w:rPr>
          <w:color w:val="444444"/>
        </w:rPr>
        <w:t>ия эффективности деятельности;</w:t>
      </w:r>
    </w:p>
    <w:p w:rsidR="003C4107" w:rsidRPr="00477156" w:rsidRDefault="003C4107" w:rsidP="003C4107">
      <w:pPr>
        <w:ind w:firstLine="480"/>
        <w:textAlignment w:val="baseline"/>
        <w:rPr>
          <w:color w:val="444444"/>
        </w:rPr>
      </w:pPr>
      <w:r w:rsidRPr="00477156">
        <w:rPr>
          <w:color w:val="444444"/>
        </w:rPr>
        <w:t>Mi - наилучшее значение критер</w:t>
      </w:r>
      <w:r>
        <w:rPr>
          <w:color w:val="444444"/>
        </w:rPr>
        <w:t>ия эффективности деятельности;</w:t>
      </w:r>
    </w:p>
    <w:p w:rsidR="003C4107" w:rsidRPr="00477156" w:rsidRDefault="003C4107" w:rsidP="003C4107">
      <w:pPr>
        <w:ind w:firstLine="480"/>
        <w:textAlignment w:val="baseline"/>
        <w:rPr>
          <w:color w:val="444444"/>
        </w:rPr>
      </w:pPr>
      <w:r w:rsidRPr="00477156">
        <w:rPr>
          <w:color w:val="444444"/>
        </w:rPr>
        <w:t>Li - наихудшее значение критер</w:t>
      </w:r>
      <w:r>
        <w:rPr>
          <w:color w:val="444444"/>
        </w:rPr>
        <w:t>ия эффективности деятельности.</w:t>
      </w:r>
      <w:r>
        <w:rPr>
          <w:color w:val="444444"/>
        </w:rPr>
        <w:br/>
      </w:r>
    </w:p>
    <w:p w:rsidR="003C4107" w:rsidRPr="00895FE6" w:rsidRDefault="003C4107" w:rsidP="003C4107">
      <w:pPr>
        <w:ind w:firstLine="480"/>
        <w:textAlignment w:val="baseline"/>
        <w:rPr>
          <w:rFonts w:ascii="Arial" w:hAnsi="Arial" w:cs="Arial"/>
          <w:color w:val="444444"/>
        </w:rPr>
      </w:pPr>
      <w:r w:rsidRPr="00477156">
        <w:rPr>
          <w:color w:val="444444"/>
        </w:rPr>
        <w:t>12.7. Отнормированный критерий эффективности деятельности при обратной зависимости его значения от значения критерия рассчитывается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r>
      <w:r w:rsidRPr="00895FE6">
        <w:rPr>
          <w:rFonts w:ascii="Arial" w:hAnsi="Arial" w:cs="Arial"/>
          <w:noProof/>
          <w:color w:val="444444"/>
        </w:rPr>
        <w:drawing>
          <wp:inline distT="0" distB="0" distL="0" distR="0" wp14:anchorId="369CD0E2" wp14:editId="39062F97">
            <wp:extent cx="1065530" cy="540385"/>
            <wp:effectExtent l="0" t="0" r="1270" b="0"/>
            <wp:docPr id="6" name="Рисунок 6" descr="https://api.docs.cntd.ru/img/54/35/74/92/5/e38443ab-fec1-4525-8ed4-b3d464f12fb5/P03B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54/35/74/92/5/e38443ab-fec1-4525-8ed4-b3d464f12fb5/P03B4000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65530" cy="540385"/>
                    </a:xfrm>
                    <a:prstGeom prst="rect">
                      <a:avLst/>
                    </a:prstGeom>
                    <a:noFill/>
                    <a:ln>
                      <a:noFill/>
                    </a:ln>
                  </pic:spPr>
                </pic:pic>
              </a:graphicData>
            </a:graphic>
          </wp:inline>
        </w:drawing>
      </w:r>
    </w:p>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Ii - отнормированный i-й критерий оцен</w:t>
      </w:r>
      <w:r>
        <w:rPr>
          <w:color w:val="444444"/>
        </w:rPr>
        <w:t>ки эффективности деятельности;</w:t>
      </w:r>
    </w:p>
    <w:p w:rsidR="003C4107" w:rsidRPr="00477156" w:rsidRDefault="003C4107" w:rsidP="003C4107">
      <w:pPr>
        <w:ind w:firstLine="480"/>
        <w:textAlignment w:val="baseline"/>
        <w:rPr>
          <w:color w:val="444444"/>
        </w:rPr>
      </w:pPr>
      <w:r w:rsidRPr="00477156">
        <w:rPr>
          <w:color w:val="444444"/>
        </w:rPr>
        <w:t>FIi - фактическое значение критерия эффективности деятель</w:t>
      </w:r>
      <w:r>
        <w:rPr>
          <w:color w:val="444444"/>
        </w:rPr>
        <w:t>ности;</w:t>
      </w:r>
    </w:p>
    <w:p w:rsidR="003C4107" w:rsidRPr="00477156" w:rsidRDefault="003C4107" w:rsidP="003C4107">
      <w:pPr>
        <w:ind w:firstLine="480"/>
        <w:textAlignment w:val="baseline"/>
        <w:rPr>
          <w:color w:val="444444"/>
        </w:rPr>
      </w:pPr>
      <w:r w:rsidRPr="00477156">
        <w:rPr>
          <w:color w:val="444444"/>
        </w:rPr>
        <w:t>Mi - наилучшее значение критер</w:t>
      </w:r>
      <w:r>
        <w:rPr>
          <w:color w:val="444444"/>
        </w:rPr>
        <w:t>ия эффективности деятельности;</w:t>
      </w:r>
    </w:p>
    <w:p w:rsidR="003C4107" w:rsidRPr="00477156" w:rsidRDefault="003C4107" w:rsidP="003C4107">
      <w:pPr>
        <w:ind w:firstLine="480"/>
        <w:textAlignment w:val="baseline"/>
        <w:rPr>
          <w:color w:val="444444"/>
        </w:rPr>
      </w:pPr>
      <w:r w:rsidRPr="00477156">
        <w:rPr>
          <w:color w:val="444444"/>
        </w:rPr>
        <w:t>Li - наихудшее значение критер</w:t>
      </w:r>
      <w:r>
        <w:rPr>
          <w:color w:val="444444"/>
        </w:rPr>
        <w:t>ия эффективности деятельности.</w:t>
      </w:r>
      <w:r>
        <w:rPr>
          <w:color w:val="444444"/>
        </w:rPr>
        <w:br/>
      </w:r>
    </w:p>
    <w:p w:rsidR="003C4107" w:rsidRPr="00477156" w:rsidRDefault="003C4107" w:rsidP="003C4107">
      <w:pPr>
        <w:ind w:firstLine="480"/>
        <w:textAlignment w:val="baseline"/>
        <w:rPr>
          <w:color w:val="444444"/>
        </w:rPr>
      </w:pPr>
      <w:r w:rsidRPr="00477156">
        <w:rPr>
          <w:color w:val="444444"/>
        </w:rPr>
        <w:t>12.8.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w:t>
      </w:r>
      <w:r>
        <w:rPr>
          <w:color w:val="444444"/>
        </w:rPr>
        <w:t>иент рассчитывается по формуле:</w:t>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lastRenderedPageBreak/>
        <w:br/>
      </w:r>
      <w:r w:rsidRPr="00895FE6">
        <w:rPr>
          <w:rFonts w:ascii="Arial" w:hAnsi="Arial" w:cs="Arial"/>
          <w:noProof/>
          <w:color w:val="444444"/>
        </w:rPr>
        <w:drawing>
          <wp:inline distT="0" distB="0" distL="0" distR="0" wp14:anchorId="3D5C8441" wp14:editId="214A87A2">
            <wp:extent cx="1208405" cy="620395"/>
            <wp:effectExtent l="0" t="0" r="0" b="8255"/>
            <wp:docPr id="7" name="Рисунок 7" descr="https://api.docs.cntd.ru/img/54/35/74/92/5/e38443ab-fec1-4525-8ed4-b3d464f12fb5/P03B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54/35/74/92/5/e38443ab-fec1-4525-8ed4-b3d464f12fb5/P03BB0000.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08405" cy="620395"/>
                    </a:xfrm>
                    <a:prstGeom prst="rect">
                      <a:avLst/>
                    </a:prstGeom>
                    <a:noFill/>
                    <a:ln>
                      <a:noFill/>
                    </a:ln>
                  </pic:spPr>
                </pic:pic>
              </a:graphicData>
            </a:graphic>
          </wp:inline>
        </w:drawing>
      </w:r>
    </w:p>
    <w:p w:rsidR="003C4107" w:rsidRPr="00895FE6" w:rsidRDefault="003C4107" w:rsidP="003C4107">
      <w:pPr>
        <w:textAlignment w:val="baseline"/>
        <w:rPr>
          <w:rFonts w:ascii="Arial" w:hAnsi="Arial" w:cs="Arial"/>
          <w:color w:val="444444"/>
        </w:rPr>
      </w:pP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Ki - относительный весовой коэффициент i-го критерия оцен</w:t>
      </w:r>
      <w:r>
        <w:rPr>
          <w:color w:val="444444"/>
        </w:rPr>
        <w:t>ки эффективности деятельности;</w:t>
      </w:r>
    </w:p>
    <w:p w:rsidR="003C4107" w:rsidRPr="00477156" w:rsidRDefault="003C4107" w:rsidP="003C4107">
      <w:pPr>
        <w:ind w:firstLine="480"/>
        <w:textAlignment w:val="baseline"/>
        <w:rPr>
          <w:color w:val="444444"/>
        </w:rPr>
      </w:pPr>
      <w:r w:rsidRPr="00477156">
        <w:rPr>
          <w:color w:val="444444"/>
        </w:rPr>
        <w:t>VKi - весовой коэффициент i-го критерия оцен</w:t>
      </w:r>
      <w:r>
        <w:rPr>
          <w:color w:val="444444"/>
        </w:rPr>
        <w:t>ки эффективности деятельности.</w:t>
      </w:r>
      <w:r>
        <w:rPr>
          <w:color w:val="444444"/>
        </w:rPr>
        <w:br/>
      </w:r>
    </w:p>
    <w:p w:rsidR="003C4107" w:rsidRPr="00477156" w:rsidRDefault="003C4107" w:rsidP="003C4107">
      <w:pPr>
        <w:ind w:firstLine="480"/>
        <w:jc w:val="both"/>
        <w:textAlignment w:val="baseline"/>
        <w:rPr>
          <w:color w:val="444444"/>
        </w:rPr>
      </w:pPr>
      <w:r w:rsidRPr="00477156">
        <w:rPr>
          <w:color w:val="444444"/>
        </w:rPr>
        <w:t>12.9. Предельный совокупный размер весовых коэффициентов по критериям эффективности деятельности работников дошкольной образовательной организа</w:t>
      </w:r>
      <w:r>
        <w:rPr>
          <w:color w:val="444444"/>
        </w:rPr>
        <w:t>ции приведен в таблицах 9 и 10.</w:t>
      </w:r>
    </w:p>
    <w:p w:rsidR="003C4107" w:rsidRPr="00477156" w:rsidRDefault="003C4107" w:rsidP="003C4107">
      <w:pPr>
        <w:ind w:firstLine="480"/>
        <w:jc w:val="both"/>
        <w:textAlignment w:val="baseline"/>
        <w:rPr>
          <w:color w:val="444444"/>
        </w:rPr>
      </w:pPr>
      <w:r w:rsidRPr="00477156">
        <w:rPr>
          <w:color w:val="444444"/>
        </w:rPr>
        <w:t>13.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w:t>
      </w:r>
      <w:r>
        <w:rPr>
          <w:color w:val="444444"/>
        </w:rPr>
        <w:t>ивными договорами организации.</w:t>
      </w:r>
    </w:p>
    <w:p w:rsidR="003C4107" w:rsidRPr="00477156" w:rsidRDefault="003C4107" w:rsidP="003C4107">
      <w:pPr>
        <w:ind w:firstLine="480"/>
        <w:jc w:val="center"/>
        <w:textAlignment w:val="baseline"/>
        <w:rPr>
          <w:color w:val="444444"/>
        </w:rPr>
      </w:pPr>
      <w:r w:rsidRPr="00477156">
        <w:rPr>
          <w:color w:val="444444"/>
        </w:rPr>
        <w:t>(в ред. Постановления КМ РТ </w:t>
      </w:r>
      <w:hyperlink r:id="rId109" w:history="1">
        <w:r w:rsidRPr="00477156">
          <w:rPr>
            <w:color w:val="0000FF"/>
            <w:u w:val="single"/>
          </w:rPr>
          <w:t>от 29.12.2018 N 1262</w:t>
        </w:r>
      </w:hyperlink>
      <w:r w:rsidRPr="00477156">
        <w:rPr>
          <w:color w:val="444444"/>
        </w:rPr>
        <w:t>)</w:t>
      </w:r>
      <w:r w:rsidRPr="00477156">
        <w:rPr>
          <w:color w:val="444444"/>
        </w:rPr>
        <w:br/>
      </w:r>
    </w:p>
    <w:p w:rsidR="003C4107" w:rsidRPr="00477156" w:rsidRDefault="003C4107" w:rsidP="003C4107">
      <w:pPr>
        <w:ind w:firstLine="480"/>
        <w:jc w:val="both"/>
        <w:textAlignment w:val="baseline"/>
        <w:rPr>
          <w:color w:val="444444"/>
        </w:rPr>
      </w:pPr>
      <w:r w:rsidRPr="00477156">
        <w:rPr>
          <w:color w:val="444444"/>
        </w:rPr>
        <w:t>13.1. Размеры, порядок и условия осуществления премиальных и иных поощрительных выплат по итогам работы определяются локальными актами организац</w:t>
      </w:r>
      <w:r>
        <w:rPr>
          <w:color w:val="444444"/>
        </w:rPr>
        <w:t>ии и коллективными договорами.</w:t>
      </w:r>
      <w:r>
        <w:rPr>
          <w:color w:val="444444"/>
        </w:rPr>
        <w:br/>
      </w:r>
    </w:p>
    <w:p w:rsidR="003C4107" w:rsidRPr="00477156" w:rsidRDefault="003C4107" w:rsidP="003C4107">
      <w:pPr>
        <w:ind w:firstLine="480"/>
        <w:jc w:val="both"/>
        <w:textAlignment w:val="baseline"/>
        <w:rPr>
          <w:color w:val="444444"/>
        </w:rPr>
      </w:pPr>
      <w:r w:rsidRPr="00477156">
        <w:rPr>
          <w:color w:val="444444"/>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w:t>
      </w:r>
      <w:r>
        <w:rPr>
          <w:color w:val="444444"/>
        </w:rPr>
        <w:t>ти.</w:t>
      </w:r>
      <w:r>
        <w:rPr>
          <w:color w:val="444444"/>
        </w:rPr>
        <w:br/>
      </w:r>
    </w:p>
    <w:p w:rsidR="003C4107" w:rsidRPr="00477156" w:rsidRDefault="003C4107" w:rsidP="003C4107">
      <w:pPr>
        <w:ind w:firstLine="480"/>
        <w:jc w:val="both"/>
        <w:textAlignment w:val="baseline"/>
        <w:rPr>
          <w:color w:val="444444"/>
        </w:rPr>
      </w:pPr>
      <w:r w:rsidRPr="00477156">
        <w:rPr>
          <w:color w:val="444444"/>
        </w:rPr>
        <w:t>13.3. В целях повышения эффективности деятельности работников дошкольных образовательных организаций и сохранения достигнутого уровня целевых показателей, установленных </w:t>
      </w:r>
      <w:hyperlink r:id="rId110" w:history="1">
        <w:r w:rsidRPr="00477156">
          <w:rPr>
            <w:color w:val="0000FF"/>
            <w:u w:val="single"/>
          </w:rPr>
          <w:t>Указом Президента Российской Федерации от 7 мая 2012 года N 597 "О мероприятиях по реализации государственной социальной политики"</w:t>
        </w:r>
      </w:hyperlink>
      <w:r w:rsidRPr="00477156">
        <w:rPr>
          <w:color w:val="444444"/>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дошкольно</w:t>
      </w:r>
      <w:r>
        <w:rPr>
          <w:color w:val="444444"/>
        </w:rPr>
        <w:t>й образовательной организации.</w:t>
      </w:r>
    </w:p>
    <w:p w:rsidR="003C4107" w:rsidRPr="00477156" w:rsidRDefault="003C4107" w:rsidP="003C4107">
      <w:pPr>
        <w:ind w:firstLine="480"/>
        <w:jc w:val="both"/>
        <w:textAlignment w:val="baseline"/>
        <w:rPr>
          <w:color w:val="444444"/>
        </w:rPr>
      </w:pPr>
      <w:r w:rsidRPr="00477156">
        <w:rPr>
          <w:color w:val="444444"/>
        </w:rPr>
        <w:t>(п. 13.3 в ред. Постановления КМ РТ </w:t>
      </w:r>
      <w:hyperlink r:id="rId111" w:history="1">
        <w:r w:rsidRPr="00477156">
          <w:rPr>
            <w:color w:val="0000FF"/>
            <w:u w:val="single"/>
          </w:rPr>
          <w:t>от 15.06.2022 N 566</w:t>
        </w:r>
      </w:hyperlink>
      <w:r w:rsidRPr="00477156">
        <w:rPr>
          <w:color w:val="444444"/>
        </w:rPr>
        <w:t>)</w:t>
      </w:r>
      <w:r w:rsidRPr="00477156">
        <w:rPr>
          <w:color w:val="444444"/>
        </w:rPr>
        <w:br/>
      </w:r>
    </w:p>
    <w:p w:rsidR="003C4107" w:rsidRPr="00477156" w:rsidRDefault="003C4107" w:rsidP="003C4107">
      <w:pPr>
        <w:spacing w:after="240"/>
        <w:jc w:val="center"/>
        <w:textAlignment w:val="baseline"/>
        <w:outlineLvl w:val="2"/>
        <w:rPr>
          <w:b/>
          <w:bCs/>
          <w:color w:val="444444"/>
        </w:rPr>
      </w:pPr>
      <w:r w:rsidRPr="00895FE6">
        <w:rPr>
          <w:rFonts w:ascii="Arial" w:hAnsi="Arial" w:cs="Arial"/>
          <w:b/>
          <w:bCs/>
          <w:color w:val="444444"/>
        </w:rPr>
        <w:br/>
      </w:r>
      <w:r w:rsidRPr="00895FE6">
        <w:rPr>
          <w:rFonts w:ascii="Arial" w:hAnsi="Arial" w:cs="Arial"/>
          <w:b/>
          <w:bCs/>
          <w:color w:val="444444"/>
        </w:rPr>
        <w:br/>
      </w:r>
      <w:r w:rsidRPr="00477156">
        <w:rPr>
          <w:b/>
          <w:bCs/>
          <w:color w:val="444444"/>
        </w:rPr>
        <w:t>VI. Выплаты компенсационного характера</w:t>
      </w:r>
    </w:p>
    <w:p w:rsidR="003C4107" w:rsidRPr="00477156" w:rsidRDefault="003C4107" w:rsidP="003C4107">
      <w:pPr>
        <w:textAlignment w:val="baseline"/>
        <w:rPr>
          <w:color w:val="444444"/>
        </w:rPr>
      </w:pPr>
    </w:p>
    <w:p w:rsidR="003C4107" w:rsidRPr="00477156" w:rsidRDefault="003C4107" w:rsidP="003C4107">
      <w:pPr>
        <w:ind w:firstLine="480"/>
        <w:jc w:val="both"/>
        <w:textAlignment w:val="baseline"/>
        <w:rPr>
          <w:color w:val="444444"/>
        </w:rPr>
      </w:pPr>
      <w:r w:rsidRPr="00477156">
        <w:rPr>
          <w:color w:val="444444"/>
        </w:rPr>
        <w:t>1. К выплатам компенсационного характера в дошкольной образова</w:t>
      </w:r>
      <w:r>
        <w:rPr>
          <w:color w:val="444444"/>
        </w:rPr>
        <w:t>тельной организации относятся:</w:t>
      </w:r>
    </w:p>
    <w:p w:rsidR="003C4107" w:rsidRPr="00477156" w:rsidRDefault="003C4107" w:rsidP="003C4107">
      <w:pPr>
        <w:ind w:firstLine="480"/>
        <w:jc w:val="both"/>
        <w:textAlignment w:val="baseline"/>
        <w:rPr>
          <w:color w:val="444444"/>
        </w:rPr>
      </w:pPr>
      <w:r>
        <w:rPr>
          <w:color w:val="444444"/>
        </w:rPr>
        <w:t xml:space="preserve">- </w:t>
      </w:r>
      <w:r w:rsidRPr="00477156">
        <w:rPr>
          <w:color w:val="444444"/>
        </w:rPr>
        <w:t>выплаты специалистам за работу в сельск</w:t>
      </w:r>
      <w:r>
        <w:rPr>
          <w:color w:val="444444"/>
        </w:rPr>
        <w:t>ой местности;</w:t>
      </w:r>
    </w:p>
    <w:p w:rsidR="003C4107" w:rsidRPr="00477156" w:rsidRDefault="003C4107" w:rsidP="003C4107">
      <w:pPr>
        <w:ind w:firstLine="480"/>
        <w:jc w:val="both"/>
        <w:textAlignment w:val="baseline"/>
        <w:rPr>
          <w:color w:val="444444"/>
        </w:rPr>
      </w:pPr>
      <w:r>
        <w:rPr>
          <w:color w:val="444444"/>
        </w:rPr>
        <w:t xml:space="preserve">- </w:t>
      </w:r>
      <w:r w:rsidRPr="00477156">
        <w:rPr>
          <w:color w:val="444444"/>
        </w:rPr>
        <w:t>выплаты работникам, занятым на работах с вредными и (</w:t>
      </w:r>
      <w:r>
        <w:rPr>
          <w:color w:val="444444"/>
        </w:rPr>
        <w:t>или) опасными условиями труда;</w:t>
      </w:r>
    </w:p>
    <w:p w:rsidR="003C4107" w:rsidRPr="00477156" w:rsidRDefault="003C4107" w:rsidP="003C4107">
      <w:pPr>
        <w:ind w:firstLine="480"/>
        <w:jc w:val="both"/>
        <w:textAlignment w:val="baseline"/>
        <w:rPr>
          <w:color w:val="444444"/>
        </w:rPr>
      </w:pPr>
      <w:r>
        <w:rPr>
          <w:color w:val="444444"/>
        </w:rPr>
        <w:lastRenderedPageBreak/>
        <w:t xml:space="preserve">- </w:t>
      </w:r>
      <w:r w:rsidRPr="00477156">
        <w:rPr>
          <w:color w:val="444444"/>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w:t>
      </w:r>
      <w:r>
        <w:rPr>
          <w:color w:val="444444"/>
        </w:rPr>
        <w:t xml:space="preserve"> отклоняющихся от нормальных);</w:t>
      </w:r>
    </w:p>
    <w:p w:rsidR="003C4107" w:rsidRPr="00477156" w:rsidRDefault="003C4107" w:rsidP="003C4107">
      <w:pPr>
        <w:ind w:firstLine="480"/>
        <w:jc w:val="both"/>
        <w:textAlignment w:val="baseline"/>
        <w:rPr>
          <w:color w:val="444444"/>
        </w:rPr>
      </w:pPr>
      <w:r w:rsidRPr="00477156">
        <w:rPr>
          <w:color w:val="444444"/>
        </w:rPr>
        <w:t>(в ред. Постановления КМ РТ </w:t>
      </w:r>
      <w:hyperlink r:id="rId112" w:history="1">
        <w:r w:rsidRPr="00477156">
          <w:rPr>
            <w:color w:val="0000FF"/>
            <w:u w:val="single"/>
          </w:rPr>
          <w:t>от 31.10.2018 N 965</w:t>
        </w:r>
      </w:hyperlink>
      <w:r>
        <w:rPr>
          <w:color w:val="444444"/>
        </w:rPr>
        <w:t>)</w:t>
      </w:r>
    </w:p>
    <w:p w:rsidR="003C4107" w:rsidRPr="00477156" w:rsidRDefault="003C4107" w:rsidP="003C4107">
      <w:pPr>
        <w:ind w:firstLine="480"/>
        <w:jc w:val="both"/>
        <w:textAlignment w:val="baseline"/>
        <w:rPr>
          <w:color w:val="444444"/>
        </w:rPr>
      </w:pPr>
      <w:r>
        <w:rPr>
          <w:color w:val="444444"/>
        </w:rPr>
        <w:t xml:space="preserve">- </w:t>
      </w:r>
      <w:r w:rsidRPr="00477156">
        <w:rPr>
          <w:color w:val="444444"/>
        </w:rPr>
        <w:t>выплаты компенсационного характера за работу с определенными категориями воспитанников (обучающихся), с огранич</w:t>
      </w:r>
      <w:r>
        <w:rPr>
          <w:color w:val="444444"/>
        </w:rPr>
        <w:t>енными возможностями здоровья;</w:t>
      </w:r>
    </w:p>
    <w:p w:rsidR="003C4107" w:rsidRPr="00477156" w:rsidRDefault="003C4107" w:rsidP="003C4107">
      <w:pPr>
        <w:ind w:firstLine="480"/>
        <w:jc w:val="both"/>
        <w:textAlignment w:val="baseline"/>
        <w:rPr>
          <w:color w:val="444444"/>
        </w:rPr>
      </w:pPr>
      <w:r>
        <w:rPr>
          <w:color w:val="444444"/>
        </w:rPr>
        <w:t xml:space="preserve">- </w:t>
      </w:r>
      <w:r w:rsidRPr="00477156">
        <w:rPr>
          <w:color w:val="44444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w:t>
      </w:r>
      <w:r>
        <w:rPr>
          <w:color w:val="444444"/>
        </w:rPr>
        <w:t>х образовательных организациях.</w:t>
      </w:r>
    </w:p>
    <w:p w:rsidR="003C4107" w:rsidRPr="00477156" w:rsidRDefault="003C4107" w:rsidP="003C4107">
      <w:pPr>
        <w:jc w:val="both"/>
        <w:textAlignment w:val="baseline"/>
        <w:rPr>
          <w:color w:val="444444"/>
        </w:rPr>
      </w:pPr>
    </w:p>
    <w:p w:rsidR="003C4107" w:rsidRPr="00477156" w:rsidRDefault="003C4107" w:rsidP="003C4107">
      <w:pPr>
        <w:ind w:firstLine="480"/>
        <w:jc w:val="both"/>
        <w:textAlignment w:val="baseline"/>
        <w:rPr>
          <w:color w:val="444444"/>
        </w:rPr>
      </w:pPr>
      <w:r w:rsidRPr="00477156">
        <w:rPr>
          <w:color w:val="44444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w:t>
      </w:r>
      <w:r>
        <w:rPr>
          <w:color w:val="444444"/>
        </w:rPr>
        <w:t>ржащими нормы трудового права.</w:t>
      </w:r>
      <w:r>
        <w:rPr>
          <w:color w:val="444444"/>
        </w:rPr>
        <w:br/>
      </w:r>
    </w:p>
    <w:p w:rsidR="003C4107" w:rsidRPr="00477156" w:rsidRDefault="003C4107" w:rsidP="003C4107">
      <w:pPr>
        <w:ind w:firstLine="480"/>
        <w:textAlignment w:val="baseline"/>
        <w:rPr>
          <w:color w:val="444444"/>
        </w:rPr>
      </w:pPr>
      <w:r w:rsidRPr="00477156">
        <w:rPr>
          <w:color w:val="44444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w:t>
      </w:r>
      <w:r>
        <w:rPr>
          <w:color w:val="444444"/>
        </w:rPr>
        <w:t>в и рассчитываются по формуле:</w:t>
      </w:r>
    </w:p>
    <w:p w:rsidR="003C4107" w:rsidRPr="00477156" w:rsidRDefault="003C4107" w:rsidP="003C4107">
      <w:pPr>
        <w:ind w:firstLine="480"/>
        <w:jc w:val="center"/>
        <w:textAlignment w:val="baseline"/>
        <w:rPr>
          <w:color w:val="444444"/>
        </w:rPr>
      </w:pPr>
      <w:r w:rsidRPr="00477156">
        <w:rPr>
          <w:color w:val="444444"/>
        </w:rPr>
        <w:t>(в ред. Постановления КМ РТ </w:t>
      </w:r>
      <w:hyperlink r:id="rId113" w:history="1">
        <w:r w:rsidRPr="00477156">
          <w:rPr>
            <w:color w:val="0000FF"/>
            <w:u w:val="single"/>
          </w:rPr>
          <w:t>от 29.12.2018 N 1262</w:t>
        </w:r>
      </w:hyperlink>
      <w:r w:rsidRPr="00477156">
        <w:rPr>
          <w:color w:val="444444"/>
        </w:rPr>
        <w:t>)</w:t>
      </w:r>
      <w:r w:rsidRPr="00477156">
        <w:rPr>
          <w:color w:val="444444"/>
        </w:rPr>
        <w:br/>
      </w:r>
      <w:r w:rsidRPr="003C4107">
        <w:rPr>
          <w:rFonts w:ascii="Arial" w:hAnsi="Arial" w:cs="Arial"/>
          <w:color w:val="444444"/>
        </w:rPr>
        <w:br/>
      </w:r>
      <w:r w:rsidRPr="00895FE6">
        <w:rPr>
          <w:rFonts w:ascii="Arial" w:hAnsi="Arial" w:cs="Arial"/>
          <w:color w:val="444444"/>
        </w:rPr>
        <w:t>В</w:t>
      </w:r>
      <w:r w:rsidRPr="00895FE6">
        <w:rPr>
          <w:rFonts w:ascii="Arial" w:hAnsi="Arial" w:cs="Arial"/>
          <w:color w:val="444444"/>
          <w:lang w:val="en-US"/>
        </w:rPr>
        <w:t>sm</w:t>
      </w:r>
      <w:r w:rsidRPr="003C4107">
        <w:rPr>
          <w:rFonts w:ascii="Arial" w:hAnsi="Arial" w:cs="Arial"/>
          <w:color w:val="444444"/>
        </w:rPr>
        <w:t xml:space="preserve"> = </w:t>
      </w:r>
      <w:r w:rsidRPr="00895FE6">
        <w:rPr>
          <w:rFonts w:ascii="Arial" w:hAnsi="Arial" w:cs="Arial"/>
          <w:color w:val="444444"/>
          <w:lang w:val="en-US"/>
        </w:rPr>
        <w:t>Dsm</w:t>
      </w:r>
      <w:r w:rsidRPr="003C4107">
        <w:rPr>
          <w:rFonts w:ascii="Arial" w:hAnsi="Arial" w:cs="Arial"/>
          <w:color w:val="444444"/>
        </w:rPr>
        <w:t xml:space="preserve"> </w:t>
      </w:r>
      <w:r w:rsidRPr="00895FE6">
        <w:rPr>
          <w:rFonts w:ascii="Arial" w:hAnsi="Arial" w:cs="Arial"/>
          <w:color w:val="444444"/>
          <w:lang w:val="en-US"/>
        </w:rPr>
        <w:t>x</w:t>
      </w:r>
      <w:r w:rsidRPr="003C4107">
        <w:rPr>
          <w:rFonts w:ascii="Arial" w:hAnsi="Arial" w:cs="Arial"/>
          <w:color w:val="444444"/>
        </w:rPr>
        <w:t xml:space="preserve"> </w:t>
      </w:r>
      <w:r w:rsidRPr="00895FE6">
        <w:rPr>
          <w:rFonts w:ascii="Arial" w:hAnsi="Arial" w:cs="Arial"/>
          <w:color w:val="444444"/>
          <w:lang w:val="en-US"/>
        </w:rPr>
        <w:t>S</w:t>
      </w:r>
      <w:r w:rsidRPr="003C4107">
        <w:rPr>
          <w:rFonts w:ascii="Arial" w:hAnsi="Arial" w:cs="Arial"/>
          <w:color w:val="444444"/>
        </w:rPr>
        <w:t>,</w:t>
      </w:r>
    </w:p>
    <w:p w:rsidR="003C4107" w:rsidRPr="003C4107" w:rsidRDefault="003C4107" w:rsidP="003C4107">
      <w:pPr>
        <w:textAlignment w:val="baseline"/>
        <w:rPr>
          <w:rFonts w:ascii="Arial" w:hAnsi="Arial" w:cs="Arial"/>
          <w:color w:val="444444"/>
        </w:rPr>
      </w:pPr>
    </w:p>
    <w:p w:rsidR="003C4107" w:rsidRPr="00477156" w:rsidRDefault="003C4107" w:rsidP="003C4107">
      <w:pPr>
        <w:ind w:firstLine="480"/>
        <w:textAlignment w:val="baseline"/>
        <w:rPr>
          <w:color w:val="444444"/>
        </w:rPr>
      </w:pPr>
      <w:r w:rsidRPr="00477156">
        <w:rPr>
          <w:color w:val="444444"/>
        </w:rPr>
        <w:t>где:</w:t>
      </w:r>
    </w:p>
    <w:p w:rsidR="003C4107" w:rsidRPr="00477156" w:rsidRDefault="003C4107" w:rsidP="003C4107">
      <w:pPr>
        <w:ind w:firstLine="480"/>
        <w:textAlignment w:val="baseline"/>
        <w:rPr>
          <w:color w:val="444444"/>
        </w:rPr>
      </w:pPr>
      <w:r w:rsidRPr="00477156">
        <w:rPr>
          <w:color w:val="444444"/>
        </w:rPr>
        <w:t>Вsm - выплата специалистам з</w:t>
      </w:r>
      <w:r>
        <w:rPr>
          <w:color w:val="444444"/>
        </w:rPr>
        <w:t>а работу в сельской местности;</w:t>
      </w:r>
    </w:p>
    <w:p w:rsidR="003C4107" w:rsidRPr="00477156" w:rsidRDefault="003C4107" w:rsidP="003C4107">
      <w:pPr>
        <w:ind w:firstLine="480"/>
        <w:textAlignment w:val="baseline"/>
        <w:rPr>
          <w:color w:val="444444"/>
        </w:rPr>
      </w:pPr>
      <w:r w:rsidRPr="00477156">
        <w:rPr>
          <w:color w:val="444444"/>
        </w:rPr>
        <w:t>Dsm - размер выплаты специалистам за работу в сельской местности, пр</w:t>
      </w:r>
      <w:r>
        <w:rPr>
          <w:color w:val="444444"/>
        </w:rPr>
        <w:t>инимаемый равным 1 388 рублям;</w:t>
      </w:r>
    </w:p>
    <w:p w:rsidR="003C4107" w:rsidRPr="00477156" w:rsidRDefault="003C4107" w:rsidP="003C4107">
      <w:pPr>
        <w:ind w:firstLine="480"/>
        <w:textAlignment w:val="baseline"/>
        <w:rPr>
          <w:color w:val="444444"/>
        </w:rPr>
      </w:pPr>
      <w:r w:rsidRPr="00477156">
        <w:rPr>
          <w:color w:val="444444"/>
        </w:rPr>
        <w:t>S - фактическ</w:t>
      </w:r>
      <w:r>
        <w:rPr>
          <w:color w:val="444444"/>
        </w:rPr>
        <w:t>и отработанное время (ставка).</w:t>
      </w:r>
      <w:r>
        <w:rPr>
          <w:color w:val="444444"/>
        </w:rPr>
        <w:br/>
      </w:r>
    </w:p>
    <w:p w:rsidR="003C4107" w:rsidRPr="00477156" w:rsidRDefault="003C4107" w:rsidP="003C4107">
      <w:pPr>
        <w:ind w:firstLine="480"/>
        <w:textAlignment w:val="baseline"/>
        <w:rPr>
          <w:color w:val="444444"/>
        </w:rPr>
      </w:pPr>
      <w:r w:rsidRPr="00477156">
        <w:rPr>
          <w:color w:val="444444"/>
        </w:rPr>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w:t>
      </w:r>
      <w:r>
        <w:rPr>
          <w:color w:val="444444"/>
        </w:rPr>
        <w:t>нове поселков городского типа:</w:t>
      </w:r>
    </w:p>
    <w:p w:rsidR="003C4107" w:rsidRPr="00477156" w:rsidRDefault="003C4107" w:rsidP="003C4107">
      <w:pPr>
        <w:ind w:firstLine="480"/>
        <w:textAlignment w:val="baseline"/>
        <w:rPr>
          <w:color w:val="444444"/>
        </w:rPr>
      </w:pPr>
      <w:r>
        <w:rPr>
          <w:color w:val="444444"/>
        </w:rPr>
        <w:t>Апастово;</w:t>
      </w:r>
    </w:p>
    <w:p w:rsidR="003C4107" w:rsidRPr="00477156" w:rsidRDefault="003C4107" w:rsidP="003C4107">
      <w:pPr>
        <w:ind w:firstLine="480"/>
        <w:textAlignment w:val="baseline"/>
        <w:rPr>
          <w:color w:val="444444"/>
        </w:rPr>
      </w:pPr>
      <w:r>
        <w:rPr>
          <w:color w:val="444444"/>
        </w:rPr>
        <w:t>Балтаси;</w:t>
      </w:r>
    </w:p>
    <w:p w:rsidR="003C4107" w:rsidRPr="00477156" w:rsidRDefault="003C4107" w:rsidP="003C4107">
      <w:pPr>
        <w:ind w:firstLine="480"/>
        <w:textAlignment w:val="baseline"/>
        <w:rPr>
          <w:color w:val="444444"/>
        </w:rPr>
      </w:pPr>
      <w:r>
        <w:rPr>
          <w:color w:val="444444"/>
        </w:rPr>
        <w:t>Богатые Сабы;</w:t>
      </w:r>
    </w:p>
    <w:p w:rsidR="003C4107" w:rsidRPr="00477156" w:rsidRDefault="003C4107" w:rsidP="003C4107">
      <w:pPr>
        <w:ind w:firstLine="480"/>
        <w:textAlignment w:val="baseline"/>
        <w:rPr>
          <w:color w:val="444444"/>
        </w:rPr>
      </w:pPr>
      <w:r>
        <w:rPr>
          <w:color w:val="444444"/>
        </w:rPr>
        <w:t>Рыбная Слобода.</w:t>
      </w:r>
      <w:r>
        <w:rPr>
          <w:color w:val="444444"/>
        </w:rPr>
        <w:br/>
      </w:r>
    </w:p>
    <w:p w:rsidR="003C4107" w:rsidRPr="00895FE6" w:rsidRDefault="003C4107" w:rsidP="003C4107">
      <w:pPr>
        <w:ind w:firstLine="480"/>
        <w:textAlignment w:val="baseline"/>
        <w:rPr>
          <w:rFonts w:ascii="Arial" w:hAnsi="Arial" w:cs="Arial"/>
          <w:color w:val="444444"/>
        </w:rPr>
      </w:pPr>
      <w:r w:rsidRPr="00477156">
        <w:rPr>
          <w:color w:val="444444"/>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r>
      <w:r w:rsidRPr="00895FE6">
        <w:rPr>
          <w:rFonts w:ascii="Arial" w:hAnsi="Arial" w:cs="Arial"/>
          <w:noProof/>
          <w:color w:val="444444"/>
        </w:rPr>
        <w:drawing>
          <wp:inline distT="0" distB="0" distL="0" distR="0" wp14:anchorId="43421969" wp14:editId="59D59687">
            <wp:extent cx="2425065" cy="620395"/>
            <wp:effectExtent l="0" t="0" r="0" b="8255"/>
            <wp:docPr id="8" name="Рисунок 8" descr="https://api.docs.cntd.ru/img/54/35/74/92/5/e38443ab-fec1-4525-8ed4-b3d464f12fb5/P03F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i.docs.cntd.ru/img/54/35/74/92/5/e38443ab-fec1-4525-8ed4-b3d464f12fb5/P03F00000.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425065" cy="620395"/>
                    </a:xfrm>
                    <a:prstGeom prst="rect">
                      <a:avLst/>
                    </a:prstGeom>
                    <a:noFill/>
                    <a:ln>
                      <a:noFill/>
                    </a:ln>
                  </pic:spPr>
                </pic:pic>
              </a:graphicData>
            </a:graphic>
          </wp:inline>
        </w:drawing>
      </w: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lastRenderedPageBreak/>
        <w:t>Bkh - выпла</w:t>
      </w:r>
      <w:r>
        <w:rPr>
          <w:color w:val="444444"/>
        </w:rPr>
        <w:t>та компенсационного характера;</w:t>
      </w:r>
    </w:p>
    <w:p w:rsidR="003C4107" w:rsidRPr="00477156" w:rsidRDefault="003C4107" w:rsidP="003C4107">
      <w:pPr>
        <w:ind w:firstLine="480"/>
        <w:textAlignment w:val="baseline"/>
        <w:rPr>
          <w:color w:val="444444"/>
        </w:rPr>
      </w:pPr>
      <w:r w:rsidRPr="00477156">
        <w:rPr>
          <w:color w:val="444444"/>
        </w:rPr>
        <w:t>Ob - размер базового оклада работников дошкольной образовательной организации, принимаемый в соответствии с раз</w:t>
      </w:r>
      <w:r>
        <w:rPr>
          <w:color w:val="444444"/>
        </w:rPr>
        <w:t>делом II настоящего Положения;</w:t>
      </w:r>
    </w:p>
    <w:p w:rsidR="003C4107" w:rsidRPr="00477156" w:rsidRDefault="003C4107" w:rsidP="003C4107">
      <w:pPr>
        <w:ind w:firstLine="480"/>
        <w:textAlignment w:val="baseline"/>
        <w:rPr>
          <w:color w:val="444444"/>
        </w:rPr>
      </w:pPr>
      <w:r w:rsidRPr="00477156">
        <w:rPr>
          <w:color w:val="444444"/>
        </w:rPr>
        <w:t>Hfk - фактически отработанное время, по которому законодательством предусмотрена выпла</w:t>
      </w:r>
      <w:r>
        <w:rPr>
          <w:color w:val="444444"/>
        </w:rPr>
        <w:t>та компенсационного характера;</w:t>
      </w:r>
    </w:p>
    <w:p w:rsidR="003C4107" w:rsidRPr="00477156" w:rsidRDefault="003C4107" w:rsidP="003C4107">
      <w:pPr>
        <w:ind w:firstLine="480"/>
        <w:textAlignment w:val="baseline"/>
        <w:rPr>
          <w:color w:val="444444"/>
        </w:rPr>
      </w:pPr>
      <w:r w:rsidRPr="00477156">
        <w:rPr>
          <w:color w:val="444444"/>
        </w:rPr>
        <w:t>HN - норма часов за базовый оклад (ставку заработной платы) работников дошкольной образовательной организации, установленная разд</w:t>
      </w:r>
      <w:r>
        <w:rPr>
          <w:color w:val="444444"/>
        </w:rPr>
        <w:t>елом III настоящего Положения;</w:t>
      </w:r>
    </w:p>
    <w:p w:rsidR="003C4107" w:rsidRPr="00477156" w:rsidRDefault="003C4107" w:rsidP="003C4107">
      <w:pPr>
        <w:ind w:firstLine="480"/>
        <w:textAlignment w:val="baseline"/>
        <w:rPr>
          <w:color w:val="444444"/>
        </w:rPr>
      </w:pPr>
      <w:r w:rsidRPr="00477156">
        <w:rPr>
          <w:color w:val="44444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w:t>
      </w:r>
      <w:r>
        <w:rPr>
          <w:color w:val="444444"/>
        </w:rPr>
        <w:t>вку по основному месту работы;</w:t>
      </w:r>
    </w:p>
    <w:p w:rsidR="003C4107" w:rsidRPr="00477156" w:rsidRDefault="003C4107" w:rsidP="003C4107">
      <w:pPr>
        <w:ind w:firstLine="480"/>
        <w:textAlignment w:val="baseline"/>
        <w:rPr>
          <w:color w:val="444444"/>
        </w:rPr>
      </w:pPr>
      <w:r w:rsidRPr="00477156">
        <w:rPr>
          <w:color w:val="444444"/>
        </w:rPr>
        <w:t>Dkh - размер надбавки за выплату компенсационного характера, определяемый в соответствии с </w:t>
      </w:r>
      <w:hyperlink r:id="rId115" w:anchor="64U0IK" w:history="1">
        <w:r w:rsidRPr="00477156">
          <w:rPr>
            <w:color w:val="0000FF"/>
            <w:u w:val="single"/>
          </w:rPr>
          <w:t>Трудовым кодексом Российской Федерации</w:t>
        </w:r>
      </w:hyperlink>
      <w:r>
        <w:rPr>
          <w:color w:val="444444"/>
        </w:rPr>
        <w:t>.</w:t>
      </w:r>
    </w:p>
    <w:p w:rsidR="003C4107" w:rsidRPr="00477156" w:rsidRDefault="003C4107" w:rsidP="003C4107">
      <w:pPr>
        <w:ind w:firstLine="480"/>
        <w:textAlignment w:val="baseline"/>
        <w:rPr>
          <w:color w:val="444444"/>
        </w:rPr>
      </w:pPr>
      <w:r w:rsidRPr="00477156">
        <w:rPr>
          <w:color w:val="444444"/>
        </w:rPr>
        <w:t>(п. 4 в ред. Постановления КМ РТ </w:t>
      </w:r>
      <w:hyperlink r:id="rId116" w:history="1">
        <w:r w:rsidRPr="00477156">
          <w:rPr>
            <w:color w:val="0000FF"/>
            <w:u w:val="single"/>
          </w:rPr>
          <w:t>от 30.10.2021 N 1030</w:t>
        </w:r>
      </w:hyperlink>
      <w:r>
        <w:rPr>
          <w:color w:val="444444"/>
        </w:rPr>
        <w:t>)</w:t>
      </w:r>
      <w:r>
        <w:rPr>
          <w:color w:val="444444"/>
        </w:rPr>
        <w:br/>
      </w:r>
    </w:p>
    <w:p w:rsidR="003C4107" w:rsidRPr="00477156" w:rsidRDefault="003C4107" w:rsidP="003C4107">
      <w:pPr>
        <w:ind w:firstLine="480"/>
        <w:jc w:val="both"/>
        <w:textAlignment w:val="baseline"/>
        <w:rPr>
          <w:color w:val="444444"/>
        </w:rPr>
      </w:pPr>
      <w:r w:rsidRPr="00477156">
        <w:rPr>
          <w:color w:val="444444"/>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r w:rsidRPr="00477156">
        <w:rPr>
          <w:color w:val="444444"/>
        </w:rPr>
        <w:br/>
      </w:r>
    </w:p>
    <w:p w:rsidR="003C4107" w:rsidRPr="00477156" w:rsidRDefault="003C4107" w:rsidP="003C4107">
      <w:pPr>
        <w:ind w:firstLine="480"/>
        <w:jc w:val="both"/>
        <w:textAlignment w:val="baseline"/>
        <w:rPr>
          <w:color w:val="444444"/>
        </w:rPr>
      </w:pPr>
      <w:r w:rsidRPr="00477156">
        <w:rPr>
          <w:color w:val="44444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w:t>
      </w:r>
      <w:r>
        <w:rPr>
          <w:color w:val="444444"/>
        </w:rPr>
        <w:t xml:space="preserve"> сверх месячной нормы.</w:t>
      </w:r>
      <w:r>
        <w:rPr>
          <w:color w:val="444444"/>
        </w:rPr>
        <w:br/>
      </w:r>
    </w:p>
    <w:p w:rsidR="003C4107" w:rsidRPr="00477156" w:rsidRDefault="003C4107" w:rsidP="003C4107">
      <w:pPr>
        <w:ind w:firstLine="480"/>
        <w:jc w:val="both"/>
        <w:textAlignment w:val="baseline"/>
        <w:rPr>
          <w:color w:val="444444"/>
        </w:rPr>
      </w:pPr>
      <w:r w:rsidRPr="00477156">
        <w:rPr>
          <w:color w:val="444444"/>
        </w:rPr>
        <w:t xml:space="preserve">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w:t>
      </w:r>
      <w:r>
        <w:rPr>
          <w:color w:val="444444"/>
        </w:rPr>
        <w:t>день отдыха оплате не подлежит.</w:t>
      </w:r>
    </w:p>
    <w:p w:rsidR="003C4107" w:rsidRPr="00477156" w:rsidRDefault="003C4107" w:rsidP="003C4107">
      <w:pPr>
        <w:textAlignment w:val="baseline"/>
        <w:rPr>
          <w:color w:val="444444"/>
        </w:rPr>
      </w:pPr>
    </w:p>
    <w:p w:rsidR="003C4107" w:rsidRPr="00477156" w:rsidRDefault="003C4107" w:rsidP="003C4107">
      <w:pPr>
        <w:ind w:firstLine="480"/>
        <w:jc w:val="both"/>
        <w:textAlignment w:val="baseline"/>
        <w:rPr>
          <w:color w:val="444444"/>
        </w:rPr>
      </w:pPr>
      <w:r w:rsidRPr="00477156">
        <w:rPr>
          <w:color w:val="444444"/>
        </w:rPr>
        <w:t xml:space="preserve">6. 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w:t>
      </w:r>
      <w:r>
        <w:rPr>
          <w:color w:val="444444"/>
        </w:rPr>
        <w:t>базового (должностного) оклада.</w:t>
      </w:r>
    </w:p>
    <w:p w:rsidR="003C4107" w:rsidRPr="00477156" w:rsidRDefault="003C4107" w:rsidP="003C4107">
      <w:pPr>
        <w:ind w:firstLine="480"/>
        <w:jc w:val="center"/>
        <w:textAlignment w:val="baseline"/>
        <w:rPr>
          <w:color w:val="444444"/>
        </w:rPr>
      </w:pPr>
      <w:r w:rsidRPr="00477156">
        <w:rPr>
          <w:color w:val="444444"/>
        </w:rPr>
        <w:t>(п. 6 в ред. Постановления КМ РТ </w:t>
      </w:r>
      <w:hyperlink r:id="rId117" w:history="1">
        <w:r w:rsidRPr="00477156">
          <w:rPr>
            <w:color w:val="0000FF"/>
            <w:u w:val="single"/>
          </w:rPr>
          <w:t>от 30.10.2021 N 1030</w:t>
        </w:r>
      </w:hyperlink>
      <w:r w:rsidRPr="00477156">
        <w:rPr>
          <w:color w:val="444444"/>
        </w:rPr>
        <w:t>)</w:t>
      </w:r>
      <w:r w:rsidRPr="00477156">
        <w:rPr>
          <w:color w:val="444444"/>
        </w:rPr>
        <w:br/>
      </w:r>
    </w:p>
    <w:p w:rsidR="003C4107" w:rsidRPr="00477156" w:rsidRDefault="003C4107" w:rsidP="003C4107">
      <w:pPr>
        <w:ind w:firstLine="480"/>
        <w:textAlignment w:val="baseline"/>
        <w:rPr>
          <w:color w:val="444444"/>
        </w:rPr>
      </w:pPr>
      <w:r w:rsidRPr="00477156">
        <w:rPr>
          <w:color w:val="44444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w:t>
      </w:r>
      <w:r>
        <w:rPr>
          <w:color w:val="444444"/>
        </w:rPr>
        <w:t xml:space="preserve"> образовательных организациях.</w:t>
      </w:r>
      <w:r>
        <w:rPr>
          <w:color w:val="444444"/>
        </w:rPr>
        <w:br/>
      </w:r>
    </w:p>
    <w:p w:rsidR="003C4107" w:rsidRPr="00895FE6" w:rsidRDefault="003C4107" w:rsidP="003C4107">
      <w:pPr>
        <w:ind w:firstLine="480"/>
        <w:textAlignment w:val="baseline"/>
        <w:rPr>
          <w:rFonts w:ascii="Arial" w:hAnsi="Arial" w:cs="Arial"/>
          <w:color w:val="444444"/>
        </w:rPr>
      </w:pPr>
      <w:r w:rsidRPr="00477156">
        <w:rPr>
          <w:color w:val="44444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lastRenderedPageBreak/>
        <w:br/>
      </w:r>
      <w:r w:rsidRPr="00895FE6">
        <w:rPr>
          <w:rFonts w:ascii="Arial" w:hAnsi="Arial" w:cs="Arial"/>
          <w:noProof/>
          <w:color w:val="444444"/>
        </w:rPr>
        <w:drawing>
          <wp:inline distT="0" distB="0" distL="0" distR="0" wp14:anchorId="71FC9A86" wp14:editId="02C0EC96">
            <wp:extent cx="2480945" cy="620395"/>
            <wp:effectExtent l="0" t="0" r="0" b="8255"/>
            <wp:docPr id="9" name="Рисунок 9" descr="https://api.docs.cntd.ru/img/54/35/74/92/5/e38443ab-fec1-4525-8ed4-b3d464f12fb5/P04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i.docs.cntd.ru/img/54/35/74/92/5/e38443ab-fec1-4525-8ed4-b3d464f12fb5/P04000000.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480945" cy="620395"/>
                    </a:xfrm>
                    <a:prstGeom prst="rect">
                      <a:avLst/>
                    </a:prstGeom>
                    <a:noFill/>
                    <a:ln>
                      <a:noFill/>
                    </a:ln>
                  </pic:spPr>
                </pic:pic>
              </a:graphicData>
            </a:graphic>
          </wp:inline>
        </w:drawing>
      </w:r>
    </w:p>
    <w:p w:rsidR="003C4107" w:rsidRDefault="003C4107" w:rsidP="003C4107">
      <w:pPr>
        <w:ind w:firstLine="480"/>
        <w:textAlignment w:val="baseline"/>
        <w:rPr>
          <w:color w:val="444444"/>
        </w:rPr>
      </w:pPr>
    </w:p>
    <w:p w:rsidR="003C4107" w:rsidRPr="00477156" w:rsidRDefault="003C4107" w:rsidP="003C4107">
      <w:pPr>
        <w:ind w:firstLine="480"/>
        <w:textAlignment w:val="baseline"/>
        <w:rPr>
          <w:color w:val="444444"/>
        </w:rPr>
      </w:pPr>
      <w:r>
        <w:rPr>
          <w:color w:val="444444"/>
        </w:rPr>
        <w:t>где:</w:t>
      </w:r>
    </w:p>
    <w:p w:rsidR="003C4107" w:rsidRPr="00477156" w:rsidRDefault="003C4107" w:rsidP="003C4107">
      <w:pPr>
        <w:ind w:firstLine="480"/>
        <w:textAlignment w:val="baseline"/>
        <w:rPr>
          <w:color w:val="444444"/>
        </w:rPr>
      </w:pPr>
      <w:r w:rsidRPr="00477156">
        <w:rPr>
          <w:color w:val="444444"/>
        </w:rPr>
        <w:t>Вkh - выплаты компенсационного характера за работу с определенными категориями воспитанников (обучающихся) с огранич</w:t>
      </w:r>
      <w:r>
        <w:rPr>
          <w:color w:val="444444"/>
        </w:rPr>
        <w:t>енными возможностями здоровья;</w:t>
      </w:r>
    </w:p>
    <w:p w:rsidR="003C4107" w:rsidRPr="00477156" w:rsidRDefault="003C4107" w:rsidP="003C4107">
      <w:pPr>
        <w:ind w:firstLine="480"/>
        <w:textAlignment w:val="baseline"/>
        <w:rPr>
          <w:color w:val="444444"/>
        </w:rPr>
      </w:pPr>
      <w:r w:rsidRPr="00477156">
        <w:rPr>
          <w:color w:val="444444"/>
        </w:rPr>
        <w:t>Оb - размер базового оклада работников дошкольной образовательной организации, принимаемый в соответствии с разделом II настоящего П</w:t>
      </w:r>
      <w:r>
        <w:rPr>
          <w:color w:val="444444"/>
        </w:rPr>
        <w:t>оложения;</w:t>
      </w:r>
    </w:p>
    <w:p w:rsidR="003C4107" w:rsidRPr="00477156" w:rsidRDefault="003C4107" w:rsidP="003C4107">
      <w:pPr>
        <w:ind w:firstLine="480"/>
        <w:textAlignment w:val="baseline"/>
        <w:rPr>
          <w:color w:val="444444"/>
        </w:rPr>
      </w:pPr>
      <w:r w:rsidRPr="00477156">
        <w:rPr>
          <w:color w:val="444444"/>
        </w:rPr>
        <w:t>Hf - фактическое количество часов ведения педагогической работы дошкольно</w:t>
      </w:r>
      <w:r>
        <w:rPr>
          <w:color w:val="444444"/>
        </w:rPr>
        <w:t>й образовательной организации;</w:t>
      </w:r>
    </w:p>
    <w:p w:rsidR="003C4107" w:rsidRPr="00477156" w:rsidRDefault="003C4107" w:rsidP="003C4107">
      <w:pPr>
        <w:ind w:firstLine="480"/>
        <w:textAlignment w:val="baseline"/>
        <w:rPr>
          <w:color w:val="444444"/>
        </w:rPr>
      </w:pPr>
      <w:r w:rsidRPr="00477156">
        <w:rPr>
          <w:color w:val="444444"/>
        </w:rPr>
        <w:t>Yf - фактическое количество объемных показателей, выполняемых педагогическими работниками дошкольно</w:t>
      </w:r>
      <w:r>
        <w:rPr>
          <w:color w:val="444444"/>
        </w:rPr>
        <w:t>й образовательной организации;</w:t>
      </w:r>
    </w:p>
    <w:p w:rsidR="003C4107" w:rsidRPr="00477156" w:rsidRDefault="003C4107" w:rsidP="003C4107">
      <w:pPr>
        <w:ind w:firstLine="480"/>
        <w:textAlignment w:val="baseline"/>
        <w:rPr>
          <w:color w:val="444444"/>
        </w:rPr>
      </w:pPr>
      <w:r w:rsidRPr="00477156">
        <w:rPr>
          <w:color w:val="444444"/>
        </w:rPr>
        <w:t>(в ред. Постановления КМ РТ </w:t>
      </w:r>
      <w:hyperlink r:id="rId119" w:history="1">
        <w:r w:rsidRPr="00477156">
          <w:rPr>
            <w:color w:val="0000FF"/>
            <w:u w:val="single"/>
          </w:rPr>
          <w:t>от 11.03.2023 N 232</w:t>
        </w:r>
      </w:hyperlink>
      <w:r>
        <w:rPr>
          <w:color w:val="444444"/>
        </w:rPr>
        <w:t>)</w:t>
      </w:r>
    </w:p>
    <w:p w:rsidR="003C4107" w:rsidRPr="00477156" w:rsidRDefault="003C4107" w:rsidP="003C4107">
      <w:pPr>
        <w:ind w:firstLine="480"/>
        <w:textAlignment w:val="baseline"/>
        <w:rPr>
          <w:color w:val="444444"/>
        </w:rPr>
      </w:pPr>
      <w:r w:rsidRPr="00477156">
        <w:rPr>
          <w:color w:val="444444"/>
        </w:rPr>
        <w:t>HN - 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w:t>
      </w:r>
      <w:r>
        <w:rPr>
          <w:color w:val="444444"/>
        </w:rPr>
        <w:t xml:space="preserve"> Положения;</w:t>
      </w:r>
    </w:p>
    <w:p w:rsidR="003C4107" w:rsidRPr="00477156" w:rsidRDefault="003C4107" w:rsidP="003C4107">
      <w:pPr>
        <w:ind w:firstLine="480"/>
        <w:textAlignment w:val="baseline"/>
        <w:rPr>
          <w:color w:val="444444"/>
        </w:rPr>
      </w:pPr>
      <w:r w:rsidRPr="00477156">
        <w:rPr>
          <w:color w:val="444444"/>
        </w:rPr>
        <w:t>YN - нормативное количество объемных показателей, выполняемых педагогическими работниками дошкольн</w:t>
      </w:r>
      <w:r>
        <w:rPr>
          <w:color w:val="444444"/>
        </w:rPr>
        <w:t>ой образовательной организации;</w:t>
      </w:r>
    </w:p>
    <w:p w:rsidR="003C4107" w:rsidRPr="00477156" w:rsidRDefault="003C4107" w:rsidP="003C4107">
      <w:pPr>
        <w:ind w:firstLine="480"/>
        <w:textAlignment w:val="baseline"/>
        <w:rPr>
          <w:color w:val="444444"/>
        </w:rPr>
      </w:pPr>
      <w:r w:rsidRPr="00477156">
        <w:rPr>
          <w:color w:val="444444"/>
        </w:rPr>
        <w:t>(в ред. Постановления КМ РТ </w:t>
      </w:r>
      <w:hyperlink r:id="rId120" w:history="1">
        <w:r w:rsidRPr="00477156">
          <w:rPr>
            <w:color w:val="0000FF"/>
            <w:u w:val="single"/>
          </w:rPr>
          <w:t>от 11.03.2023 N 232</w:t>
        </w:r>
      </w:hyperlink>
      <w:r w:rsidRPr="00477156">
        <w:rPr>
          <w:color w:val="444444"/>
        </w:rPr>
        <w:t>)</w:t>
      </w:r>
      <w:r w:rsidRPr="00477156">
        <w:rPr>
          <w:color w:val="444444"/>
        </w:rPr>
        <w:br/>
      </w:r>
      <w:r>
        <w:rPr>
          <w:color w:val="444444"/>
        </w:rPr>
        <w:t xml:space="preserve">       </w:t>
      </w:r>
      <w:r w:rsidRPr="00477156">
        <w:rPr>
          <w:color w:val="44444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w:t>
      </w:r>
      <w:r>
        <w:rPr>
          <w:color w:val="444444"/>
        </w:rPr>
        <w:t>вку по основному месту работы;</w:t>
      </w:r>
    </w:p>
    <w:p w:rsidR="003C4107" w:rsidRPr="00477156" w:rsidRDefault="003C4107" w:rsidP="003C4107">
      <w:pPr>
        <w:ind w:firstLine="480"/>
        <w:textAlignment w:val="baseline"/>
        <w:rPr>
          <w:color w:val="444444"/>
        </w:rPr>
      </w:pPr>
      <w:r w:rsidRPr="00477156">
        <w:rPr>
          <w:color w:val="444444"/>
        </w:rPr>
        <w:t>Dkh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w:t>
      </w:r>
      <w:r>
        <w:rPr>
          <w:color w:val="444444"/>
        </w:rPr>
        <w:t>блице 11 настоящего Положения.</w:t>
      </w:r>
      <w:r>
        <w:rPr>
          <w:color w:val="444444"/>
        </w:rPr>
        <w:br/>
      </w:r>
    </w:p>
    <w:p w:rsidR="003C4107" w:rsidRPr="00477156" w:rsidRDefault="003C4107" w:rsidP="003C4107">
      <w:pPr>
        <w:ind w:firstLine="480"/>
        <w:jc w:val="both"/>
        <w:textAlignment w:val="baseline"/>
        <w:rPr>
          <w:color w:val="444444"/>
        </w:rPr>
      </w:pPr>
      <w:r w:rsidRPr="00477156">
        <w:rPr>
          <w:color w:val="444444"/>
        </w:rP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r w:rsidRPr="00477156">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Вkh = Оd x Dkh,</w:t>
      </w:r>
    </w:p>
    <w:p w:rsidR="003C4107" w:rsidRPr="00895FE6" w:rsidRDefault="003C4107" w:rsidP="003C4107">
      <w:pPr>
        <w:textAlignment w:val="baseline"/>
        <w:rPr>
          <w:rFonts w:ascii="Arial" w:hAnsi="Arial" w:cs="Arial"/>
          <w:color w:val="444444"/>
        </w:rPr>
      </w:pPr>
      <w:r w:rsidRPr="00895FE6">
        <w:rPr>
          <w:rFonts w:ascii="Arial" w:hAnsi="Arial" w:cs="Arial"/>
          <w:color w:val="444444"/>
        </w:rPr>
        <w:br/>
      </w:r>
    </w:p>
    <w:p w:rsidR="003C4107" w:rsidRPr="0082667E" w:rsidRDefault="003C4107" w:rsidP="003C4107">
      <w:pPr>
        <w:ind w:firstLine="480"/>
        <w:textAlignment w:val="baseline"/>
        <w:rPr>
          <w:color w:val="444444"/>
        </w:rPr>
      </w:pPr>
      <w:r>
        <w:rPr>
          <w:color w:val="444444"/>
        </w:rPr>
        <w:t>где:</w:t>
      </w:r>
    </w:p>
    <w:p w:rsidR="003C4107" w:rsidRPr="0082667E" w:rsidRDefault="003C4107" w:rsidP="003C4107">
      <w:pPr>
        <w:ind w:firstLine="480"/>
        <w:textAlignment w:val="baseline"/>
        <w:rPr>
          <w:color w:val="444444"/>
        </w:rPr>
      </w:pPr>
      <w:r w:rsidRPr="0082667E">
        <w:rPr>
          <w:color w:val="444444"/>
        </w:rPr>
        <w:t>Вkh - выплаты компенсационного характера за работу с определенными категориями воспитанников (обучающихся) с огранич</w:t>
      </w:r>
      <w:r>
        <w:rPr>
          <w:color w:val="444444"/>
        </w:rPr>
        <w:t>енными возможностями здоровья;</w:t>
      </w:r>
    </w:p>
    <w:p w:rsidR="003C4107" w:rsidRPr="0082667E" w:rsidRDefault="003C4107" w:rsidP="003C4107">
      <w:pPr>
        <w:ind w:firstLine="480"/>
        <w:textAlignment w:val="baseline"/>
        <w:rPr>
          <w:color w:val="444444"/>
        </w:rPr>
      </w:pPr>
      <w:r w:rsidRPr="0082667E">
        <w:rPr>
          <w:color w:val="444444"/>
        </w:rPr>
        <w:t>Оd - должностной оклад работников в дошкольной образов</w:t>
      </w:r>
      <w:r>
        <w:rPr>
          <w:color w:val="444444"/>
        </w:rPr>
        <w:t>ательной организации;</w:t>
      </w:r>
    </w:p>
    <w:p w:rsidR="003C4107" w:rsidRPr="0082667E" w:rsidRDefault="003C4107" w:rsidP="003C4107">
      <w:pPr>
        <w:ind w:firstLine="480"/>
        <w:textAlignment w:val="baseline"/>
        <w:rPr>
          <w:color w:val="444444"/>
        </w:rPr>
      </w:pPr>
      <w:r w:rsidRPr="0082667E">
        <w:rPr>
          <w:color w:val="444444"/>
        </w:rPr>
        <w:t>Dkh - размеры выплат компенсационного характера за работу с определенными категориями воспитанников (обучающихся) с ограниченными возможностями здоровья, к</w:t>
      </w:r>
      <w:r>
        <w:rPr>
          <w:color w:val="444444"/>
        </w:rPr>
        <w:t>оторые приведены в таблице 11;</w:t>
      </w:r>
      <w:r>
        <w:rPr>
          <w:color w:val="444444"/>
        </w:rPr>
        <w:br/>
      </w:r>
    </w:p>
    <w:p w:rsidR="003C4107" w:rsidRPr="0082667E" w:rsidRDefault="003C4107" w:rsidP="003C4107">
      <w:pPr>
        <w:ind w:firstLine="480"/>
        <w:textAlignment w:val="baseline"/>
        <w:rPr>
          <w:color w:val="444444"/>
        </w:rPr>
      </w:pPr>
      <w:r w:rsidRPr="0082667E">
        <w:rPr>
          <w:color w:val="444444"/>
        </w:rPr>
        <w:t xml:space="preserve">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w:t>
      </w:r>
      <w:r>
        <w:rPr>
          <w:color w:val="444444"/>
        </w:rPr>
        <w:t>по каждому основанию отдельно.</w:t>
      </w:r>
      <w:r>
        <w:rPr>
          <w:color w:val="444444"/>
        </w:rPr>
        <w:br/>
      </w:r>
    </w:p>
    <w:p w:rsidR="003C4107" w:rsidRPr="0082667E" w:rsidRDefault="003C4107" w:rsidP="003C4107">
      <w:pPr>
        <w:ind w:firstLine="480"/>
        <w:textAlignment w:val="baseline"/>
        <w:rPr>
          <w:color w:val="444444"/>
        </w:rPr>
      </w:pPr>
      <w:r w:rsidRPr="0082667E">
        <w:rPr>
          <w:color w:val="444444"/>
        </w:rPr>
        <w:lastRenderedPageBreak/>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C4107" w:rsidRPr="0082667E" w:rsidRDefault="003C4107" w:rsidP="003C4107"/>
    <w:p w:rsidR="003C4107" w:rsidRPr="0082667E" w:rsidRDefault="003C4107" w:rsidP="003C4107">
      <w:pPr>
        <w:spacing w:after="240"/>
        <w:jc w:val="right"/>
        <w:textAlignment w:val="baseline"/>
        <w:outlineLvl w:val="3"/>
        <w:rPr>
          <w:b/>
          <w:bCs/>
          <w:color w:val="444444"/>
        </w:rPr>
      </w:pPr>
      <w:r w:rsidRPr="0082667E">
        <w:rPr>
          <w:b/>
          <w:bCs/>
          <w:color w:val="444444"/>
        </w:rPr>
        <w:t>Таблица 11</w:t>
      </w:r>
    </w:p>
    <w:p w:rsidR="003C4107" w:rsidRPr="00895FE6" w:rsidRDefault="003C4107" w:rsidP="003C4107">
      <w:pPr>
        <w:spacing w:after="240"/>
        <w:jc w:val="center"/>
        <w:textAlignment w:val="baseline"/>
        <w:rPr>
          <w:rFonts w:ascii="Arial" w:hAnsi="Arial" w:cs="Arial"/>
          <w:b/>
          <w:bCs/>
          <w:color w:val="444444"/>
        </w:rPr>
      </w:pPr>
      <w:r w:rsidRPr="0082667E">
        <w:rPr>
          <w:b/>
          <w:bCs/>
          <w:color w:val="444444"/>
        </w:rPr>
        <w:br/>
      </w:r>
      <w:r w:rsidRPr="0082667E">
        <w:rPr>
          <w:b/>
          <w:bCs/>
          <w:color w:val="444444"/>
        </w:rPr>
        <w:br/>
        <w:t>Размеры надбавок компенсационного характера за работу с определенными категориями воспитанников (обучающихся) с огран</w:t>
      </w:r>
      <w:r>
        <w:rPr>
          <w:b/>
          <w:bCs/>
          <w:color w:val="444444"/>
        </w:rPr>
        <w:t>иченными возможностями здоровья</w:t>
      </w:r>
    </w:p>
    <w:tbl>
      <w:tblPr>
        <w:tblW w:w="0" w:type="auto"/>
        <w:tblCellMar>
          <w:left w:w="0" w:type="dxa"/>
          <w:right w:w="0" w:type="dxa"/>
        </w:tblCellMar>
        <w:tblLook w:val="04A0" w:firstRow="1" w:lastRow="0" w:firstColumn="1" w:lastColumn="0" w:noHBand="0" w:noVBand="1"/>
      </w:tblPr>
      <w:tblGrid>
        <w:gridCol w:w="672"/>
        <w:gridCol w:w="2514"/>
        <w:gridCol w:w="3110"/>
        <w:gridCol w:w="2352"/>
        <w:gridCol w:w="1415"/>
      </w:tblGrid>
      <w:tr w:rsidR="003C4107" w:rsidRPr="00895FE6" w:rsidTr="00DB1E76">
        <w:trPr>
          <w:trHeight w:val="15"/>
        </w:trPr>
        <w:tc>
          <w:tcPr>
            <w:tcW w:w="739"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3142"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4250"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402"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1478"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N п/п</w:t>
            </w:r>
          </w:p>
        </w:tc>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Основание назначения надбавки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Размер надбавки, процентов</w:t>
            </w:r>
          </w:p>
        </w:tc>
      </w:tr>
      <w:tr w:rsidR="003C4107" w:rsidRPr="00895FE6" w:rsidTr="00DB1E7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профессионально-квалификационной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квалификационный уровень</w:t>
            </w: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w:t>
            </w:r>
          </w:p>
        </w:tc>
      </w:tr>
      <w:tr w:rsidR="003C4107" w:rsidRPr="00895FE6" w:rsidTr="00DB1E7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r w:rsidRPr="00895FE6">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учебно-вспомогательного персонала первого уровня</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7,0</w:t>
            </w:r>
          </w:p>
        </w:tc>
      </w:tr>
      <w:tr w:rsidR="003C4107" w:rsidRPr="00895FE6" w:rsidTr="00DB1E7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учебно-</w:t>
            </w:r>
            <w:r w:rsidRPr="00895FE6">
              <w:lastRenderedPageBreak/>
              <w:t>вспомогательного персонала второго уровня</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первый - второй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7,0</w:t>
            </w:r>
          </w:p>
        </w:tc>
      </w:tr>
      <w:tr w:rsidR="003C4107" w:rsidRPr="00895FE6" w:rsidTr="00DB1E7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tc>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rPr>
                <w:sz w:val="20"/>
                <w:szCs w:val="20"/>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педагогических работников</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четвертый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7,0</w:t>
            </w:r>
          </w:p>
        </w:tc>
      </w:tr>
      <w:tr w:rsidR="003C4107" w:rsidRPr="00895FE6" w:rsidTr="00DB1E76">
        <w:tc>
          <w:tcPr>
            <w:tcW w:w="1201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(в ред. Постановлений КМ РТ </w:t>
            </w:r>
            <w:hyperlink r:id="rId121" w:history="1">
              <w:r w:rsidRPr="00895FE6">
                <w:rPr>
                  <w:color w:val="0000FF"/>
                  <w:u w:val="single"/>
                </w:rPr>
                <w:t>от 31.10.2018 N 965</w:t>
              </w:r>
            </w:hyperlink>
            <w:r w:rsidRPr="00895FE6">
              <w:t>, </w:t>
            </w:r>
            <w:hyperlink r:id="rId122" w:history="1">
              <w:r w:rsidRPr="00895FE6">
                <w:rPr>
                  <w:color w:val="0000FF"/>
                  <w:u w:val="single"/>
                </w:rPr>
                <w:t>от 29.12.2018 N 1262</w:t>
              </w:r>
            </w:hyperlink>
            <w:r w:rsidRPr="00895FE6">
              <w:t>)</w:t>
            </w:r>
            <w:r w:rsidRPr="00895FE6">
              <w:br/>
            </w:r>
          </w:p>
        </w:tc>
      </w:tr>
      <w:tr w:rsidR="003C4107" w:rsidRPr="00895FE6" w:rsidTr="00DB1E7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r w:rsidRPr="00895FE6">
              <w:br/>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должности педагогических работников</w:t>
            </w:r>
            <w:r w:rsidRPr="00895FE6">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первый - третий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4,0</w:t>
            </w:r>
          </w:p>
        </w:tc>
      </w:tr>
    </w:tbl>
    <w:p w:rsidR="003C4107" w:rsidRPr="00895FE6" w:rsidRDefault="003C4107" w:rsidP="003C4107">
      <w:pPr>
        <w:textAlignment w:val="baseline"/>
        <w:rPr>
          <w:rFonts w:ascii="Arial" w:hAnsi="Arial" w:cs="Arial"/>
          <w:color w:val="444444"/>
        </w:rPr>
      </w:pPr>
    </w:p>
    <w:p w:rsidR="003C4107" w:rsidRPr="0082667E" w:rsidRDefault="003C4107" w:rsidP="003C4107">
      <w:pPr>
        <w:ind w:firstLine="480"/>
        <w:jc w:val="both"/>
        <w:textAlignment w:val="baseline"/>
        <w:rPr>
          <w:color w:val="444444"/>
        </w:rPr>
      </w:pPr>
      <w:r w:rsidRPr="0082667E">
        <w:rPr>
          <w:color w:val="444444"/>
        </w:rPr>
        <w:t>8.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r w:rsidRPr="0082667E">
        <w:rPr>
          <w:color w:val="444444"/>
        </w:rPr>
        <w:br/>
        <w:t>(в ред. Постановления КМ РТ </w:t>
      </w:r>
      <w:hyperlink r:id="rId123" w:history="1">
        <w:r w:rsidRPr="0082667E">
          <w:rPr>
            <w:color w:val="0000FF"/>
            <w:u w:val="single"/>
          </w:rPr>
          <w:t>от 31.10.2018 N 965</w:t>
        </w:r>
      </w:hyperlink>
      <w:r w:rsidRPr="0082667E">
        <w:rPr>
          <w:color w:val="444444"/>
        </w:rPr>
        <w:t>)</w:t>
      </w:r>
      <w:r w:rsidRPr="0082667E">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Вkhm = Оd x Dkhm,</w:t>
      </w:r>
    </w:p>
    <w:p w:rsidR="003C4107" w:rsidRPr="00895FE6" w:rsidRDefault="003C4107" w:rsidP="003C4107">
      <w:pPr>
        <w:textAlignment w:val="baseline"/>
        <w:rPr>
          <w:rFonts w:ascii="Arial" w:hAnsi="Arial" w:cs="Arial"/>
          <w:color w:val="444444"/>
        </w:rPr>
      </w:pPr>
      <w:r w:rsidRPr="00895FE6">
        <w:rPr>
          <w:rFonts w:ascii="Arial" w:hAnsi="Arial" w:cs="Arial"/>
          <w:color w:val="444444"/>
        </w:rPr>
        <w:br/>
      </w:r>
    </w:p>
    <w:p w:rsidR="003C4107" w:rsidRPr="0082667E" w:rsidRDefault="003C4107" w:rsidP="003C4107">
      <w:pPr>
        <w:ind w:firstLine="480"/>
        <w:textAlignment w:val="baseline"/>
        <w:rPr>
          <w:color w:val="444444"/>
        </w:rPr>
      </w:pPr>
      <w:r w:rsidRPr="0082667E">
        <w:rPr>
          <w:color w:val="444444"/>
        </w:rPr>
        <w:t>где:</w:t>
      </w:r>
    </w:p>
    <w:p w:rsidR="003C4107" w:rsidRPr="0082667E" w:rsidRDefault="003C4107" w:rsidP="003C4107">
      <w:pPr>
        <w:ind w:firstLine="480"/>
        <w:textAlignment w:val="baseline"/>
        <w:rPr>
          <w:color w:val="444444"/>
        </w:rPr>
      </w:pPr>
      <w:r w:rsidRPr="0082667E">
        <w:rPr>
          <w:color w:val="444444"/>
        </w:rPr>
        <w:t>Вkhm - выпла</w:t>
      </w:r>
      <w:r>
        <w:rPr>
          <w:color w:val="444444"/>
        </w:rPr>
        <w:t>та компенсационного характера;</w:t>
      </w:r>
    </w:p>
    <w:p w:rsidR="003C4107" w:rsidRPr="0082667E" w:rsidRDefault="003C4107" w:rsidP="003C4107">
      <w:pPr>
        <w:ind w:firstLine="480"/>
        <w:textAlignment w:val="baseline"/>
        <w:rPr>
          <w:color w:val="444444"/>
        </w:rPr>
      </w:pPr>
      <w:r w:rsidRPr="0082667E">
        <w:rPr>
          <w:color w:val="444444"/>
        </w:rPr>
        <w:t xml:space="preserve">Оd - должностной оклад работников профессионально-квалификационных групп должностей медицинских </w:t>
      </w:r>
      <w:r>
        <w:rPr>
          <w:color w:val="444444"/>
        </w:rPr>
        <w:t>и фармацевтических работников;</w:t>
      </w:r>
    </w:p>
    <w:p w:rsidR="003C4107" w:rsidRPr="0082667E" w:rsidRDefault="003C4107" w:rsidP="003C4107">
      <w:pPr>
        <w:ind w:firstLine="480"/>
        <w:textAlignment w:val="baseline"/>
        <w:rPr>
          <w:color w:val="444444"/>
        </w:rPr>
      </w:pPr>
      <w:r w:rsidRPr="0082667E">
        <w:rPr>
          <w:color w:val="444444"/>
        </w:rPr>
        <w:t>Dkhm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r w:rsidRPr="0082667E">
        <w:rPr>
          <w:color w:val="444444"/>
        </w:rPr>
        <w:br/>
      </w:r>
    </w:p>
    <w:p w:rsidR="003C4107" w:rsidRPr="0082667E" w:rsidRDefault="003C4107" w:rsidP="003C4107">
      <w:pPr>
        <w:spacing w:after="240"/>
        <w:jc w:val="center"/>
        <w:textAlignment w:val="baseline"/>
        <w:outlineLvl w:val="2"/>
        <w:rPr>
          <w:b/>
          <w:bCs/>
          <w:color w:val="444444"/>
        </w:rPr>
      </w:pPr>
      <w:r w:rsidRPr="0082667E">
        <w:rPr>
          <w:b/>
          <w:bCs/>
          <w:color w:val="444444"/>
        </w:rPr>
        <w:br/>
        <w:t>VII. Порядок определения заработной платы руководителя организации, заместителя руководителя организации, главного бухгалтера</w:t>
      </w:r>
    </w:p>
    <w:p w:rsidR="003C4107" w:rsidRPr="0082667E" w:rsidRDefault="003C4107" w:rsidP="003C4107">
      <w:pPr>
        <w:textAlignment w:val="baseline"/>
        <w:rPr>
          <w:color w:val="444444"/>
        </w:rPr>
      </w:pPr>
    </w:p>
    <w:p w:rsidR="003C4107" w:rsidRPr="0082667E" w:rsidRDefault="003C4107" w:rsidP="003C4107">
      <w:pPr>
        <w:ind w:firstLine="480"/>
        <w:textAlignment w:val="baseline"/>
        <w:rPr>
          <w:color w:val="444444"/>
        </w:rPr>
      </w:pPr>
      <w:r w:rsidRPr="0082667E">
        <w:rPr>
          <w:color w:val="444444"/>
        </w:rPr>
        <w:t>1. Заработная плата руководителей организаций, их заместителей и главных бухгалтеров состоит из должностных окладов, выплат компенсационно</w:t>
      </w:r>
      <w:r>
        <w:rPr>
          <w:color w:val="444444"/>
        </w:rPr>
        <w:t>го и стимулирующего характера.</w:t>
      </w:r>
      <w:r>
        <w:rPr>
          <w:color w:val="444444"/>
        </w:rPr>
        <w:br/>
      </w:r>
    </w:p>
    <w:p w:rsidR="003C4107" w:rsidRPr="0082667E" w:rsidRDefault="003C4107" w:rsidP="003C4107">
      <w:pPr>
        <w:ind w:firstLine="480"/>
        <w:textAlignment w:val="baseline"/>
        <w:rPr>
          <w:color w:val="444444"/>
        </w:rPr>
      </w:pPr>
      <w:r w:rsidRPr="0082667E">
        <w:rPr>
          <w:color w:val="444444"/>
        </w:rPr>
        <w:lastRenderedPageBreak/>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r w:rsidRPr="0082667E">
        <w:rPr>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Оd = Оb x S,</w:t>
      </w:r>
    </w:p>
    <w:p w:rsidR="003C4107" w:rsidRPr="00895FE6" w:rsidRDefault="003C4107" w:rsidP="003C4107">
      <w:pPr>
        <w:textAlignment w:val="baseline"/>
        <w:rPr>
          <w:rFonts w:ascii="Arial" w:hAnsi="Arial" w:cs="Arial"/>
          <w:color w:val="444444"/>
        </w:rPr>
      </w:pPr>
    </w:p>
    <w:p w:rsidR="003C4107" w:rsidRPr="0082667E" w:rsidRDefault="003C4107" w:rsidP="003C4107">
      <w:pPr>
        <w:ind w:firstLine="480"/>
        <w:textAlignment w:val="baseline"/>
        <w:rPr>
          <w:color w:val="444444"/>
        </w:rPr>
      </w:pPr>
      <w:r>
        <w:rPr>
          <w:color w:val="444444"/>
        </w:rPr>
        <w:t>где:</w:t>
      </w:r>
    </w:p>
    <w:p w:rsidR="003C4107" w:rsidRPr="0082667E" w:rsidRDefault="003C4107" w:rsidP="003C4107">
      <w:pPr>
        <w:ind w:firstLine="480"/>
        <w:textAlignment w:val="baseline"/>
        <w:rPr>
          <w:color w:val="444444"/>
        </w:rPr>
      </w:pPr>
      <w:r w:rsidRPr="0082667E">
        <w:rPr>
          <w:color w:val="444444"/>
        </w:rPr>
        <w:t>Оd - должностной оклад руководителя дошкольно</w:t>
      </w:r>
      <w:r>
        <w:rPr>
          <w:color w:val="444444"/>
        </w:rPr>
        <w:t>й образовательной организации;</w:t>
      </w:r>
    </w:p>
    <w:p w:rsidR="003C4107" w:rsidRPr="0082667E" w:rsidRDefault="003C4107" w:rsidP="003C4107">
      <w:pPr>
        <w:ind w:firstLine="480"/>
        <w:textAlignment w:val="baseline"/>
        <w:rPr>
          <w:color w:val="444444"/>
        </w:rPr>
      </w:pPr>
      <w:r w:rsidRPr="0082667E">
        <w:rPr>
          <w:color w:val="444444"/>
        </w:rPr>
        <w:t>Оb - размер</w:t>
      </w:r>
      <w:r>
        <w:rPr>
          <w:color w:val="444444"/>
        </w:rPr>
        <w:t xml:space="preserve"> базового оклада руководителя;</w:t>
      </w:r>
    </w:p>
    <w:p w:rsidR="003C4107" w:rsidRPr="0082667E" w:rsidRDefault="003C4107" w:rsidP="003C4107">
      <w:pPr>
        <w:ind w:firstLine="480"/>
        <w:textAlignment w:val="baseline"/>
        <w:rPr>
          <w:color w:val="444444"/>
        </w:rPr>
      </w:pPr>
      <w:r w:rsidRPr="0082667E">
        <w:rPr>
          <w:color w:val="444444"/>
        </w:rPr>
        <w:t>S - фактическо</w:t>
      </w:r>
      <w:r>
        <w:rPr>
          <w:color w:val="444444"/>
        </w:rPr>
        <w:t>е отработанное время (ставка).</w:t>
      </w:r>
      <w:r>
        <w:rPr>
          <w:color w:val="444444"/>
        </w:rPr>
        <w:br/>
      </w:r>
    </w:p>
    <w:p w:rsidR="003C4107" w:rsidRDefault="003C4107" w:rsidP="003C4107">
      <w:pPr>
        <w:ind w:firstLine="480"/>
        <w:textAlignment w:val="baseline"/>
        <w:rPr>
          <w:color w:val="444444"/>
        </w:rPr>
      </w:pPr>
      <w:r w:rsidRPr="0082667E">
        <w:rPr>
          <w:color w:val="444444"/>
        </w:rPr>
        <w:t>Группа по оплате труда руководителя организации дошкольного образования определяется в зависимости от численности воспитанников</w:t>
      </w:r>
      <w:r>
        <w:rPr>
          <w:color w:val="444444"/>
        </w:rPr>
        <w:t>.</w:t>
      </w:r>
    </w:p>
    <w:p w:rsidR="003C4107" w:rsidRPr="0082667E" w:rsidRDefault="003C4107" w:rsidP="003C4107">
      <w:pPr>
        <w:ind w:firstLine="480"/>
        <w:textAlignment w:val="baseline"/>
        <w:rPr>
          <w:color w:val="444444"/>
        </w:rPr>
      </w:pPr>
    </w:p>
    <w:p w:rsidR="003C4107" w:rsidRPr="0082667E" w:rsidRDefault="003C4107" w:rsidP="003C4107">
      <w:pPr>
        <w:ind w:firstLine="480"/>
        <w:textAlignment w:val="baseline"/>
        <w:rPr>
          <w:color w:val="444444"/>
        </w:rPr>
      </w:pPr>
      <w:r w:rsidRPr="0082667E">
        <w:rPr>
          <w:color w:val="444444"/>
        </w:rP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w:t>
      </w:r>
      <w:r>
        <w:rPr>
          <w:color w:val="444444"/>
        </w:rPr>
        <w:t>уководителей этих организаций.</w:t>
      </w:r>
      <w:r>
        <w:rPr>
          <w:color w:val="444444"/>
        </w:rPr>
        <w:br/>
      </w:r>
    </w:p>
    <w:p w:rsidR="003C4107" w:rsidRPr="0082667E" w:rsidRDefault="003C4107" w:rsidP="003C4107">
      <w:pPr>
        <w:ind w:firstLine="480"/>
        <w:textAlignment w:val="baseline"/>
        <w:rPr>
          <w:color w:val="444444"/>
        </w:rPr>
      </w:pPr>
      <w:r w:rsidRPr="0082667E">
        <w:rPr>
          <w:color w:val="444444"/>
        </w:rPr>
        <w:t>4. Группа по оплате труда руководителей, размеры базовых окладов руководит</w:t>
      </w:r>
      <w:r>
        <w:rPr>
          <w:color w:val="444444"/>
        </w:rPr>
        <w:t>елей представлены в таблице 12.</w:t>
      </w:r>
    </w:p>
    <w:p w:rsidR="003C4107" w:rsidRPr="0082667E" w:rsidRDefault="003C4107" w:rsidP="003C4107">
      <w:pPr>
        <w:textAlignment w:val="baseline"/>
        <w:rPr>
          <w:color w:val="444444"/>
        </w:rPr>
      </w:pPr>
    </w:p>
    <w:p w:rsidR="003C4107" w:rsidRPr="0082667E" w:rsidRDefault="003C4107" w:rsidP="003C4107">
      <w:pPr>
        <w:ind w:firstLine="480"/>
        <w:textAlignment w:val="baseline"/>
        <w:rPr>
          <w:color w:val="444444"/>
        </w:rPr>
      </w:pPr>
      <w:r w:rsidRPr="0082667E">
        <w:rPr>
          <w:color w:val="444444"/>
        </w:rPr>
        <w:t>5. Выплаты стимулирующего характера за качество выполняемых работ руководителю дошкольной образовательной организации устанавливаются учредителем дошкольной образовательной организации с учетом результатов деятельности, определенных на основании критериев эффективности их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w:t>
      </w:r>
      <w:r>
        <w:rPr>
          <w:color w:val="444444"/>
        </w:rPr>
        <w:t xml:space="preserve"> и особо важных заданий.</w:t>
      </w:r>
    </w:p>
    <w:p w:rsidR="003C4107" w:rsidRPr="0082667E" w:rsidRDefault="003C4107" w:rsidP="003C4107">
      <w:pPr>
        <w:ind w:firstLine="480"/>
        <w:jc w:val="center"/>
        <w:textAlignment w:val="baseline"/>
        <w:rPr>
          <w:color w:val="444444"/>
        </w:rPr>
      </w:pPr>
      <w:r w:rsidRPr="0082667E">
        <w:rPr>
          <w:color w:val="444444"/>
        </w:rPr>
        <w:t>(в ред. Постановления КМ РТ </w:t>
      </w:r>
      <w:hyperlink r:id="rId124" w:history="1">
        <w:r w:rsidRPr="0082667E">
          <w:rPr>
            <w:color w:val="0000FF"/>
            <w:u w:val="single"/>
          </w:rPr>
          <w:t>от 15.06.2022 N 566</w:t>
        </w:r>
      </w:hyperlink>
      <w:r w:rsidRPr="0082667E">
        <w:rPr>
          <w:color w:val="444444"/>
        </w:rPr>
        <w:t>)</w:t>
      </w:r>
      <w:r w:rsidRPr="0082667E">
        <w:rPr>
          <w:color w:val="444444"/>
        </w:rPr>
        <w:br/>
      </w:r>
    </w:p>
    <w:p w:rsidR="003C4107" w:rsidRPr="0082667E" w:rsidRDefault="003C4107" w:rsidP="003C4107">
      <w:pPr>
        <w:ind w:firstLine="480"/>
        <w:textAlignment w:val="baseline"/>
        <w:rPr>
          <w:color w:val="444444"/>
        </w:rPr>
      </w:pPr>
      <w:r w:rsidRPr="0082667E">
        <w:rPr>
          <w:color w:val="444444"/>
        </w:rPr>
        <w:t>Выплаты стимулирующего характера руководителю дошкольной образовательной организа</w:t>
      </w:r>
      <w:r>
        <w:rPr>
          <w:color w:val="444444"/>
        </w:rPr>
        <w:t>ции представлены в таблице 12.</w:t>
      </w:r>
      <w:r>
        <w:rPr>
          <w:color w:val="444444"/>
        </w:rPr>
        <w:br/>
      </w:r>
    </w:p>
    <w:p w:rsidR="003C4107" w:rsidRPr="0082667E" w:rsidRDefault="003C4107" w:rsidP="003C4107">
      <w:pPr>
        <w:ind w:firstLine="480"/>
        <w:textAlignment w:val="baseline"/>
        <w:rPr>
          <w:color w:val="444444"/>
        </w:rPr>
      </w:pPr>
      <w:r w:rsidRPr="0082667E">
        <w:rPr>
          <w:color w:val="444444"/>
        </w:rPr>
        <w:t xml:space="preserve">6. Выплаты стимулирующего характера за качество выполняемых работ заместителям руководителя, главному бухгалтеру дошкольной образовательной организации устанавливаются руководителем дошкольной образовательной организации с учетом результатов деятельности, определенных на основании критериев эффективности их деятельности, установленных локальными нормативными актами.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дошкольной образовательной </w:t>
      </w:r>
      <w:r>
        <w:rPr>
          <w:color w:val="444444"/>
        </w:rPr>
        <w:t>организации.</w:t>
      </w:r>
    </w:p>
    <w:p w:rsidR="003C4107" w:rsidRPr="0082667E" w:rsidRDefault="003C4107" w:rsidP="003C4107">
      <w:pPr>
        <w:ind w:firstLine="480"/>
        <w:jc w:val="center"/>
        <w:textAlignment w:val="baseline"/>
        <w:rPr>
          <w:color w:val="444444"/>
        </w:rPr>
      </w:pPr>
      <w:r w:rsidRPr="0082667E">
        <w:rPr>
          <w:color w:val="444444"/>
        </w:rPr>
        <w:t>(п. 6 в ред. Постановления КМ РТ </w:t>
      </w:r>
      <w:hyperlink r:id="rId125" w:history="1">
        <w:r w:rsidRPr="0082667E">
          <w:rPr>
            <w:color w:val="0000FF"/>
            <w:u w:val="single"/>
          </w:rPr>
          <w:t>от 15.06.2022 N 566</w:t>
        </w:r>
      </w:hyperlink>
      <w:r w:rsidRPr="0082667E">
        <w:rPr>
          <w:color w:val="444444"/>
        </w:rPr>
        <w:t>)</w:t>
      </w:r>
      <w:r w:rsidRPr="0082667E">
        <w:rPr>
          <w:color w:val="444444"/>
        </w:rPr>
        <w:br/>
      </w:r>
    </w:p>
    <w:p w:rsidR="003C4107" w:rsidRDefault="003C4107" w:rsidP="003C4107">
      <w:pPr>
        <w:spacing w:after="240"/>
        <w:jc w:val="right"/>
        <w:textAlignment w:val="baseline"/>
        <w:outlineLvl w:val="3"/>
        <w:rPr>
          <w:b/>
          <w:bCs/>
          <w:color w:val="444444"/>
        </w:rPr>
      </w:pPr>
    </w:p>
    <w:p w:rsidR="003C4107" w:rsidRDefault="003C4107" w:rsidP="003C4107">
      <w:pPr>
        <w:spacing w:after="240"/>
        <w:jc w:val="right"/>
        <w:textAlignment w:val="baseline"/>
        <w:outlineLvl w:val="3"/>
        <w:rPr>
          <w:b/>
          <w:bCs/>
          <w:color w:val="444444"/>
        </w:rPr>
      </w:pPr>
    </w:p>
    <w:p w:rsidR="003C4107" w:rsidRPr="0082667E" w:rsidRDefault="003C4107" w:rsidP="003C4107">
      <w:pPr>
        <w:spacing w:after="240"/>
        <w:jc w:val="right"/>
        <w:textAlignment w:val="baseline"/>
        <w:outlineLvl w:val="3"/>
        <w:rPr>
          <w:b/>
          <w:bCs/>
          <w:color w:val="444444"/>
        </w:rPr>
      </w:pPr>
      <w:r w:rsidRPr="0082667E">
        <w:rPr>
          <w:b/>
          <w:bCs/>
          <w:color w:val="444444"/>
        </w:rPr>
        <w:lastRenderedPageBreak/>
        <w:br/>
      </w:r>
      <w:r w:rsidRPr="0082667E">
        <w:rPr>
          <w:b/>
          <w:bCs/>
          <w:color w:val="444444"/>
        </w:rPr>
        <w:br/>
        <w:t>Таблица 12</w:t>
      </w:r>
    </w:p>
    <w:p w:rsidR="003C4107" w:rsidRPr="0082667E" w:rsidRDefault="003C4107" w:rsidP="003C4107">
      <w:pPr>
        <w:spacing w:after="240"/>
        <w:jc w:val="center"/>
        <w:textAlignment w:val="baseline"/>
        <w:rPr>
          <w:b/>
          <w:bCs/>
          <w:color w:val="444444"/>
        </w:rPr>
      </w:pPr>
      <w:r w:rsidRPr="0082667E">
        <w:rPr>
          <w:b/>
          <w:bCs/>
          <w:color w:val="444444"/>
        </w:rPr>
        <w:br/>
      </w:r>
      <w:r w:rsidRPr="0082667E">
        <w:rPr>
          <w:b/>
          <w:bCs/>
          <w:color w:val="444444"/>
        </w:rPr>
        <w:br/>
        <w:t>Размеры базовых окладов и выплат стимулирующего характера руководителей дошкольных образовательных организаций</w:t>
      </w:r>
    </w:p>
    <w:p w:rsidR="003C4107" w:rsidRPr="00895FE6" w:rsidRDefault="003C4107" w:rsidP="003C4107">
      <w:pPr>
        <w:jc w:val="center"/>
        <w:textAlignment w:val="baseline"/>
        <w:rPr>
          <w:rFonts w:ascii="Arial" w:hAnsi="Arial" w:cs="Arial"/>
          <w:color w:val="444444"/>
        </w:rPr>
      </w:pPr>
      <w:r w:rsidRPr="0082667E">
        <w:rPr>
          <w:color w:val="444444"/>
        </w:rPr>
        <w:t>(в ред. Постановления КМ РТ </w:t>
      </w:r>
      <w:hyperlink r:id="rId126" w:history="1">
        <w:r w:rsidRPr="0082667E">
          <w:rPr>
            <w:color w:val="0000FF"/>
            <w:u w:val="single"/>
          </w:rPr>
          <w:t>от 22.09.2022 N 1027</w:t>
        </w:r>
      </w:hyperlink>
      <w:r w:rsidRPr="0082667E">
        <w:rPr>
          <w:color w:val="444444"/>
        </w:rPr>
        <w:t>)</w:t>
      </w:r>
      <w:r w:rsidRPr="0082667E">
        <w:rPr>
          <w:color w:val="444444"/>
        </w:rPr>
        <w:br/>
      </w:r>
    </w:p>
    <w:tbl>
      <w:tblPr>
        <w:tblW w:w="0" w:type="auto"/>
        <w:tblCellMar>
          <w:left w:w="0" w:type="dxa"/>
          <w:right w:w="0" w:type="dxa"/>
        </w:tblCellMar>
        <w:tblLook w:val="04A0" w:firstRow="1" w:lastRow="0" w:firstColumn="1" w:lastColumn="0" w:noHBand="0" w:noVBand="1"/>
      </w:tblPr>
      <w:tblGrid>
        <w:gridCol w:w="2033"/>
        <w:gridCol w:w="3511"/>
        <w:gridCol w:w="1478"/>
        <w:gridCol w:w="2403"/>
      </w:tblGrid>
      <w:tr w:rsidR="003C4107" w:rsidRPr="00895FE6" w:rsidTr="00DB1E76">
        <w:trPr>
          <w:trHeight w:val="15"/>
        </w:trPr>
        <w:tc>
          <w:tcPr>
            <w:tcW w:w="2033" w:type="dxa"/>
            <w:tcBorders>
              <w:top w:val="nil"/>
              <w:left w:val="nil"/>
              <w:bottom w:val="nil"/>
              <w:right w:val="nil"/>
            </w:tcBorders>
            <w:shd w:val="clear" w:color="auto" w:fill="auto"/>
            <w:hideMark/>
          </w:tcPr>
          <w:p w:rsidR="003C4107" w:rsidRPr="00895FE6" w:rsidRDefault="003C4107" w:rsidP="00DB1E76">
            <w:pPr>
              <w:rPr>
                <w:rFonts w:ascii="Arial" w:hAnsi="Arial" w:cs="Arial"/>
                <w:color w:val="444444"/>
              </w:rPr>
            </w:pPr>
          </w:p>
        </w:tc>
        <w:tc>
          <w:tcPr>
            <w:tcW w:w="3511"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1478" w:type="dxa"/>
            <w:tcBorders>
              <w:top w:val="nil"/>
              <w:left w:val="nil"/>
              <w:bottom w:val="nil"/>
              <w:right w:val="nil"/>
            </w:tcBorders>
            <w:shd w:val="clear" w:color="auto" w:fill="auto"/>
            <w:hideMark/>
          </w:tcPr>
          <w:p w:rsidR="003C4107" w:rsidRPr="00895FE6" w:rsidRDefault="003C4107" w:rsidP="00DB1E76">
            <w:pPr>
              <w:rPr>
                <w:sz w:val="20"/>
                <w:szCs w:val="20"/>
              </w:rPr>
            </w:pPr>
          </w:p>
        </w:tc>
        <w:tc>
          <w:tcPr>
            <w:tcW w:w="2402"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Группа по оплате труда руководителя</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Базовый оклад, рублей</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Выплаты стимулирующего характера, рублей</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25 000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27 000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32 000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6 000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37 000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40 000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8 000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43 000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9 000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44 000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10</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12 000</w:t>
            </w:r>
          </w:p>
        </w:tc>
      </w:tr>
      <w:tr w:rsidR="003C4107" w:rsidRPr="00895FE6" w:rsidTr="00DB1E76">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46 000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13 000</w:t>
            </w:r>
          </w:p>
        </w:tc>
      </w:tr>
      <w:tr w:rsidR="003C4107" w:rsidRPr="00895FE6" w:rsidTr="00DB1E76">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w:t>
            </w:r>
            <w:r w:rsidRPr="00895FE6">
              <w:br/>
            </w:r>
          </w:p>
          <w:p w:rsidR="003C4107" w:rsidRPr="00895FE6" w:rsidRDefault="003C4107" w:rsidP="00DB1E76">
            <w:pPr>
              <w:textAlignment w:val="baseline"/>
            </w:pPr>
            <w:r w:rsidRPr="00895FE6">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895FE6">
              <w:br/>
            </w:r>
          </w:p>
          <w:p w:rsidR="003C4107" w:rsidRPr="00895FE6" w:rsidRDefault="003C4107" w:rsidP="00DB1E76">
            <w:pPr>
              <w:textAlignment w:val="baseline"/>
            </w:pPr>
            <w:r w:rsidRPr="00895FE6">
              <w:t>Контингент воспитанников дошкольных образовательных организаций для детей с туберкулезной интоксикацией учитывается с коэффициентом 2</w:t>
            </w:r>
            <w:r w:rsidRPr="00895FE6">
              <w:br/>
            </w:r>
          </w:p>
        </w:tc>
      </w:tr>
    </w:tbl>
    <w:p w:rsidR="003C4107" w:rsidRPr="00895FE6" w:rsidRDefault="003C4107" w:rsidP="003C4107">
      <w:pPr>
        <w:textAlignment w:val="baseline"/>
        <w:rPr>
          <w:rFonts w:ascii="Arial" w:hAnsi="Arial" w:cs="Arial"/>
          <w:color w:val="444444"/>
        </w:rPr>
      </w:pPr>
    </w:p>
    <w:p w:rsidR="003C4107" w:rsidRPr="0082667E" w:rsidRDefault="003C4107" w:rsidP="003C4107">
      <w:pPr>
        <w:ind w:firstLine="480"/>
        <w:jc w:val="both"/>
        <w:textAlignment w:val="baseline"/>
        <w:rPr>
          <w:color w:val="444444"/>
        </w:rPr>
      </w:pPr>
      <w:r w:rsidRPr="0082667E">
        <w:rPr>
          <w:color w:val="444444"/>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r w:rsidRPr="0082667E">
        <w:rPr>
          <w:color w:val="444444"/>
        </w:rPr>
        <w:br/>
      </w:r>
    </w:p>
    <w:p w:rsidR="003C4107" w:rsidRPr="00895FE6" w:rsidRDefault="003C4107" w:rsidP="003C4107">
      <w:pPr>
        <w:ind w:firstLine="480"/>
        <w:jc w:val="both"/>
        <w:textAlignment w:val="baseline"/>
        <w:rPr>
          <w:rFonts w:ascii="Arial" w:hAnsi="Arial" w:cs="Arial"/>
          <w:color w:val="444444"/>
        </w:rPr>
      </w:pPr>
      <w:r w:rsidRPr="0082667E">
        <w:rPr>
          <w:color w:val="444444"/>
        </w:rPr>
        <w:t>8. Выплаты стимулирующего характера за качество выполняемых работ с учетом результатов их деятельности рассчитываются по формуле:</w:t>
      </w:r>
      <w:r w:rsidRPr="00895FE6">
        <w:rPr>
          <w:rFonts w:ascii="Arial" w:hAnsi="Arial" w:cs="Arial"/>
          <w:color w:val="444444"/>
        </w:rPr>
        <w:br/>
      </w:r>
    </w:p>
    <w:p w:rsidR="003C4107" w:rsidRPr="00895FE6" w:rsidRDefault="003C4107" w:rsidP="003C4107">
      <w:pPr>
        <w:jc w:val="center"/>
        <w:textAlignment w:val="baseline"/>
        <w:rPr>
          <w:rFonts w:ascii="Arial" w:hAnsi="Arial" w:cs="Arial"/>
          <w:color w:val="444444"/>
        </w:rPr>
      </w:pPr>
      <w:r w:rsidRPr="00895FE6">
        <w:rPr>
          <w:rFonts w:ascii="Arial" w:hAnsi="Arial" w:cs="Arial"/>
          <w:color w:val="444444"/>
        </w:rPr>
        <w:br/>
        <w:t>Вk = BC x KVK,</w:t>
      </w:r>
    </w:p>
    <w:p w:rsidR="003C4107" w:rsidRPr="00895FE6" w:rsidRDefault="003C4107" w:rsidP="003C4107">
      <w:pPr>
        <w:textAlignment w:val="baseline"/>
        <w:rPr>
          <w:rFonts w:ascii="Arial" w:hAnsi="Arial" w:cs="Arial"/>
          <w:color w:val="444444"/>
        </w:rPr>
      </w:pPr>
    </w:p>
    <w:p w:rsidR="003C4107" w:rsidRPr="0082667E" w:rsidRDefault="003C4107" w:rsidP="003C4107">
      <w:pPr>
        <w:ind w:firstLine="480"/>
        <w:textAlignment w:val="baseline"/>
        <w:rPr>
          <w:color w:val="444444"/>
        </w:rPr>
      </w:pPr>
      <w:r>
        <w:rPr>
          <w:color w:val="444444"/>
        </w:rPr>
        <w:t>где:</w:t>
      </w:r>
    </w:p>
    <w:p w:rsidR="003C4107" w:rsidRPr="0082667E" w:rsidRDefault="003C4107" w:rsidP="003C4107">
      <w:pPr>
        <w:ind w:firstLine="480"/>
        <w:textAlignment w:val="baseline"/>
        <w:rPr>
          <w:color w:val="444444"/>
        </w:rPr>
      </w:pPr>
      <w:r w:rsidRPr="0082667E">
        <w:rPr>
          <w:color w:val="444444"/>
        </w:rPr>
        <w:t>Вk - вып</w:t>
      </w:r>
      <w:r>
        <w:rPr>
          <w:color w:val="444444"/>
        </w:rPr>
        <w:t>лата стимулирующего характера;</w:t>
      </w:r>
    </w:p>
    <w:p w:rsidR="003C4107" w:rsidRPr="0082667E" w:rsidRDefault="003C4107" w:rsidP="003C4107">
      <w:pPr>
        <w:ind w:firstLine="480"/>
        <w:textAlignment w:val="baseline"/>
        <w:rPr>
          <w:color w:val="444444"/>
        </w:rPr>
      </w:pPr>
      <w:r w:rsidRPr="0082667E">
        <w:rPr>
          <w:color w:val="444444"/>
        </w:rPr>
        <w:lastRenderedPageBreak/>
        <w:t>BC - размер выплат стимулирующего характера, который приведен в та</w:t>
      </w:r>
      <w:r>
        <w:rPr>
          <w:color w:val="444444"/>
        </w:rPr>
        <w:t>блице 12 настоящего Положения;</w:t>
      </w:r>
    </w:p>
    <w:p w:rsidR="003C4107" w:rsidRPr="0082667E" w:rsidRDefault="003C4107" w:rsidP="003C4107">
      <w:pPr>
        <w:ind w:firstLine="480"/>
        <w:textAlignment w:val="baseline"/>
        <w:rPr>
          <w:color w:val="444444"/>
        </w:rPr>
      </w:pPr>
      <w:r w:rsidRPr="0082667E">
        <w:rPr>
          <w:color w:val="444444"/>
        </w:rPr>
        <w:t>KVK - коэффициент выполнения критериев ка</w:t>
      </w:r>
      <w:r>
        <w:rPr>
          <w:color w:val="444444"/>
        </w:rPr>
        <w:t>чества.</w:t>
      </w:r>
      <w:r>
        <w:rPr>
          <w:color w:val="444444"/>
        </w:rPr>
        <w:br/>
      </w:r>
    </w:p>
    <w:p w:rsidR="003C4107" w:rsidRPr="0082667E" w:rsidRDefault="003C4107" w:rsidP="003C4107">
      <w:pPr>
        <w:ind w:firstLine="480"/>
        <w:textAlignment w:val="baseline"/>
        <w:rPr>
          <w:color w:val="444444"/>
        </w:rPr>
      </w:pPr>
      <w:r w:rsidRPr="0082667E">
        <w:rPr>
          <w:color w:val="444444"/>
        </w:rPr>
        <w:t>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w:t>
      </w:r>
      <w:hyperlink r:id="rId127" w:anchor="64U0IK" w:history="1">
        <w:r w:rsidRPr="0082667E">
          <w:rPr>
            <w:color w:val="0000FF"/>
            <w:u w:val="single"/>
          </w:rPr>
          <w:t>Трудовым кодексом Российской Федерации</w:t>
        </w:r>
      </w:hyperlink>
      <w:r>
        <w:rPr>
          <w:color w:val="444444"/>
        </w:rPr>
        <w:t>.</w:t>
      </w:r>
    </w:p>
    <w:p w:rsidR="003C4107" w:rsidRPr="0082667E" w:rsidRDefault="003C4107" w:rsidP="003C4107">
      <w:pPr>
        <w:jc w:val="center"/>
        <w:textAlignment w:val="baseline"/>
        <w:outlineLvl w:val="2"/>
        <w:rPr>
          <w:b/>
          <w:bCs/>
          <w:color w:val="444444"/>
        </w:rPr>
      </w:pPr>
      <w:r w:rsidRPr="0082667E">
        <w:rPr>
          <w:b/>
          <w:bCs/>
          <w:color w:val="444444"/>
        </w:rPr>
        <w:br/>
      </w:r>
      <w:r w:rsidRPr="0082667E">
        <w:rPr>
          <w:b/>
          <w:bCs/>
          <w:color w:val="444444"/>
        </w:rPr>
        <w:br/>
        <w:t>VIII. Порядок формирования и использования фонда оплаты труда дошкольной образовательной организации</w:t>
      </w:r>
    </w:p>
    <w:p w:rsidR="003C4107" w:rsidRPr="0082667E" w:rsidRDefault="003C4107" w:rsidP="003C4107">
      <w:pPr>
        <w:jc w:val="center"/>
        <w:textAlignment w:val="baseline"/>
        <w:rPr>
          <w:color w:val="444444"/>
        </w:rPr>
      </w:pPr>
      <w:r w:rsidRPr="0082667E">
        <w:rPr>
          <w:color w:val="444444"/>
        </w:rPr>
        <w:t>(в ред. Постановления КМ РТ </w:t>
      </w:r>
      <w:hyperlink r:id="rId128" w:history="1">
        <w:r w:rsidRPr="0082667E">
          <w:rPr>
            <w:color w:val="0000FF"/>
            <w:u w:val="single"/>
          </w:rPr>
          <w:t>от 26.07.2021 N 645</w:t>
        </w:r>
      </w:hyperlink>
      <w:r w:rsidRPr="0082667E">
        <w:rPr>
          <w:color w:val="444444"/>
        </w:rPr>
        <w:t>)</w:t>
      </w:r>
    </w:p>
    <w:p w:rsidR="003C4107" w:rsidRPr="0082667E" w:rsidRDefault="003C4107" w:rsidP="003C4107">
      <w:pPr>
        <w:textAlignment w:val="baseline"/>
        <w:rPr>
          <w:color w:val="444444"/>
        </w:rPr>
      </w:pPr>
    </w:p>
    <w:p w:rsidR="003C4107" w:rsidRPr="0082667E" w:rsidRDefault="003C4107" w:rsidP="003C4107">
      <w:pPr>
        <w:ind w:firstLine="480"/>
        <w:textAlignment w:val="baseline"/>
        <w:rPr>
          <w:color w:val="444444"/>
        </w:rPr>
      </w:pPr>
      <w:r w:rsidRPr="0082667E">
        <w:rPr>
          <w:color w:val="444444"/>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дошкольно</w:t>
      </w:r>
      <w:r>
        <w:rPr>
          <w:color w:val="444444"/>
        </w:rPr>
        <w:t>й образовательной организации.</w:t>
      </w:r>
    </w:p>
    <w:p w:rsidR="003C4107" w:rsidRPr="0082667E" w:rsidRDefault="003C4107" w:rsidP="003C4107">
      <w:pPr>
        <w:ind w:firstLine="480"/>
        <w:textAlignment w:val="baseline"/>
        <w:rPr>
          <w:color w:val="444444"/>
        </w:rPr>
      </w:pPr>
      <w:r w:rsidRPr="0082667E">
        <w:rPr>
          <w:color w:val="444444"/>
        </w:rPr>
        <w:t>(в ред. Постановления КМ РТ </w:t>
      </w:r>
      <w:hyperlink r:id="rId129" w:history="1">
        <w:r w:rsidRPr="0082667E">
          <w:rPr>
            <w:color w:val="0000FF"/>
            <w:u w:val="single"/>
          </w:rPr>
          <w:t>от 11.03.2023 N 232</w:t>
        </w:r>
      </w:hyperlink>
      <w:r w:rsidRPr="0082667E">
        <w:rPr>
          <w:color w:val="444444"/>
        </w:rPr>
        <w:t>)</w:t>
      </w:r>
      <w:r w:rsidRPr="0082667E">
        <w:rPr>
          <w:color w:val="444444"/>
        </w:rPr>
        <w:br/>
      </w:r>
    </w:p>
    <w:p w:rsidR="003C4107" w:rsidRDefault="003C4107" w:rsidP="003C4107">
      <w:pPr>
        <w:ind w:firstLine="480"/>
        <w:textAlignment w:val="baseline"/>
        <w:rPr>
          <w:color w:val="444444"/>
        </w:rPr>
      </w:pPr>
      <w:r w:rsidRPr="0082667E">
        <w:rPr>
          <w:color w:val="444444"/>
        </w:rPr>
        <w:t>2. Начисления должностных окладов, выплат компенсационного и стимулирующего характера, установленных настоящим Положением, осуществляются работникам дошкольной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дошкольной образовательной организации на оплату тр</w:t>
      </w:r>
      <w:r>
        <w:rPr>
          <w:color w:val="444444"/>
        </w:rPr>
        <w:t>уда на текущий финансовый год.</w:t>
      </w:r>
    </w:p>
    <w:p w:rsidR="003C4107" w:rsidRPr="0082667E" w:rsidRDefault="003C4107" w:rsidP="003C4107">
      <w:pPr>
        <w:ind w:firstLine="480"/>
        <w:textAlignment w:val="baseline"/>
        <w:rPr>
          <w:color w:val="444444"/>
        </w:rPr>
      </w:pPr>
    </w:p>
    <w:p w:rsidR="003C4107" w:rsidRPr="0082667E" w:rsidRDefault="003C4107" w:rsidP="003C4107">
      <w:pPr>
        <w:ind w:firstLine="480"/>
        <w:textAlignment w:val="baseline"/>
        <w:rPr>
          <w:color w:val="444444"/>
        </w:rPr>
      </w:pPr>
      <w:r w:rsidRPr="0082667E">
        <w:rPr>
          <w:color w:val="444444"/>
        </w:rPr>
        <w:t>3. Экономия фонда оплаты труда, сложившаяся в ходе исполнения плана финансово-хозяйственной деятельности дошкольных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дошкольной образовательной организации, принятыми с уче</w:t>
      </w:r>
      <w:r>
        <w:rPr>
          <w:color w:val="444444"/>
        </w:rPr>
        <w:t>том норм настоящего Положения.</w:t>
      </w:r>
      <w:r>
        <w:rPr>
          <w:color w:val="444444"/>
        </w:rPr>
        <w:br/>
      </w:r>
    </w:p>
    <w:p w:rsidR="003C4107" w:rsidRPr="0082667E" w:rsidRDefault="003C4107" w:rsidP="003C4107">
      <w:pPr>
        <w:ind w:firstLine="480"/>
        <w:textAlignment w:val="baseline"/>
        <w:rPr>
          <w:color w:val="444444"/>
        </w:rPr>
      </w:pPr>
      <w:r w:rsidRPr="0082667E">
        <w:rPr>
          <w:color w:val="444444"/>
        </w:rP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w:t>
      </w:r>
      <w:r>
        <w:rPr>
          <w:color w:val="444444"/>
        </w:rPr>
        <w:t>лей, специалистов и служащих).</w:t>
      </w:r>
      <w:r>
        <w:rPr>
          <w:color w:val="444444"/>
        </w:rPr>
        <w:br/>
      </w:r>
    </w:p>
    <w:p w:rsidR="003C4107" w:rsidRPr="0082667E" w:rsidRDefault="003C4107" w:rsidP="003C4107">
      <w:pPr>
        <w:ind w:firstLine="480"/>
        <w:textAlignment w:val="baseline"/>
        <w:rPr>
          <w:color w:val="444444"/>
        </w:rPr>
      </w:pPr>
      <w:r w:rsidRPr="0082667E">
        <w:rPr>
          <w:color w:val="444444"/>
        </w:rPr>
        <w:t>Размер поощрительной выплаты, произведенной за счет экономии фонда оплаты труда за соответствующий период работнику дошкольной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130" w:history="1">
        <w:r w:rsidRPr="0082667E">
          <w:rPr>
            <w:color w:val="0000FF"/>
            <w:u w:val="single"/>
          </w:rPr>
          <w:t>Федеральным законом от 19 июня 2000 года N 82-ФЗ "О минимальном размере оплаты труда"</w:t>
        </w:r>
      </w:hyperlink>
      <w:r w:rsidRPr="0082667E">
        <w:rPr>
          <w:color w:val="444444"/>
        </w:rPr>
        <w:t>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дошкольной образовате</w:t>
      </w:r>
      <w:r>
        <w:rPr>
          <w:color w:val="444444"/>
        </w:rPr>
        <w:t>льной организации).</w:t>
      </w:r>
      <w:r>
        <w:rPr>
          <w:color w:val="444444"/>
        </w:rPr>
        <w:br/>
      </w:r>
    </w:p>
    <w:p w:rsidR="003C4107" w:rsidRPr="0082667E" w:rsidRDefault="003C4107" w:rsidP="003C4107">
      <w:pPr>
        <w:ind w:firstLine="480"/>
        <w:textAlignment w:val="baseline"/>
        <w:rPr>
          <w:color w:val="444444"/>
        </w:rPr>
      </w:pPr>
      <w:r w:rsidRPr="0082667E">
        <w:rPr>
          <w:color w:val="444444"/>
        </w:rPr>
        <w:lastRenderedPageBreak/>
        <w:t>Размер поощрительной выплаты за счет экономии фонда оплаты труда руководителю дошкольной образовательной организации определяется учредителем дошкольно</w:t>
      </w:r>
      <w:r>
        <w:rPr>
          <w:color w:val="444444"/>
        </w:rPr>
        <w:t>й образовательной организации.</w:t>
      </w:r>
      <w:r>
        <w:rPr>
          <w:color w:val="444444"/>
        </w:rPr>
        <w:br/>
      </w:r>
    </w:p>
    <w:p w:rsidR="003C4107" w:rsidRPr="0082667E" w:rsidRDefault="003C4107" w:rsidP="003C4107">
      <w:pPr>
        <w:ind w:firstLine="480"/>
        <w:textAlignment w:val="baseline"/>
        <w:rPr>
          <w:color w:val="444444"/>
        </w:rPr>
      </w:pPr>
      <w:r w:rsidRPr="0082667E">
        <w:rPr>
          <w:color w:val="444444"/>
        </w:rPr>
        <w:t>Ответственность за использование экономии фонда оплаты труда, образовавшейся в ходе исполнения плана финансово-хозяйственной деятельности дошкольной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дошкольной образовательной организации.</w:t>
      </w:r>
    </w:p>
    <w:p w:rsidR="003C4107" w:rsidRDefault="003C4107" w:rsidP="003C4107"/>
    <w:p w:rsidR="003C4107" w:rsidRDefault="003C4107" w:rsidP="003C4107"/>
    <w:p w:rsidR="003C4107" w:rsidRDefault="003C4107" w:rsidP="003C4107"/>
    <w:p w:rsidR="003C4107" w:rsidRDefault="003C4107" w:rsidP="003C4107"/>
    <w:p w:rsidR="003C4107" w:rsidRDefault="003C4107" w:rsidP="003C4107"/>
    <w:p w:rsidR="003C4107" w:rsidRDefault="003C4107" w:rsidP="003C4107"/>
    <w:p w:rsidR="003C4107" w:rsidRPr="0082667E" w:rsidRDefault="003C4107" w:rsidP="003C4107">
      <w:pPr>
        <w:spacing w:after="240"/>
        <w:jc w:val="right"/>
        <w:textAlignment w:val="baseline"/>
        <w:outlineLvl w:val="2"/>
        <w:rPr>
          <w:b/>
          <w:bCs/>
          <w:color w:val="444444"/>
        </w:rPr>
      </w:pPr>
      <w:r w:rsidRPr="0082667E">
        <w:rPr>
          <w:b/>
          <w:bCs/>
          <w:color w:val="444444"/>
        </w:rPr>
        <w:t>Приложение N 1</w:t>
      </w:r>
      <w:r w:rsidRPr="0082667E">
        <w:rPr>
          <w:b/>
          <w:bCs/>
          <w:color w:val="444444"/>
        </w:rPr>
        <w:br/>
        <w:t>к Положению об условиях оплаты труда</w:t>
      </w:r>
      <w:r w:rsidRPr="0082667E">
        <w:rPr>
          <w:b/>
          <w:bCs/>
          <w:color w:val="444444"/>
        </w:rPr>
        <w:br/>
        <w:t>работников дошкольных образовательных</w:t>
      </w:r>
      <w:r w:rsidRPr="0082667E">
        <w:rPr>
          <w:b/>
          <w:bCs/>
          <w:color w:val="444444"/>
        </w:rPr>
        <w:br/>
        <w:t>организаций Республики Татарстан</w:t>
      </w:r>
    </w:p>
    <w:p w:rsidR="003C4107" w:rsidRPr="0082667E" w:rsidRDefault="003C4107" w:rsidP="003C4107">
      <w:pPr>
        <w:spacing w:after="240"/>
        <w:jc w:val="center"/>
        <w:textAlignment w:val="baseline"/>
        <w:rPr>
          <w:b/>
          <w:bCs/>
          <w:color w:val="444444"/>
        </w:rPr>
      </w:pPr>
      <w:r w:rsidRPr="0082667E">
        <w:rPr>
          <w:b/>
          <w:bCs/>
          <w:color w:val="444444"/>
        </w:rPr>
        <w:br/>
      </w:r>
      <w:r w:rsidRPr="0082667E">
        <w:rPr>
          <w:b/>
          <w:bCs/>
          <w:color w:val="444444"/>
        </w:rPr>
        <w:br/>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p w:rsidR="003C4107" w:rsidRPr="0082667E" w:rsidRDefault="003C4107" w:rsidP="003C4107">
      <w:pPr>
        <w:jc w:val="center"/>
        <w:textAlignment w:val="baseline"/>
        <w:rPr>
          <w:color w:val="444444"/>
        </w:rPr>
      </w:pPr>
      <w:r w:rsidRPr="0082667E">
        <w:rPr>
          <w:color w:val="444444"/>
        </w:rPr>
        <w:t>(в ред. Постановлений КМ РТ </w:t>
      </w:r>
      <w:hyperlink r:id="rId131" w:history="1">
        <w:r w:rsidRPr="0082667E">
          <w:rPr>
            <w:color w:val="0000FF"/>
            <w:u w:val="single"/>
          </w:rPr>
          <w:t>от 29.12.2018 N 1262</w:t>
        </w:r>
      </w:hyperlink>
      <w:r w:rsidRPr="0082667E">
        <w:rPr>
          <w:color w:val="444444"/>
        </w:rPr>
        <w:t>, </w:t>
      </w:r>
      <w:hyperlink r:id="rId132" w:history="1">
        <w:r w:rsidRPr="0082667E">
          <w:rPr>
            <w:color w:val="0000FF"/>
            <w:u w:val="single"/>
          </w:rPr>
          <w:t>от 21.05.2020 N 413</w:t>
        </w:r>
      </w:hyperlink>
      <w:r w:rsidRPr="0082667E">
        <w:rPr>
          <w:color w:val="444444"/>
        </w:rPr>
        <w:t>, </w:t>
      </w:r>
      <w:hyperlink r:id="rId133" w:history="1">
        <w:r w:rsidRPr="0082667E">
          <w:rPr>
            <w:color w:val="0000FF"/>
            <w:u w:val="single"/>
          </w:rPr>
          <w:t>от 01.09.2020 N 772</w:t>
        </w:r>
      </w:hyperlink>
      <w:r w:rsidRPr="0082667E">
        <w:rPr>
          <w:color w:val="444444"/>
        </w:rPr>
        <w:t>, </w:t>
      </w:r>
      <w:hyperlink r:id="rId134" w:history="1">
        <w:r w:rsidRPr="0082667E">
          <w:rPr>
            <w:color w:val="0000FF"/>
            <w:u w:val="single"/>
          </w:rPr>
          <w:t>от 11.03.2023 N 232</w:t>
        </w:r>
      </w:hyperlink>
      <w:r w:rsidRPr="0082667E">
        <w:rPr>
          <w:color w:val="444444"/>
        </w:rPr>
        <w:t>, </w:t>
      </w:r>
      <w:hyperlink r:id="rId135" w:history="1">
        <w:r w:rsidRPr="0082667E">
          <w:rPr>
            <w:color w:val="0000FF"/>
            <w:u w:val="single"/>
          </w:rPr>
          <w:t>от 31.10.2023 N 1377</w:t>
        </w:r>
      </w:hyperlink>
      <w:r w:rsidRPr="0082667E">
        <w:rPr>
          <w:color w:val="444444"/>
        </w:rPr>
        <w:t>)</w:t>
      </w:r>
      <w:r w:rsidRPr="0082667E">
        <w:rPr>
          <w:color w:val="444444"/>
        </w:rPr>
        <w:br/>
      </w:r>
    </w:p>
    <w:tbl>
      <w:tblPr>
        <w:tblW w:w="0" w:type="auto"/>
        <w:tblCellMar>
          <w:left w:w="0" w:type="dxa"/>
          <w:right w:w="0" w:type="dxa"/>
        </w:tblCellMar>
        <w:tblLook w:val="04A0" w:firstRow="1" w:lastRow="0" w:firstColumn="1" w:lastColumn="0" w:noHBand="0" w:noVBand="1"/>
      </w:tblPr>
      <w:tblGrid>
        <w:gridCol w:w="1109"/>
        <w:gridCol w:w="8316"/>
      </w:tblGrid>
      <w:tr w:rsidR="003C4107" w:rsidRPr="00895FE6" w:rsidTr="00DB1E76">
        <w:trPr>
          <w:trHeight w:val="15"/>
        </w:trPr>
        <w:tc>
          <w:tcPr>
            <w:tcW w:w="1109" w:type="dxa"/>
            <w:tcBorders>
              <w:top w:val="nil"/>
              <w:left w:val="nil"/>
              <w:bottom w:val="nil"/>
              <w:right w:val="nil"/>
            </w:tcBorders>
            <w:shd w:val="clear" w:color="auto" w:fill="auto"/>
            <w:hideMark/>
          </w:tcPr>
          <w:p w:rsidR="003C4107" w:rsidRPr="00895FE6" w:rsidRDefault="003C4107" w:rsidP="00DB1E76">
            <w:pPr>
              <w:rPr>
                <w:rFonts w:ascii="Arial" w:hAnsi="Arial" w:cs="Arial"/>
                <w:color w:val="444444"/>
              </w:rPr>
            </w:pPr>
          </w:p>
        </w:tc>
        <w:tc>
          <w:tcPr>
            <w:tcW w:w="8316"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N п/п</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награды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 Почетные звания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Народный учитель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высшей школы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мастер производственного обучения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физической культуры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культуры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художник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экономист Российской Федерации</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 Почетные звания Союза Советских Социалистических Республик</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Народный учитель СССР</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 Почетные звания союзных республик в составе Союза Советских Социалистических Республик</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физкультуры и спорта</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спорта</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3.3.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физической культуры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физической культуры и спорта</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тренер РСФСР</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школы РСФСР</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мастер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преподаватель</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высшей школы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народного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высшей школы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 и техники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 Почетные звания автономных республик в составе Союза Советских Социалистических Республик</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физкультуры и спорта</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физической культуры и спорта</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школы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школы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мастер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профессионально-технического образования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высшей школы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 и культуры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культуры</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 и техники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 Почетные звания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Народный учитель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школы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учитель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деятель науки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высшей школы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физической культуры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культуры Республики Татарстан</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экономист Республики Татарстан</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(в ред. Постановления КМ РТ </w:t>
            </w:r>
            <w:hyperlink r:id="rId136" w:history="1">
              <w:r w:rsidRPr="00895FE6">
                <w:rPr>
                  <w:color w:val="0000FF"/>
                  <w:u w:val="single"/>
                </w:rPr>
                <w:t>от 01.09.2020 N 772</w:t>
              </w:r>
            </w:hyperlink>
            <w:r w:rsidRPr="00895FE6">
              <w:t>)</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общего образования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начального профессионального образования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среднего профессионального образования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высшего профессионального образования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науки и техники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сферы молодежной политики Российской Федерации</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 развитие научно-исследовательской работы студентов</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сферы образования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сферы воспитания детей и молодежи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Отличник просвещения</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воспитания и просвещения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Почетный работник науки и высоких технологий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Ветеран сферы воспитания и образования</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Медаль Л.С.Выготского</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Медаль К.Д.Ушинского</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Значок "Отличник профессионально-технического образования Российской Федерации"</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"За милосердие и благотворительность"</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1.17 введен Постановлением КМ РТ </w:t>
            </w:r>
            <w:hyperlink r:id="rId137" w:history="1">
              <w:r w:rsidRPr="00895FE6">
                <w:rPr>
                  <w:color w:val="0000FF"/>
                  <w:u w:val="single"/>
                </w:rPr>
                <w:t>от 11.03.2023 N 232</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"За верность профессии"</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1.18 введен Постановлением КМ РТ </w:t>
            </w:r>
            <w:hyperlink r:id="rId138" w:history="1">
              <w:r w:rsidRPr="00895FE6">
                <w:rPr>
                  <w:color w:val="0000FF"/>
                  <w:u w:val="single"/>
                </w:rPr>
                <w:t>от 11.03.2023 N 232</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"Молодость и Профессионализм"</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1.19 введен Постановлением КМ РТ </w:t>
            </w:r>
            <w:hyperlink r:id="rId139" w:history="1">
              <w:r w:rsidRPr="00895FE6">
                <w:rPr>
                  <w:color w:val="0000FF"/>
                  <w:u w:val="single"/>
                </w:rPr>
                <w:t>от 11.03.2023 N 232</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"Почетный наставник"</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1.20 введен Постановлением КМ РТ </w:t>
            </w:r>
            <w:hyperlink r:id="rId140"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"Ветеран" Министерства науки и высшего образования Российской Федерации</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1.21 введен Постановлением КМ РТ </w:t>
            </w:r>
            <w:hyperlink r:id="rId141"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Медаль "За безупречный труд и отличие"</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1.22 введен Постановлением КМ РТ </w:t>
            </w:r>
            <w:hyperlink r:id="rId142"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1.23.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Медаль "За вклад в реализацию государственной политики в области образования и научно-технологического развития"</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1.23 введен Постановлением КМ РТ </w:t>
            </w:r>
            <w:hyperlink r:id="rId143"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Звание "Почетный работник" Министерства науки и высшего образования Российской Федерации</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1.24 введен Постановлением КМ РТ </w:t>
            </w:r>
            <w:hyperlink r:id="rId144"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Нагрудный знак "Молодой ученый"</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1.25 введен Постановлением КМ РТ </w:t>
            </w:r>
            <w:hyperlink r:id="rId145" w:history="1">
              <w:r w:rsidRPr="00895FE6">
                <w:rPr>
                  <w:color w:val="0000FF"/>
                  <w:u w:val="single"/>
                </w:rPr>
                <w:t>от 31.10.2023 N 1377</w:t>
              </w:r>
            </w:hyperlink>
            <w:r w:rsidRPr="00895FE6">
              <w:t>)</w:t>
            </w:r>
            <w:r w:rsidRPr="00895FE6">
              <w:br/>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Почетная грамота Министерства науки и высшего образования Российской Федерации</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ind w:firstLine="480"/>
              <w:textAlignment w:val="baseline"/>
            </w:pPr>
            <w:r w:rsidRPr="00895FE6">
              <w:t>(пп. 1.26 введен Постановлением КМ РТ </w:t>
            </w:r>
            <w:hyperlink r:id="rId146" w:history="1">
              <w:r w:rsidRPr="00895FE6">
                <w:rPr>
                  <w:color w:val="0000FF"/>
                  <w:u w:val="single"/>
                </w:rPr>
                <w:t>от 31.10.2023 N 1377</w:t>
              </w:r>
            </w:hyperlink>
            <w:r w:rsidRPr="00895FE6">
              <w:t>)</w:t>
            </w:r>
            <w:r w:rsidRPr="00895FE6">
              <w:br/>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 Министерство народного образования, Министерство просвещения СССР (РСФСР)</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Значок "Отличник просвещения СССР"</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Значок "Отличник народного просвещения"</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Значок "Отличник профтехобразования СССР"</w:t>
            </w:r>
          </w:p>
        </w:tc>
      </w:tr>
      <w:tr w:rsidR="003C4107" w:rsidRPr="00895FE6" w:rsidTr="00DB1E76">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Значок "Отличник профессионально-технического образования РСФСР"</w:t>
            </w:r>
            <w:r w:rsidRPr="00895FE6">
              <w:br/>
            </w:r>
          </w:p>
        </w:tc>
      </w:tr>
    </w:tbl>
    <w:p w:rsidR="003C4107" w:rsidRPr="0082667E" w:rsidRDefault="003C4107" w:rsidP="003C4107">
      <w:pPr>
        <w:spacing w:after="240"/>
        <w:jc w:val="right"/>
        <w:textAlignment w:val="baseline"/>
        <w:outlineLvl w:val="2"/>
        <w:rPr>
          <w:b/>
          <w:bCs/>
          <w:color w:val="444444"/>
        </w:rPr>
      </w:pPr>
      <w:r w:rsidRPr="00895FE6">
        <w:rPr>
          <w:rFonts w:ascii="Arial" w:hAnsi="Arial" w:cs="Arial"/>
          <w:b/>
          <w:bCs/>
          <w:color w:val="444444"/>
        </w:rPr>
        <w:br/>
      </w:r>
      <w:r w:rsidRPr="00895FE6">
        <w:rPr>
          <w:rFonts w:ascii="Arial" w:hAnsi="Arial" w:cs="Arial"/>
          <w:b/>
          <w:bCs/>
          <w:color w:val="444444"/>
        </w:rPr>
        <w:br/>
      </w:r>
      <w:r w:rsidRPr="0082667E">
        <w:rPr>
          <w:b/>
          <w:bCs/>
          <w:color w:val="444444"/>
        </w:rPr>
        <w:t>Приложение N 2</w:t>
      </w:r>
      <w:r w:rsidRPr="0082667E">
        <w:rPr>
          <w:b/>
          <w:bCs/>
          <w:color w:val="444444"/>
        </w:rPr>
        <w:br/>
        <w:t>к Положению об условиях оплаты труда</w:t>
      </w:r>
      <w:r w:rsidRPr="0082667E">
        <w:rPr>
          <w:b/>
          <w:bCs/>
          <w:color w:val="444444"/>
        </w:rPr>
        <w:br/>
        <w:t>работников дошкольных образовательных</w:t>
      </w:r>
      <w:r w:rsidRPr="0082667E">
        <w:rPr>
          <w:b/>
          <w:bCs/>
          <w:color w:val="444444"/>
        </w:rPr>
        <w:br/>
        <w:t>организаций Республики Татарстан</w:t>
      </w:r>
    </w:p>
    <w:p w:rsidR="003C4107" w:rsidRPr="0082667E" w:rsidRDefault="003C4107" w:rsidP="003C4107">
      <w:pPr>
        <w:spacing w:after="240"/>
        <w:jc w:val="center"/>
        <w:textAlignment w:val="baseline"/>
        <w:rPr>
          <w:b/>
          <w:bCs/>
          <w:color w:val="444444"/>
        </w:rPr>
      </w:pPr>
      <w:r w:rsidRPr="0082667E">
        <w:rPr>
          <w:b/>
          <w:bCs/>
          <w:color w:val="444444"/>
        </w:rPr>
        <w:br/>
        <w:t>ПЕРЕЧЕНЬ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w:t>
      </w:r>
      <w:r>
        <w:rPr>
          <w:b/>
          <w:bCs/>
          <w:color w:val="444444"/>
        </w:rPr>
        <w:t>ЫПЛАТЫ СТИМУЛИРУЮЩЕГО ХАРАКТЕРА</w:t>
      </w:r>
    </w:p>
    <w:tbl>
      <w:tblPr>
        <w:tblW w:w="0" w:type="auto"/>
        <w:tblCellMar>
          <w:left w:w="0" w:type="dxa"/>
          <w:right w:w="0" w:type="dxa"/>
        </w:tblCellMar>
        <w:tblLook w:val="04A0" w:firstRow="1" w:lastRow="0" w:firstColumn="1" w:lastColumn="0" w:noHBand="0" w:noVBand="1"/>
      </w:tblPr>
      <w:tblGrid>
        <w:gridCol w:w="1294"/>
        <w:gridCol w:w="8131"/>
      </w:tblGrid>
      <w:tr w:rsidR="003C4107" w:rsidRPr="00895FE6" w:rsidTr="00DB1E76">
        <w:trPr>
          <w:trHeight w:val="15"/>
        </w:trPr>
        <w:tc>
          <w:tcPr>
            <w:tcW w:w="1294" w:type="dxa"/>
            <w:tcBorders>
              <w:top w:val="nil"/>
              <w:left w:val="nil"/>
              <w:bottom w:val="nil"/>
              <w:right w:val="nil"/>
            </w:tcBorders>
            <w:shd w:val="clear" w:color="auto" w:fill="auto"/>
            <w:hideMark/>
          </w:tcPr>
          <w:p w:rsidR="003C4107" w:rsidRPr="00895FE6" w:rsidRDefault="003C4107" w:rsidP="00DB1E76">
            <w:pPr>
              <w:rPr>
                <w:rFonts w:ascii="Arial" w:hAnsi="Arial" w:cs="Arial"/>
                <w:b/>
                <w:bCs/>
                <w:color w:val="444444"/>
              </w:rPr>
            </w:pPr>
          </w:p>
        </w:tc>
        <w:tc>
          <w:tcPr>
            <w:tcW w:w="8131" w:type="dxa"/>
            <w:tcBorders>
              <w:top w:val="nil"/>
              <w:left w:val="nil"/>
              <w:bottom w:val="nil"/>
              <w:right w:val="nil"/>
            </w:tcBorders>
            <w:shd w:val="clear" w:color="auto" w:fill="auto"/>
            <w:hideMark/>
          </w:tcPr>
          <w:p w:rsidR="003C4107" w:rsidRPr="00895FE6" w:rsidRDefault="003C4107" w:rsidP="00DB1E76">
            <w:pPr>
              <w:rPr>
                <w:sz w:val="20"/>
                <w:szCs w:val="20"/>
              </w:rPr>
            </w:pP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N п/п</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Наименование государственной награды</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 Почетные звания Российской Федерации</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врач Российской Федерации</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1.2.</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здравоохранения Российской Федерации</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 Почетные звания Республики Татарстан</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врач Республики Татарстан</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2.2.</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здравоохранения Республики Татарстан</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 Почетные звания Союза Советских Социалистических Республик</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3.1.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Народный врач СССР</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lastRenderedPageBreak/>
              <w:t>4. Почетные звания союзных республик в составе Союза Советских Социалистических Республик</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Народный врач</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4.2.</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здравоохранения</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4.3.</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врач</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4.4.</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провизор</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4.5.</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фармацевт</w:t>
            </w:r>
          </w:p>
        </w:tc>
      </w:tr>
      <w:tr w:rsidR="003C4107" w:rsidRPr="00895FE6" w:rsidTr="00DB1E76">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 Почетные звания автономных республик в составе Союза Советских Социалистических Республик</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5.1.</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работник здравоохранения</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5.2.</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врач</w:t>
            </w:r>
          </w:p>
        </w:tc>
      </w:tr>
      <w:tr w:rsidR="003C4107" w:rsidRPr="00895FE6" w:rsidTr="00DB1E76">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jc w:val="center"/>
              <w:textAlignment w:val="baseline"/>
            </w:pPr>
            <w:r w:rsidRPr="00895FE6">
              <w:t>5.3.</w:t>
            </w:r>
          </w:p>
        </w:tc>
        <w:tc>
          <w:tcPr>
            <w:tcW w:w="81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C4107" w:rsidRPr="00895FE6" w:rsidRDefault="003C4107" w:rsidP="00DB1E76">
            <w:pPr>
              <w:textAlignment w:val="baseline"/>
            </w:pPr>
            <w:r w:rsidRPr="00895FE6">
              <w:t>Заслуженный провизор</w:t>
            </w:r>
          </w:p>
        </w:tc>
      </w:tr>
    </w:tbl>
    <w:p w:rsidR="003C4107" w:rsidRDefault="003C4107" w:rsidP="003C4107"/>
    <w:p w:rsidR="003C4107" w:rsidRDefault="003C4107"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Default="000F659C" w:rsidP="00A17238">
      <w:pPr>
        <w:widowControl w:val="0"/>
        <w:shd w:val="clear" w:color="auto" w:fill="FFFFFF"/>
        <w:tabs>
          <w:tab w:val="left" w:pos="1464"/>
        </w:tabs>
        <w:autoSpaceDE w:val="0"/>
        <w:autoSpaceDN w:val="0"/>
        <w:spacing w:after="213" w:line="225" w:lineRule="atLeast"/>
        <w:ind w:left="426" w:right="195" w:firstLine="567"/>
        <w:rPr>
          <w:b/>
        </w:rPr>
      </w:pPr>
    </w:p>
    <w:p w:rsidR="000F659C" w:rsidRPr="00A17238" w:rsidRDefault="000F659C" w:rsidP="003C4107">
      <w:pPr>
        <w:widowControl w:val="0"/>
        <w:shd w:val="clear" w:color="auto" w:fill="FFFFFF"/>
        <w:tabs>
          <w:tab w:val="left" w:pos="1464"/>
        </w:tabs>
        <w:autoSpaceDE w:val="0"/>
        <w:autoSpaceDN w:val="0"/>
        <w:spacing w:after="213" w:line="225" w:lineRule="atLeast"/>
        <w:ind w:right="195"/>
        <w:rPr>
          <w:b/>
        </w:rPr>
      </w:pPr>
    </w:p>
    <w:sectPr w:rsidR="000F659C" w:rsidRPr="00A17238" w:rsidSect="003316F6">
      <w:pgSz w:w="11906" w:h="16838"/>
      <w:pgMar w:top="1134" w:right="709"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D51" w:rsidRDefault="009E3D51" w:rsidP="0018119C">
      <w:r>
        <w:separator/>
      </w:r>
    </w:p>
  </w:endnote>
  <w:endnote w:type="continuationSeparator" w:id="0">
    <w:p w:rsidR="009E3D51" w:rsidRDefault="009E3D51"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AG_Benguiat">
    <w:altName w:val="Courier New"/>
    <w:charset w:val="00"/>
    <w:family w:val="swiss"/>
    <w:pitch w:val="variable"/>
    <w:sig w:usb0="00000003" w:usb1="00000000" w:usb2="00000000" w:usb3="00000000" w:csb0="00000001" w:csb1="00000000"/>
  </w:font>
  <w:font w:name="Bradley Hand ITC">
    <w:altName w:val="Viner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580733"/>
      <w:docPartObj>
        <w:docPartGallery w:val="Page Numbers (Bottom of Page)"/>
        <w:docPartUnique/>
      </w:docPartObj>
    </w:sdtPr>
    <w:sdtEndPr/>
    <w:sdtContent>
      <w:p w:rsidR="00EF2164" w:rsidRDefault="00EF2164">
        <w:pPr>
          <w:pStyle w:val="ac"/>
          <w:jc w:val="center"/>
        </w:pPr>
        <w:r>
          <w:fldChar w:fldCharType="begin"/>
        </w:r>
        <w:r>
          <w:instrText xml:space="preserve"> PAGE   \* MERGEFORMAT </w:instrText>
        </w:r>
        <w:r>
          <w:fldChar w:fldCharType="separate"/>
        </w:r>
        <w:r w:rsidR="00294C17">
          <w:rPr>
            <w:noProof/>
          </w:rPr>
          <w:t>1</w:t>
        </w:r>
        <w:r>
          <w:rPr>
            <w:noProof/>
          </w:rPr>
          <w:fldChar w:fldCharType="end"/>
        </w:r>
      </w:p>
    </w:sdtContent>
  </w:sdt>
  <w:p w:rsidR="00EF2164" w:rsidRDefault="00EF2164">
    <w:pPr>
      <w:pStyle w:val="ac"/>
    </w:pPr>
  </w:p>
  <w:p w:rsidR="00EF2164" w:rsidRDefault="00EF21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D51" w:rsidRDefault="009E3D51" w:rsidP="0018119C">
      <w:r>
        <w:separator/>
      </w:r>
    </w:p>
  </w:footnote>
  <w:footnote w:type="continuationSeparator" w:id="0">
    <w:p w:rsidR="009E3D51" w:rsidRDefault="009E3D51" w:rsidP="0018119C">
      <w:r>
        <w:continuationSeparator/>
      </w:r>
    </w:p>
  </w:footnote>
  <w:footnote w:id="1">
    <w:p w:rsidR="00EF2164" w:rsidRDefault="00EF2164" w:rsidP="00A17238">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164" w:rsidRDefault="009E3D51">
    <w:pPr>
      <w:pStyle w:val="af"/>
      <w:spacing w:line="14" w:lineRule="auto"/>
      <w:rPr>
        <w:sz w:val="20"/>
      </w:rPr>
    </w:pPr>
    <w:r>
      <w:rPr>
        <w:lang w:eastAsia="en-US"/>
      </w:rPr>
      <w:pict>
        <v:shapetype id="_x0000_t202" coordsize="21600,21600" o:spt="202" path="m,l,21600r21600,l21600,xe">
          <v:stroke joinstyle="miter"/>
          <v:path gradientshapeok="t" o:connecttype="rect"/>
        </v:shapetype>
        <v:shape id="docshape1" o:spid="_x0000_s2049" type="#_x0000_t202" style="position:absolute;margin-left:498.2pt;margin-top:13.3pt;width:55.6pt;height:12pt;z-index:-251658752;mso-position-horizontal-relative:page;mso-position-vertical-relative:page" filled="f" stroked="f">
          <v:textbox style="mso-next-textbox:#docshape1" inset="0,0,0,0">
            <w:txbxContent>
              <w:p w:rsidR="00EF2164" w:rsidRDefault="00EF2164">
                <w:pPr>
                  <w:spacing w:before="12"/>
                  <w:ind w:left="20"/>
                  <w:rPr>
                    <w:sz w:val="18"/>
                  </w:rPr>
                </w:pPr>
                <w:r>
                  <w:rPr>
                    <w:sz w:val="18"/>
                  </w:rPr>
                  <w:t>П</w:t>
                </w:r>
                <w:r>
                  <w:rPr>
                    <w:spacing w:val="-3"/>
                    <w:sz w:val="18"/>
                  </w:rPr>
                  <w:t xml:space="preserve"> </w:t>
                </w:r>
                <w:r>
                  <w:rPr>
                    <w:sz w:val="18"/>
                  </w:rPr>
                  <w:t xml:space="preserve">СУОТ </w:t>
                </w:r>
                <w:r>
                  <w:rPr>
                    <w:spacing w:val="-4"/>
                    <w:sz w:val="18"/>
                  </w:rPr>
                  <w:t>2023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15:restartNumberingAfterBreak="0">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1D32488"/>
    <w:multiLevelType w:val="multilevel"/>
    <w:tmpl w:val="68DE96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9"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293110"/>
    <w:multiLevelType w:val="multilevel"/>
    <w:tmpl w:val="CE703B7A"/>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3" w15:restartNumberingAfterBreak="0">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4"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5"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567"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6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9"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3" w15:restartNumberingAfterBreak="0">
    <w:nsid w:val="117B3C40"/>
    <w:multiLevelType w:val="hybridMultilevel"/>
    <w:tmpl w:val="9D1CA91C"/>
    <w:lvl w:ilvl="0" w:tplc="A4A6F92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15:restartNumberingAfterBreak="0">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25"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0" w15:restartNumberingAfterBreak="0">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7E27BF5"/>
    <w:multiLevelType w:val="multilevel"/>
    <w:tmpl w:val="921477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4"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B561C2"/>
    <w:multiLevelType w:val="multilevel"/>
    <w:tmpl w:val="2C9E0560"/>
    <w:lvl w:ilvl="0">
      <w:start w:val="1"/>
      <w:numFmt w:val="decimal"/>
      <w:lvlText w:val="%1."/>
      <w:lvlJc w:val="left"/>
      <w:pPr>
        <w:ind w:left="3828"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7" w15:restartNumberingAfterBreak="0">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hint="default"/>
      </w:rPr>
    </w:lvl>
    <w:lvl w:ilvl="3" w:tplc="04190001">
      <w:start w:val="1"/>
      <w:numFmt w:val="bullet"/>
      <w:lvlText w:val=""/>
      <w:lvlJc w:val="left"/>
      <w:pPr>
        <w:ind w:left="5072" w:hanging="360"/>
      </w:pPr>
      <w:rPr>
        <w:rFonts w:ascii="Symbol" w:hAnsi="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hint="default"/>
      </w:rPr>
    </w:lvl>
    <w:lvl w:ilvl="6" w:tplc="04190001">
      <w:start w:val="1"/>
      <w:numFmt w:val="bullet"/>
      <w:lvlText w:val=""/>
      <w:lvlJc w:val="left"/>
      <w:pPr>
        <w:ind w:left="7232" w:hanging="360"/>
      </w:pPr>
      <w:rPr>
        <w:rFonts w:ascii="Symbol" w:hAnsi="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hint="default"/>
      </w:rPr>
    </w:lvl>
  </w:abstractNum>
  <w:abstractNum w:abstractNumId="38" w15:restartNumberingAfterBreak="0">
    <w:nsid w:val="1A47532D"/>
    <w:multiLevelType w:val="multilevel"/>
    <w:tmpl w:val="6CAEB8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40" w15:restartNumberingAfterBreak="0">
    <w:nsid w:val="1B2C1C6C"/>
    <w:multiLevelType w:val="hybridMultilevel"/>
    <w:tmpl w:val="3CD62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2" w15:restartNumberingAfterBreak="0">
    <w:nsid w:val="1CB0418A"/>
    <w:multiLevelType w:val="hybridMultilevel"/>
    <w:tmpl w:val="F87C6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4"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7"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FC69A7"/>
    <w:multiLevelType w:val="multilevel"/>
    <w:tmpl w:val="DAA6A7E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CA43F6C"/>
    <w:multiLevelType w:val="multilevel"/>
    <w:tmpl w:val="B30455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3"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56" w15:restartNumberingAfterBreak="0">
    <w:nsid w:val="2EE37D65"/>
    <w:multiLevelType w:val="hybridMultilevel"/>
    <w:tmpl w:val="C50845C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7"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37540B"/>
    <w:multiLevelType w:val="hybridMultilevel"/>
    <w:tmpl w:val="EFFAD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6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5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2" w15:restartNumberingAfterBreak="0">
    <w:nsid w:val="34C53963"/>
    <w:multiLevelType w:val="multilevel"/>
    <w:tmpl w:val="B50CFF4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72F520C"/>
    <w:multiLevelType w:val="multilevel"/>
    <w:tmpl w:val="D700BB44"/>
    <w:lvl w:ilvl="0">
      <w:start w:val="1"/>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5"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7"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8"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0"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1" w15:restartNumberingAfterBreak="0">
    <w:nsid w:val="3D6041B5"/>
    <w:multiLevelType w:val="multilevel"/>
    <w:tmpl w:val="E3A0089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3"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4" w15:restartNumberingAfterBreak="0">
    <w:nsid w:val="3F7531F2"/>
    <w:multiLevelType w:val="multilevel"/>
    <w:tmpl w:val="99E0C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4092631E"/>
    <w:multiLevelType w:val="multilevel"/>
    <w:tmpl w:val="A6DA653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7" w15:restartNumberingAfterBreak="0">
    <w:nsid w:val="4300158E"/>
    <w:multiLevelType w:val="multilevel"/>
    <w:tmpl w:val="1DEE9B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45010B7E"/>
    <w:multiLevelType w:val="hybridMultilevel"/>
    <w:tmpl w:val="1A302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2"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3"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4"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85"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86"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start w:val="1"/>
      <w:numFmt w:val="bullet"/>
      <w:lvlText w:val="o"/>
      <w:lvlJc w:val="left"/>
      <w:pPr>
        <w:ind w:left="1913" w:hanging="360"/>
      </w:pPr>
      <w:rPr>
        <w:rFonts w:ascii="Courier New" w:hAnsi="Courier New" w:cs="Courier New" w:hint="default"/>
      </w:rPr>
    </w:lvl>
    <w:lvl w:ilvl="2" w:tplc="04190005">
      <w:start w:val="1"/>
      <w:numFmt w:val="bullet"/>
      <w:lvlText w:val=""/>
      <w:lvlJc w:val="left"/>
      <w:pPr>
        <w:ind w:left="2633" w:hanging="360"/>
      </w:pPr>
      <w:rPr>
        <w:rFonts w:ascii="Wingdings" w:hAnsi="Wingdings" w:hint="default"/>
      </w:rPr>
    </w:lvl>
    <w:lvl w:ilvl="3" w:tplc="04190001">
      <w:start w:val="1"/>
      <w:numFmt w:val="bullet"/>
      <w:lvlText w:val=""/>
      <w:lvlJc w:val="left"/>
      <w:pPr>
        <w:ind w:left="3353" w:hanging="360"/>
      </w:pPr>
      <w:rPr>
        <w:rFonts w:ascii="Symbol" w:hAnsi="Symbol" w:hint="default"/>
      </w:rPr>
    </w:lvl>
    <w:lvl w:ilvl="4" w:tplc="04190003">
      <w:start w:val="1"/>
      <w:numFmt w:val="bullet"/>
      <w:lvlText w:val="o"/>
      <w:lvlJc w:val="left"/>
      <w:pPr>
        <w:ind w:left="4073" w:hanging="360"/>
      </w:pPr>
      <w:rPr>
        <w:rFonts w:ascii="Courier New" w:hAnsi="Courier New" w:cs="Courier New" w:hint="default"/>
      </w:rPr>
    </w:lvl>
    <w:lvl w:ilvl="5" w:tplc="04190005">
      <w:start w:val="1"/>
      <w:numFmt w:val="bullet"/>
      <w:lvlText w:val=""/>
      <w:lvlJc w:val="left"/>
      <w:pPr>
        <w:ind w:left="4793" w:hanging="360"/>
      </w:pPr>
      <w:rPr>
        <w:rFonts w:ascii="Wingdings" w:hAnsi="Wingdings" w:hint="default"/>
      </w:rPr>
    </w:lvl>
    <w:lvl w:ilvl="6" w:tplc="04190001">
      <w:start w:val="1"/>
      <w:numFmt w:val="bullet"/>
      <w:lvlText w:val=""/>
      <w:lvlJc w:val="left"/>
      <w:pPr>
        <w:ind w:left="5513" w:hanging="360"/>
      </w:pPr>
      <w:rPr>
        <w:rFonts w:ascii="Symbol" w:hAnsi="Symbol" w:hint="default"/>
      </w:rPr>
    </w:lvl>
    <w:lvl w:ilvl="7" w:tplc="04190003">
      <w:start w:val="1"/>
      <w:numFmt w:val="bullet"/>
      <w:lvlText w:val="o"/>
      <w:lvlJc w:val="left"/>
      <w:pPr>
        <w:ind w:left="6233" w:hanging="360"/>
      </w:pPr>
      <w:rPr>
        <w:rFonts w:ascii="Courier New" w:hAnsi="Courier New" w:cs="Courier New" w:hint="default"/>
      </w:rPr>
    </w:lvl>
    <w:lvl w:ilvl="8" w:tplc="04190005">
      <w:start w:val="1"/>
      <w:numFmt w:val="bullet"/>
      <w:lvlText w:val=""/>
      <w:lvlJc w:val="left"/>
      <w:pPr>
        <w:ind w:left="6953" w:hanging="360"/>
      </w:pPr>
      <w:rPr>
        <w:rFonts w:ascii="Wingdings" w:hAnsi="Wingdings" w:hint="default"/>
      </w:rPr>
    </w:lvl>
  </w:abstractNum>
  <w:abstractNum w:abstractNumId="88" w15:restartNumberingAfterBreak="0">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89"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0"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1"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94"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3802F8F"/>
    <w:multiLevelType w:val="hybridMultilevel"/>
    <w:tmpl w:val="6E122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54DE1748"/>
    <w:multiLevelType w:val="hybridMultilevel"/>
    <w:tmpl w:val="960E2BC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0"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15:restartNumberingAfterBreak="0">
    <w:nsid w:val="58DF3C6F"/>
    <w:multiLevelType w:val="hybridMultilevel"/>
    <w:tmpl w:val="56B26CE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3"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104" w15:restartNumberingAfterBreak="0">
    <w:nsid w:val="59EF70DF"/>
    <w:multiLevelType w:val="multilevel"/>
    <w:tmpl w:val="D532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6"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7"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08"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09"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0"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3"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15:restartNumberingAfterBreak="0">
    <w:nsid w:val="64BB394B"/>
    <w:multiLevelType w:val="multilevel"/>
    <w:tmpl w:val="81227E0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15:restartNumberingAfterBreak="0">
    <w:nsid w:val="670748E8"/>
    <w:multiLevelType w:val="hybridMultilevel"/>
    <w:tmpl w:val="667E9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7"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9"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0"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21"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23"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D4713A0"/>
    <w:multiLevelType w:val="multilevel"/>
    <w:tmpl w:val="1700C044"/>
    <w:lvl w:ilvl="0">
      <w:start w:val="1"/>
      <w:numFmt w:val="decimal"/>
      <w:lvlText w:val="%1."/>
      <w:lvlJc w:val="left"/>
      <w:pPr>
        <w:ind w:left="862" w:hanging="720"/>
      </w:pPr>
      <w:rPr>
        <w:rFonts w:cs="Times New Roman"/>
      </w:rPr>
    </w:lvl>
    <w:lvl w:ilvl="1">
      <w:start w:val="1"/>
      <w:numFmt w:val="decimal"/>
      <w:isLgl/>
      <w:lvlText w:val="%1.%2."/>
      <w:lvlJc w:val="left"/>
      <w:pPr>
        <w:ind w:left="108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25"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27"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8"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0"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31"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10A5C0C"/>
    <w:multiLevelType w:val="multilevel"/>
    <w:tmpl w:val="16CA8CD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15:restartNumberingAfterBreak="0">
    <w:nsid w:val="71AA4654"/>
    <w:multiLevelType w:val="multilevel"/>
    <w:tmpl w:val="7DDA70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37"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9"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40"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1"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4" w15:restartNumberingAfterBreak="0">
    <w:nsid w:val="7A6C61CA"/>
    <w:multiLevelType w:val="multilevel"/>
    <w:tmpl w:val="CB5E65F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5" w15:restartNumberingAfterBreak="0">
    <w:nsid w:val="7B4F6505"/>
    <w:multiLevelType w:val="multilevel"/>
    <w:tmpl w:val="7A3000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3"/>
  </w:num>
  <w:num w:numId="7">
    <w:abstractNumId w:val="50"/>
  </w:num>
  <w:num w:numId="8">
    <w:abstractNumId w:val="26"/>
  </w:num>
  <w:num w:numId="9">
    <w:abstractNumId w:val="60"/>
  </w:num>
  <w:num w:numId="10">
    <w:abstractNumId w:val="143"/>
  </w:num>
  <w:num w:numId="11">
    <w:abstractNumId w:val="29"/>
  </w:num>
  <w:num w:numId="12">
    <w:abstractNumId w:val="119"/>
  </w:num>
  <w:num w:numId="13">
    <w:abstractNumId w:val="109"/>
  </w:num>
  <w:num w:numId="14">
    <w:abstractNumId w:val="140"/>
  </w:num>
  <w:num w:numId="15">
    <w:abstractNumId w:val="84"/>
  </w:num>
  <w:num w:numId="16">
    <w:abstractNumId w:val="93"/>
  </w:num>
  <w:num w:numId="17">
    <w:abstractNumId w:val="59"/>
  </w:num>
  <w:num w:numId="18">
    <w:abstractNumId w:val="82"/>
  </w:num>
  <w:num w:numId="19">
    <w:abstractNumId w:val="112"/>
  </w:num>
  <w:num w:numId="20">
    <w:abstractNumId w:val="41"/>
  </w:num>
  <w:num w:numId="21">
    <w:abstractNumId w:val="120"/>
  </w:num>
  <w:num w:numId="22">
    <w:abstractNumId w:val="63"/>
  </w:num>
  <w:num w:numId="23">
    <w:abstractNumId w:val="100"/>
  </w:num>
  <w:num w:numId="24">
    <w:abstractNumId w:val="86"/>
  </w:num>
  <w:num w:numId="25">
    <w:abstractNumId w:val="123"/>
  </w:num>
  <w:num w:numId="26">
    <w:abstractNumId w:val="57"/>
  </w:num>
  <w:num w:numId="27">
    <w:abstractNumId w:val="137"/>
  </w:num>
  <w:num w:numId="28">
    <w:abstractNumId w:val="28"/>
  </w:num>
  <w:num w:numId="29">
    <w:abstractNumId w:val="47"/>
  </w:num>
  <w:num w:numId="30">
    <w:abstractNumId w:val="141"/>
  </w:num>
  <w:num w:numId="31">
    <w:abstractNumId w:val="125"/>
  </w:num>
  <w:num w:numId="32">
    <w:abstractNumId w:val="92"/>
  </w:num>
  <w:num w:numId="33">
    <w:abstractNumId w:val="35"/>
  </w:num>
  <w:num w:numId="34">
    <w:abstractNumId w:val="91"/>
  </w:num>
  <w:num w:numId="35">
    <w:abstractNumId w:val="78"/>
  </w:num>
  <w:num w:numId="36">
    <w:abstractNumId w:val="94"/>
  </w:num>
  <w:num w:numId="3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lvlOverride w:ilvl="1"/>
    <w:lvlOverride w:ilvl="2"/>
    <w:lvlOverride w:ilvl="3"/>
    <w:lvlOverride w:ilvl="4"/>
    <w:lvlOverride w:ilvl="5"/>
    <w:lvlOverride w:ilvl="6"/>
    <w:lvlOverride w:ilvl="7"/>
    <w:lvlOverride w:ilvl="8"/>
  </w:num>
  <w:num w:numId="53">
    <w:abstractNumId w:val="1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startOverride w:val="1"/>
    </w:lvlOverride>
    <w:lvlOverride w:ilvl="1"/>
    <w:lvlOverride w:ilvl="2"/>
    <w:lvlOverride w:ilvl="3"/>
    <w:lvlOverride w:ilvl="4"/>
    <w:lvlOverride w:ilvl="5"/>
    <w:lvlOverride w:ilvl="6"/>
    <w:lvlOverride w:ilvl="7"/>
    <w:lvlOverride w:ilvl="8"/>
  </w:num>
  <w:num w:numId="55">
    <w:abstractNumId w:val="1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7"/>
    <w:lvlOverride w:ilvl="0">
      <w:startOverride w:val="1"/>
    </w:lvlOverride>
    <w:lvlOverride w:ilvl="1"/>
    <w:lvlOverride w:ilvl="2"/>
    <w:lvlOverride w:ilvl="3"/>
    <w:lvlOverride w:ilvl="4"/>
    <w:lvlOverride w:ilvl="5"/>
    <w:lvlOverride w:ilvl="6"/>
    <w:lvlOverride w:ilvl="7"/>
    <w:lvlOverride w:ilvl="8"/>
  </w:num>
  <w:num w:numId="57">
    <w:abstractNumId w:val="4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4"/>
    <w:lvlOverride w:ilvl="0">
      <w:startOverride w:val="1"/>
    </w:lvlOverride>
    <w:lvlOverride w:ilvl="1"/>
    <w:lvlOverride w:ilvl="2"/>
    <w:lvlOverride w:ilvl="3"/>
    <w:lvlOverride w:ilvl="4"/>
    <w:lvlOverride w:ilvl="5"/>
    <w:lvlOverride w:ilvl="6"/>
    <w:lvlOverride w:ilvl="7"/>
    <w:lvlOverride w:ilvl="8"/>
  </w:num>
  <w:num w:numId="59">
    <w:abstractNumId w:val="20"/>
    <w:lvlOverride w:ilvl="0">
      <w:startOverride w:val="1"/>
    </w:lvlOverride>
    <w:lvlOverride w:ilvl="1"/>
    <w:lvlOverride w:ilvl="2"/>
    <w:lvlOverride w:ilvl="3"/>
    <w:lvlOverride w:ilvl="4"/>
    <w:lvlOverride w:ilvl="5"/>
    <w:lvlOverride w:ilvl="6"/>
    <w:lvlOverride w:ilvl="7"/>
    <w:lvlOverride w:ilvl="8"/>
  </w:num>
  <w:num w:numId="60">
    <w:abstractNumId w:val="19"/>
    <w:lvlOverride w:ilvl="0">
      <w:startOverride w:val="1"/>
    </w:lvlOverride>
    <w:lvlOverride w:ilvl="1"/>
    <w:lvlOverride w:ilvl="2"/>
    <w:lvlOverride w:ilvl="3"/>
    <w:lvlOverride w:ilvl="4"/>
    <w:lvlOverride w:ilvl="5"/>
    <w:lvlOverride w:ilvl="6"/>
    <w:lvlOverride w:ilvl="7"/>
    <w:lvlOverride w:ilvl="8"/>
  </w:num>
  <w:num w:numId="61">
    <w:abstractNumId w:val="9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1"/>
    <w:lvlOverride w:ilvl="0">
      <w:startOverride w:val="1"/>
    </w:lvlOverride>
    <w:lvlOverride w:ilvl="1"/>
    <w:lvlOverride w:ilvl="2"/>
    <w:lvlOverride w:ilvl="3"/>
    <w:lvlOverride w:ilvl="4"/>
    <w:lvlOverride w:ilvl="5"/>
    <w:lvlOverride w:ilvl="6"/>
    <w:lvlOverride w:ilvl="7"/>
    <w:lvlOverride w:ilvl="8"/>
  </w:num>
  <w:num w:numId="63">
    <w:abstractNumId w:val="1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lvlOverride w:ilvl="0">
      <w:startOverride w:val="1"/>
    </w:lvlOverride>
    <w:lvlOverride w:ilvl="1"/>
    <w:lvlOverride w:ilvl="2"/>
    <w:lvlOverride w:ilvl="3"/>
    <w:lvlOverride w:ilvl="4"/>
    <w:lvlOverride w:ilvl="5"/>
    <w:lvlOverride w:ilvl="6"/>
    <w:lvlOverride w:ilvl="7"/>
    <w:lvlOverride w:ilvl="8"/>
  </w:num>
  <w:num w:numId="65">
    <w:abstractNumId w:val="9"/>
  </w:num>
  <w:num w:numId="66">
    <w:abstractNumId w:val="11"/>
  </w:num>
  <w:num w:numId="67">
    <w:abstractNumId w:val="128"/>
  </w:num>
  <w:num w:numId="68">
    <w:abstractNumId w:val="132"/>
  </w:num>
  <w:num w:numId="69">
    <w:abstractNumId w:val="90"/>
  </w:num>
  <w:num w:numId="70">
    <w:abstractNumId w:val="122"/>
  </w:num>
  <w:num w:numId="71">
    <w:abstractNumId w:val="108"/>
  </w:num>
  <w:num w:numId="72">
    <w:abstractNumId w:val="14"/>
  </w:num>
  <w:num w:numId="7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4">
    <w:abstractNumId w:val="52"/>
  </w:num>
  <w:num w:numId="75">
    <w:abstractNumId w:val="8"/>
  </w:num>
  <w:num w:numId="76">
    <w:abstractNumId w:val="61"/>
  </w:num>
  <w:num w:numId="77">
    <w:abstractNumId w:val="72"/>
  </w:num>
  <w:num w:numId="78">
    <w:abstractNumId w:val="73"/>
  </w:num>
  <w:num w:numId="79">
    <w:abstractNumId w:val="139"/>
  </w:num>
  <w:num w:numId="80">
    <w:abstractNumId w:val="18"/>
  </w:num>
  <w:num w:numId="81">
    <w:abstractNumId w:val="36"/>
  </w:num>
  <w:num w:numId="82">
    <w:abstractNumId w:val="33"/>
  </w:num>
  <w:num w:numId="83">
    <w:abstractNumId w:val="12"/>
  </w:num>
  <w:num w:numId="84">
    <w:abstractNumId w:val="130"/>
  </w:num>
  <w:num w:numId="85">
    <w:abstractNumId w:val="126"/>
  </w:num>
  <w:num w:numId="86">
    <w:abstractNumId w:val="127"/>
  </w:num>
  <w:num w:numId="87">
    <w:abstractNumId w:val="66"/>
  </w:num>
  <w:num w:numId="88">
    <w:abstractNumId w:val="39"/>
  </w:num>
  <w:num w:numId="89">
    <w:abstractNumId w:val="22"/>
  </w:num>
  <w:num w:numId="90">
    <w:abstractNumId w:val="136"/>
  </w:num>
  <w:num w:numId="91">
    <w:abstractNumId w:val="85"/>
  </w:num>
  <w:num w:numId="92">
    <w:abstractNumId w:val="43"/>
  </w:num>
  <w:num w:numId="93">
    <w:abstractNumId w:val="103"/>
  </w:num>
  <w:num w:numId="94">
    <w:abstractNumId w:val="107"/>
  </w:num>
  <w:num w:numId="95">
    <w:abstractNumId w:val="67"/>
  </w:num>
  <w:num w:numId="96">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3"/>
  </w:num>
  <w:num w:numId="103">
    <w:abstractNumId w:val="138"/>
  </w:num>
  <w:num w:numId="104">
    <w:abstractNumId w:val="89"/>
  </w:num>
  <w:num w:numId="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
    <w:lvlOverride w:ilvl="0">
      <w:startOverride w:val="1"/>
    </w:lvlOverride>
    <w:lvlOverride w:ilvl="1"/>
    <w:lvlOverride w:ilvl="2"/>
    <w:lvlOverride w:ilvl="3"/>
    <w:lvlOverride w:ilvl="4"/>
    <w:lvlOverride w:ilvl="5"/>
    <w:lvlOverride w:ilvl="6"/>
    <w:lvlOverride w:ilvl="7"/>
    <w:lvlOverride w:ilvl="8"/>
  </w:num>
  <w:num w:numId="10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2"/>
  </w:num>
  <w:num w:numId="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
  </w:num>
  <w:num w:numId="11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3"/>
  </w:num>
  <w:num w:numId="116">
    <w:abstractNumId w:val="71"/>
  </w:num>
  <w:num w:numId="117">
    <w:abstractNumId w:val="44"/>
  </w:num>
  <w:num w:numId="118">
    <w:abstractNumId w:val="55"/>
  </w:num>
  <w:num w:numId="119">
    <w:abstractNumId w:val="79"/>
  </w:num>
  <w:num w:numId="120">
    <w:abstractNumId w:val="51"/>
  </w:num>
  <w:num w:numId="121">
    <w:abstractNumId w:val="24"/>
  </w:num>
  <w:num w:numId="122">
    <w:abstractNumId w:val="32"/>
  </w:num>
  <w:num w:numId="123">
    <w:abstractNumId w:val="104"/>
  </w:num>
  <w:num w:numId="124">
    <w:abstractNumId w:val="13"/>
  </w:num>
  <w:num w:numId="125">
    <w:abstractNumId w:val="62"/>
  </w:num>
  <w:num w:numId="126">
    <w:abstractNumId w:val="88"/>
  </w:num>
  <w:num w:numId="127">
    <w:abstractNumId w:val="30"/>
  </w:num>
  <w:num w:numId="128">
    <w:abstractNumId w:val="145"/>
  </w:num>
  <w:num w:numId="129">
    <w:abstractNumId w:val="87"/>
  </w:num>
  <w:num w:numId="130">
    <w:abstractNumId w:val="7"/>
  </w:num>
  <w:num w:numId="131">
    <w:abstractNumId w:val="37"/>
  </w:num>
  <w:num w:numId="132">
    <w:abstractNumId w:val="135"/>
  </w:num>
  <w:num w:numId="133">
    <w:abstractNumId w:val="77"/>
  </w:num>
  <w:num w:numId="134">
    <w:abstractNumId w:val="74"/>
  </w:num>
  <w:num w:numId="135">
    <w:abstractNumId w:val="114"/>
  </w:num>
  <w:num w:numId="136">
    <w:abstractNumId w:val="5"/>
  </w:num>
  <w:num w:numId="137">
    <w:abstractNumId w:val="75"/>
  </w:num>
  <w:num w:numId="138">
    <w:abstractNumId w:val="48"/>
  </w:num>
  <w:num w:numId="139">
    <w:abstractNumId w:val="38"/>
  </w:num>
  <w:num w:numId="140">
    <w:abstractNumId w:val="23"/>
  </w:num>
  <w:num w:numId="141">
    <w:abstractNumId w:val="102"/>
  </w:num>
  <w:num w:numId="142">
    <w:abstractNumId w:val="99"/>
  </w:num>
  <w:num w:numId="143">
    <w:abstractNumId w:val="56"/>
  </w:num>
  <w:num w:numId="144">
    <w:abstractNumId w:val="40"/>
  </w:num>
  <w:num w:numId="145">
    <w:abstractNumId w:val="95"/>
  </w:num>
  <w:num w:numId="146">
    <w:abstractNumId w:val="58"/>
  </w:num>
  <w:num w:numId="147">
    <w:abstractNumId w:val="115"/>
  </w:num>
  <w:num w:numId="148">
    <w:abstractNumId w:val="8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119C"/>
    <w:rsid w:val="00007CF2"/>
    <w:rsid w:val="00023EAA"/>
    <w:rsid w:val="00036ED1"/>
    <w:rsid w:val="00052625"/>
    <w:rsid w:val="000566D1"/>
    <w:rsid w:val="00057A8C"/>
    <w:rsid w:val="00064E93"/>
    <w:rsid w:val="00072FB2"/>
    <w:rsid w:val="00076E86"/>
    <w:rsid w:val="00084AFE"/>
    <w:rsid w:val="00093CEC"/>
    <w:rsid w:val="00094600"/>
    <w:rsid w:val="000B4F58"/>
    <w:rsid w:val="000C3E99"/>
    <w:rsid w:val="000D0227"/>
    <w:rsid w:val="000E409E"/>
    <w:rsid w:val="000E65D5"/>
    <w:rsid w:val="000F659C"/>
    <w:rsid w:val="001031D5"/>
    <w:rsid w:val="0010510E"/>
    <w:rsid w:val="001107B7"/>
    <w:rsid w:val="00135812"/>
    <w:rsid w:val="00135D41"/>
    <w:rsid w:val="0014121C"/>
    <w:rsid w:val="0015173B"/>
    <w:rsid w:val="00156C35"/>
    <w:rsid w:val="00163705"/>
    <w:rsid w:val="00166CF7"/>
    <w:rsid w:val="00170FB5"/>
    <w:rsid w:val="0017207C"/>
    <w:rsid w:val="0018119C"/>
    <w:rsid w:val="00192539"/>
    <w:rsid w:val="0019620C"/>
    <w:rsid w:val="00197672"/>
    <w:rsid w:val="001A1C61"/>
    <w:rsid w:val="001A3948"/>
    <w:rsid w:val="001A4FF1"/>
    <w:rsid w:val="001A725E"/>
    <w:rsid w:val="001B593E"/>
    <w:rsid w:val="001D79DD"/>
    <w:rsid w:val="001E0901"/>
    <w:rsid w:val="001E0FAC"/>
    <w:rsid w:val="001E6787"/>
    <w:rsid w:val="001F0509"/>
    <w:rsid w:val="00201671"/>
    <w:rsid w:val="00234422"/>
    <w:rsid w:val="00255824"/>
    <w:rsid w:val="002626A4"/>
    <w:rsid w:val="002747B7"/>
    <w:rsid w:val="00282013"/>
    <w:rsid w:val="00283D8A"/>
    <w:rsid w:val="00287091"/>
    <w:rsid w:val="00292E6D"/>
    <w:rsid w:val="002935B6"/>
    <w:rsid w:val="00294ADD"/>
    <w:rsid w:val="00294C17"/>
    <w:rsid w:val="002B3D2B"/>
    <w:rsid w:val="002B648A"/>
    <w:rsid w:val="002C0C6C"/>
    <w:rsid w:val="002D27CB"/>
    <w:rsid w:val="002D5646"/>
    <w:rsid w:val="002F39C8"/>
    <w:rsid w:val="002F70CB"/>
    <w:rsid w:val="00303089"/>
    <w:rsid w:val="0031195C"/>
    <w:rsid w:val="00317590"/>
    <w:rsid w:val="00323696"/>
    <w:rsid w:val="00325C54"/>
    <w:rsid w:val="003316F6"/>
    <w:rsid w:val="00336389"/>
    <w:rsid w:val="00341D0A"/>
    <w:rsid w:val="00342BCF"/>
    <w:rsid w:val="003438A3"/>
    <w:rsid w:val="00344537"/>
    <w:rsid w:val="003614EB"/>
    <w:rsid w:val="003A142A"/>
    <w:rsid w:val="003A6EF2"/>
    <w:rsid w:val="003C4107"/>
    <w:rsid w:val="003C60F2"/>
    <w:rsid w:val="003D14EE"/>
    <w:rsid w:val="003D3CE4"/>
    <w:rsid w:val="003D472C"/>
    <w:rsid w:val="003E0326"/>
    <w:rsid w:val="003E31A2"/>
    <w:rsid w:val="003E69D5"/>
    <w:rsid w:val="003F1CFD"/>
    <w:rsid w:val="00412C6F"/>
    <w:rsid w:val="00415F87"/>
    <w:rsid w:val="004400F7"/>
    <w:rsid w:val="00444369"/>
    <w:rsid w:val="0045578E"/>
    <w:rsid w:val="00472722"/>
    <w:rsid w:val="00480F97"/>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A1A38"/>
    <w:rsid w:val="005A6D61"/>
    <w:rsid w:val="005C1C42"/>
    <w:rsid w:val="005C269D"/>
    <w:rsid w:val="005C2BC2"/>
    <w:rsid w:val="005E25E8"/>
    <w:rsid w:val="00606AAD"/>
    <w:rsid w:val="00606D59"/>
    <w:rsid w:val="00610029"/>
    <w:rsid w:val="00612A49"/>
    <w:rsid w:val="00644A9D"/>
    <w:rsid w:val="00645859"/>
    <w:rsid w:val="00661D21"/>
    <w:rsid w:val="0066219F"/>
    <w:rsid w:val="00666828"/>
    <w:rsid w:val="006749AD"/>
    <w:rsid w:val="00677079"/>
    <w:rsid w:val="006A4622"/>
    <w:rsid w:val="006A7833"/>
    <w:rsid w:val="006B340C"/>
    <w:rsid w:val="006D2A8A"/>
    <w:rsid w:val="006D4771"/>
    <w:rsid w:val="006D7A6E"/>
    <w:rsid w:val="006F5F4B"/>
    <w:rsid w:val="00713E23"/>
    <w:rsid w:val="00713FE8"/>
    <w:rsid w:val="00726B8C"/>
    <w:rsid w:val="00750B6C"/>
    <w:rsid w:val="007608F8"/>
    <w:rsid w:val="007760F8"/>
    <w:rsid w:val="007801BC"/>
    <w:rsid w:val="0078668E"/>
    <w:rsid w:val="0079771A"/>
    <w:rsid w:val="007B1613"/>
    <w:rsid w:val="007B1662"/>
    <w:rsid w:val="007B270D"/>
    <w:rsid w:val="007B6695"/>
    <w:rsid w:val="007F78FC"/>
    <w:rsid w:val="00802662"/>
    <w:rsid w:val="00805723"/>
    <w:rsid w:val="00812410"/>
    <w:rsid w:val="00821B71"/>
    <w:rsid w:val="008445DD"/>
    <w:rsid w:val="008473A8"/>
    <w:rsid w:val="00853050"/>
    <w:rsid w:val="00862233"/>
    <w:rsid w:val="0087248D"/>
    <w:rsid w:val="008763E2"/>
    <w:rsid w:val="008855AB"/>
    <w:rsid w:val="0089390B"/>
    <w:rsid w:val="008A39D4"/>
    <w:rsid w:val="008A41E2"/>
    <w:rsid w:val="008C66FE"/>
    <w:rsid w:val="008C6F2A"/>
    <w:rsid w:val="008D3268"/>
    <w:rsid w:val="008D663D"/>
    <w:rsid w:val="008E7F75"/>
    <w:rsid w:val="008F092F"/>
    <w:rsid w:val="009069FA"/>
    <w:rsid w:val="00906E82"/>
    <w:rsid w:val="009270FD"/>
    <w:rsid w:val="0093414E"/>
    <w:rsid w:val="00937A3F"/>
    <w:rsid w:val="0094213E"/>
    <w:rsid w:val="00945A62"/>
    <w:rsid w:val="00946449"/>
    <w:rsid w:val="00963095"/>
    <w:rsid w:val="00993761"/>
    <w:rsid w:val="00995F6D"/>
    <w:rsid w:val="009B7782"/>
    <w:rsid w:val="009B7E21"/>
    <w:rsid w:val="009D03F8"/>
    <w:rsid w:val="009D31D2"/>
    <w:rsid w:val="009D56B4"/>
    <w:rsid w:val="009E3D51"/>
    <w:rsid w:val="009F284C"/>
    <w:rsid w:val="00A0347E"/>
    <w:rsid w:val="00A17238"/>
    <w:rsid w:val="00A31A86"/>
    <w:rsid w:val="00A31C78"/>
    <w:rsid w:val="00A34A90"/>
    <w:rsid w:val="00A54D84"/>
    <w:rsid w:val="00A55EA6"/>
    <w:rsid w:val="00A64CE4"/>
    <w:rsid w:val="00A74731"/>
    <w:rsid w:val="00A837DA"/>
    <w:rsid w:val="00AA0E9E"/>
    <w:rsid w:val="00AA6234"/>
    <w:rsid w:val="00AB64EB"/>
    <w:rsid w:val="00AC779B"/>
    <w:rsid w:val="00AE23F8"/>
    <w:rsid w:val="00AF6281"/>
    <w:rsid w:val="00B00217"/>
    <w:rsid w:val="00B32698"/>
    <w:rsid w:val="00B373DE"/>
    <w:rsid w:val="00B47C41"/>
    <w:rsid w:val="00B64B06"/>
    <w:rsid w:val="00B94608"/>
    <w:rsid w:val="00BA1157"/>
    <w:rsid w:val="00BD2B14"/>
    <w:rsid w:val="00BD6E13"/>
    <w:rsid w:val="00BF70CB"/>
    <w:rsid w:val="00C022CA"/>
    <w:rsid w:val="00C07569"/>
    <w:rsid w:val="00C118D9"/>
    <w:rsid w:val="00C136D0"/>
    <w:rsid w:val="00C149D0"/>
    <w:rsid w:val="00C212A5"/>
    <w:rsid w:val="00C571A7"/>
    <w:rsid w:val="00C63DD2"/>
    <w:rsid w:val="00C655F7"/>
    <w:rsid w:val="00C73103"/>
    <w:rsid w:val="00C73391"/>
    <w:rsid w:val="00C90721"/>
    <w:rsid w:val="00CA74FC"/>
    <w:rsid w:val="00CB0A2B"/>
    <w:rsid w:val="00CB10C6"/>
    <w:rsid w:val="00CE062D"/>
    <w:rsid w:val="00CE754A"/>
    <w:rsid w:val="00D1172B"/>
    <w:rsid w:val="00D15150"/>
    <w:rsid w:val="00D162BF"/>
    <w:rsid w:val="00D16DAD"/>
    <w:rsid w:val="00D222E7"/>
    <w:rsid w:val="00D235ED"/>
    <w:rsid w:val="00D37D8E"/>
    <w:rsid w:val="00D52040"/>
    <w:rsid w:val="00D56A7B"/>
    <w:rsid w:val="00DA2BE4"/>
    <w:rsid w:val="00DA4B9B"/>
    <w:rsid w:val="00DB5675"/>
    <w:rsid w:val="00DB6BB0"/>
    <w:rsid w:val="00DE1AA9"/>
    <w:rsid w:val="00DF4CEF"/>
    <w:rsid w:val="00E02DC5"/>
    <w:rsid w:val="00E030B0"/>
    <w:rsid w:val="00E11E68"/>
    <w:rsid w:val="00E16380"/>
    <w:rsid w:val="00E17EEA"/>
    <w:rsid w:val="00E22A23"/>
    <w:rsid w:val="00E31493"/>
    <w:rsid w:val="00E646CD"/>
    <w:rsid w:val="00E668E8"/>
    <w:rsid w:val="00E7160D"/>
    <w:rsid w:val="00E95247"/>
    <w:rsid w:val="00EA2332"/>
    <w:rsid w:val="00EB1B4F"/>
    <w:rsid w:val="00EB2826"/>
    <w:rsid w:val="00EB576F"/>
    <w:rsid w:val="00ED12C0"/>
    <w:rsid w:val="00EE1464"/>
    <w:rsid w:val="00EE6677"/>
    <w:rsid w:val="00EF0BB2"/>
    <w:rsid w:val="00EF2164"/>
    <w:rsid w:val="00EF7391"/>
    <w:rsid w:val="00F03D7F"/>
    <w:rsid w:val="00F041F5"/>
    <w:rsid w:val="00F04D11"/>
    <w:rsid w:val="00F11EE3"/>
    <w:rsid w:val="00F13612"/>
    <w:rsid w:val="00F201B1"/>
    <w:rsid w:val="00F24300"/>
    <w:rsid w:val="00F3084B"/>
    <w:rsid w:val="00F33099"/>
    <w:rsid w:val="00F40C9A"/>
    <w:rsid w:val="00F651FD"/>
    <w:rsid w:val="00F71901"/>
    <w:rsid w:val="00F75190"/>
    <w:rsid w:val="00F870ED"/>
    <w:rsid w:val="00FA3E41"/>
    <w:rsid w:val="00FC05D6"/>
    <w:rsid w:val="00FC1566"/>
    <w:rsid w:val="00FC511A"/>
    <w:rsid w:val="00FE1893"/>
    <w:rsid w:val="00FF1447"/>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15:docId w15:val="{CF5B54DC-A7EF-4073-8DB6-FD020590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semiHidden/>
    <w:rsid w:val="0018119C"/>
    <w:rPr>
      <w:rFonts w:ascii="Tahoma" w:eastAsia="Times New Roman" w:hAnsi="Tahoma" w:cs="Times New Roman"/>
      <w:spacing w:val="-2"/>
      <w:sz w:val="16"/>
      <w:szCs w:val="16"/>
    </w:rPr>
  </w:style>
  <w:style w:type="paragraph" w:styleId="afe">
    <w:name w:val="Balloon Text"/>
    <w:basedOn w:val="a"/>
    <w:link w:val="afd"/>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uiPriority w:val="99"/>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1">
    <w:name w:val="Table Grid"/>
    <w:basedOn w:val="a1"/>
    <w:uiPriority w:val="59"/>
    <w:rsid w:val="0031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8D663D"/>
    <w:pPr>
      <w:widowControl w:val="0"/>
      <w:autoSpaceDE w:val="0"/>
      <w:autoSpaceDN w:val="0"/>
      <w:ind w:left="398" w:hanging="240"/>
      <w:jc w:val="both"/>
      <w:outlineLvl w:val="1"/>
    </w:pPr>
    <w:rPr>
      <w:b/>
      <w:bCs/>
      <w:lang w:eastAsia="en-US"/>
    </w:rPr>
  </w:style>
  <w:style w:type="character" w:customStyle="1" w:styleId="fill">
    <w:name w:val="fill"/>
    <w:basedOn w:val="a0"/>
    <w:rsid w:val="00B64B06"/>
    <w:rPr>
      <w:b/>
      <w:bCs/>
      <w:i/>
      <w:iCs/>
      <w:color w:val="FF0000"/>
    </w:rPr>
  </w:style>
  <w:style w:type="character" w:customStyle="1" w:styleId="s10">
    <w:name w:val="s_10"/>
    <w:basedOn w:val="a0"/>
    <w:rsid w:val="008C6F2A"/>
  </w:style>
  <w:style w:type="table" w:customStyle="1" w:styleId="17">
    <w:name w:val="Сетка таблицы1"/>
    <w:basedOn w:val="a1"/>
    <w:next w:val="afff1"/>
    <w:uiPriority w:val="59"/>
    <w:rsid w:val="008C6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rsid w:val="008C66FE"/>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41D0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341D0A"/>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41D0A"/>
    <w:pPr>
      <w:widowControl w:val="0"/>
      <w:autoSpaceDE w:val="0"/>
      <w:autoSpaceDN w:val="0"/>
      <w:ind w:left="50"/>
    </w:pPr>
    <w:rPr>
      <w:sz w:val="22"/>
      <w:szCs w:val="22"/>
      <w:lang w:eastAsia="en-US"/>
    </w:rPr>
  </w:style>
  <w:style w:type="paragraph" w:customStyle="1" w:styleId="210">
    <w:name w:val="Заголовок 21"/>
    <w:basedOn w:val="a"/>
    <w:uiPriority w:val="1"/>
    <w:qFormat/>
    <w:rsid w:val="00D235ED"/>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163705"/>
    <w:pPr>
      <w:ind w:left="708"/>
    </w:pPr>
    <w:rPr>
      <w:rFonts w:eastAsia="Calibri"/>
    </w:rPr>
  </w:style>
  <w:style w:type="table" w:customStyle="1" w:styleId="28">
    <w:name w:val="Сетка таблицы2"/>
    <w:basedOn w:val="a1"/>
    <w:next w:val="afff1"/>
    <w:uiPriority w:val="39"/>
    <w:rsid w:val="00163705"/>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semiHidden/>
    <w:unhideWhenUsed/>
    <w:rsid w:val="000F659C"/>
    <w:rPr>
      <w:color w:val="800080"/>
      <w:u w:val="single"/>
    </w:rPr>
  </w:style>
  <w:style w:type="paragraph" w:customStyle="1" w:styleId="msonormal0">
    <w:name w:val="msonormal"/>
    <w:basedOn w:val="a"/>
    <w:uiPriority w:val="99"/>
    <w:rsid w:val="000F659C"/>
    <w:pPr>
      <w:spacing w:before="100" w:beforeAutospacing="1" w:after="100" w:afterAutospacing="1"/>
    </w:pPr>
  </w:style>
  <w:style w:type="paragraph" w:styleId="29">
    <w:name w:val="List 2"/>
    <w:basedOn w:val="a"/>
    <w:uiPriority w:val="99"/>
    <w:semiHidden/>
    <w:unhideWhenUsed/>
    <w:rsid w:val="000F659C"/>
    <w:pPr>
      <w:ind w:left="566" w:hanging="283"/>
    </w:pPr>
  </w:style>
  <w:style w:type="paragraph" w:styleId="41">
    <w:name w:val="List 4"/>
    <w:basedOn w:val="a"/>
    <w:uiPriority w:val="99"/>
    <w:semiHidden/>
    <w:unhideWhenUsed/>
    <w:rsid w:val="000F659C"/>
    <w:pPr>
      <w:ind w:left="1132" w:hanging="283"/>
      <w:contextualSpacing/>
    </w:pPr>
  </w:style>
  <w:style w:type="paragraph" w:styleId="5">
    <w:name w:val="List 5"/>
    <w:basedOn w:val="a"/>
    <w:uiPriority w:val="99"/>
    <w:semiHidden/>
    <w:unhideWhenUsed/>
    <w:rsid w:val="000F659C"/>
    <w:pPr>
      <w:ind w:left="1415" w:hanging="283"/>
    </w:pPr>
  </w:style>
  <w:style w:type="character" w:styleId="afff3">
    <w:name w:val="annotation reference"/>
    <w:semiHidden/>
    <w:unhideWhenUsed/>
    <w:rsid w:val="000F659C"/>
    <w:rPr>
      <w:sz w:val="16"/>
      <w:szCs w:val="16"/>
    </w:rPr>
  </w:style>
  <w:style w:type="character" w:styleId="afff4">
    <w:name w:val="endnote reference"/>
    <w:uiPriority w:val="99"/>
    <w:semiHidden/>
    <w:unhideWhenUsed/>
    <w:rsid w:val="000F659C"/>
    <w:rPr>
      <w:vertAlign w:val="superscript"/>
    </w:rPr>
  </w:style>
  <w:style w:type="character" w:customStyle="1" w:styleId="18">
    <w:name w:val="Замещающий текст1"/>
    <w:semiHidden/>
    <w:rsid w:val="000F659C"/>
    <w:rPr>
      <w:rFonts w:ascii="Times New Roman" w:hAnsi="Times New Roman" w:cs="Times New Roman" w:hint="default"/>
      <w:color w:val="808080"/>
    </w:rPr>
  </w:style>
  <w:style w:type="table" w:customStyle="1" w:styleId="42">
    <w:name w:val="Сетка таблицы4"/>
    <w:basedOn w:val="a1"/>
    <w:uiPriority w:val="39"/>
    <w:rsid w:val="000F659C"/>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39"/>
    <w:rsid w:val="000F659C"/>
    <w:pPr>
      <w:jc w:val="both"/>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645859"/>
  </w:style>
  <w:style w:type="character" w:customStyle="1" w:styleId="FontStyle11">
    <w:name w:val="Font Style11"/>
    <w:basedOn w:val="a0"/>
    <w:rsid w:val="00645859"/>
    <w:rPr>
      <w:rFonts w:ascii="Times New Roman" w:hAnsi="Times New Roman" w:cs="Times New Roman"/>
      <w:sz w:val="26"/>
      <w:szCs w:val="26"/>
    </w:rPr>
  </w:style>
  <w:style w:type="table" w:customStyle="1" w:styleId="6">
    <w:name w:val="Сетка таблицы6"/>
    <w:basedOn w:val="a1"/>
    <w:next w:val="afff1"/>
    <w:rsid w:val="006458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5">
    <w:name w:val="Знак Знак Знак"/>
    <w:basedOn w:val="a"/>
    <w:rsid w:val="00645859"/>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hrana-tryda.com/node/1892" TargetMode="External"/><Relationship Id="rId117" Type="http://schemas.openxmlformats.org/officeDocument/2006/relationships/hyperlink" Target="https://docs.cntd.ru/document/577946754" TargetMode="External"/><Relationship Id="rId21" Type="http://schemas.openxmlformats.org/officeDocument/2006/relationships/hyperlink" Target="https://base.garant.ru/12125268/ea54c1918750348cf1860e01a012120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4613824/" TargetMode="External"/><Relationship Id="rId63" Type="http://schemas.openxmlformats.org/officeDocument/2006/relationships/hyperlink" Target="http://www.consultant.ru/document/cons_doc_LAW_378776/1880ce8a33d25b1dc3046956f12dd280ba59ecd5/" TargetMode="External"/><Relationship Id="rId68" Type="http://schemas.openxmlformats.org/officeDocument/2006/relationships/hyperlink" Target="http://www.consultant.ru/document/cons_doc_LAW_2875/" TargetMode="External"/><Relationship Id="rId84" Type="http://schemas.openxmlformats.org/officeDocument/2006/relationships/hyperlink" Target="https://docs.cntd.ru/document/406552623" TargetMode="External"/><Relationship Id="rId89" Type="http://schemas.openxmlformats.org/officeDocument/2006/relationships/hyperlink" Target="https://docs.cntd.ru/document/550225102" TargetMode="External"/><Relationship Id="rId112" Type="http://schemas.openxmlformats.org/officeDocument/2006/relationships/hyperlink" Target="https://docs.cntd.ru/document/550225102" TargetMode="External"/><Relationship Id="rId133" Type="http://schemas.openxmlformats.org/officeDocument/2006/relationships/hyperlink" Target="https://docs.cntd.ru/document/570905542" TargetMode="External"/><Relationship Id="rId138" Type="http://schemas.openxmlformats.org/officeDocument/2006/relationships/hyperlink" Target="https://docs.cntd.ru/document/406552623" TargetMode="External"/><Relationship Id="rId16" Type="http://schemas.openxmlformats.org/officeDocument/2006/relationships/hyperlink" Target="https://login.consultant.ru/link/?req=doc&amp;base=LAW&amp;n=454028&amp;dst=616&amp;field=134&amp;date=30.10.2023" TargetMode="External"/><Relationship Id="rId107" Type="http://schemas.openxmlformats.org/officeDocument/2006/relationships/image" Target="media/image7.png"/><Relationship Id="rId11" Type="http://schemas.openxmlformats.org/officeDocument/2006/relationships/hyperlink" Target="https://kontur.ru/ca?p=2153" TargetMode="External"/><Relationship Id="rId32" Type="http://schemas.openxmlformats.org/officeDocument/2006/relationships/hyperlink" Target="https://base.garant.ru/12125268/1a3e2a66ba56522a5bedeada6d6103b7/" TargetMode="External"/><Relationship Id="rId37" Type="http://schemas.openxmlformats.org/officeDocument/2006/relationships/hyperlink" Target="http://base.garant.ru/12125268/304b568ed0875b52a564119b6f7ca53e/" TargetMode="External"/><Relationship Id="rId53" Type="http://schemas.openxmlformats.org/officeDocument/2006/relationships/hyperlink" Target="http://base.garant.ru/77488994/" TargetMode="External"/><Relationship Id="rId58" Type="http://schemas.openxmlformats.org/officeDocument/2006/relationships/hyperlink" Target="garantF1://70329490.1000" TargetMode="External"/><Relationship Id="rId74" Type="http://schemas.openxmlformats.org/officeDocument/2006/relationships/hyperlink" Target="https://docs.cntd.ru/document/550323933" TargetMode="External"/><Relationship Id="rId79" Type="http://schemas.openxmlformats.org/officeDocument/2006/relationships/hyperlink" Target="https://docs.cntd.ru/document/561680124" TargetMode="External"/><Relationship Id="rId102" Type="http://schemas.openxmlformats.org/officeDocument/2006/relationships/hyperlink" Target="https://docs.cntd.ru/document/550225102" TargetMode="External"/><Relationship Id="rId123" Type="http://schemas.openxmlformats.org/officeDocument/2006/relationships/hyperlink" Target="https://docs.cntd.ru/document/550225102" TargetMode="External"/><Relationship Id="rId128" Type="http://schemas.openxmlformats.org/officeDocument/2006/relationships/hyperlink" Target="https://docs.cntd.ru/document/574820180" TargetMode="External"/><Relationship Id="rId144" Type="http://schemas.openxmlformats.org/officeDocument/2006/relationships/hyperlink" Target="https://docs.cntd.ru/document/406915734" TargetMode="External"/><Relationship Id="rId5" Type="http://schemas.openxmlformats.org/officeDocument/2006/relationships/webSettings" Target="webSettings.xml"/><Relationship Id="rId90" Type="http://schemas.openxmlformats.org/officeDocument/2006/relationships/hyperlink" Target="https://docs.cntd.ru/document/550225102" TargetMode="External"/><Relationship Id="rId95" Type="http://schemas.openxmlformats.org/officeDocument/2006/relationships/hyperlink" Target="https://docs.cntd.ru/document/406552623" TargetMode="External"/><Relationship Id="rId22" Type="http://schemas.openxmlformats.org/officeDocument/2006/relationships/hyperlink" Target="http://ivo.garant.ru/" TargetMode="External"/><Relationship Id="rId27" Type="http://schemas.openxmlformats.org/officeDocument/2006/relationships/hyperlink" Target="https://ohrana-tryda.com/node/1892" TargetMode="External"/><Relationship Id="rId43" Type="http://schemas.openxmlformats.org/officeDocument/2006/relationships/hyperlink" Target="http://base.garant.ru/12125268/304b568ed0875b52a564119b6f7ca53e/" TargetMode="External"/><Relationship Id="rId48" Type="http://schemas.openxmlformats.org/officeDocument/2006/relationships/hyperlink" Target="http://base.garant.ru/77470895/" TargetMode="External"/><Relationship Id="rId64" Type="http://schemas.openxmlformats.org/officeDocument/2006/relationships/hyperlink" Target="http://www.consultant.ru/document/cons_doc_LAW_378776/1880ce8a33d25b1dc3046956f12dd280ba59ecd5/" TargetMode="External"/><Relationship Id="rId69" Type="http://schemas.openxmlformats.org/officeDocument/2006/relationships/hyperlink" Target="garantF1://12025268.1121" TargetMode="External"/><Relationship Id="rId113" Type="http://schemas.openxmlformats.org/officeDocument/2006/relationships/hyperlink" Target="https://docs.cntd.ru/document/550323933" TargetMode="External"/><Relationship Id="rId118" Type="http://schemas.openxmlformats.org/officeDocument/2006/relationships/image" Target="media/image10.png"/><Relationship Id="rId134" Type="http://schemas.openxmlformats.org/officeDocument/2006/relationships/hyperlink" Target="https://docs.cntd.ru/document/406552623" TargetMode="External"/><Relationship Id="rId139" Type="http://schemas.openxmlformats.org/officeDocument/2006/relationships/hyperlink" Target="https://docs.cntd.ru/document/406552623" TargetMode="External"/><Relationship Id="rId80" Type="http://schemas.openxmlformats.org/officeDocument/2006/relationships/image" Target="media/image2.png"/><Relationship Id="rId85" Type="http://schemas.openxmlformats.org/officeDocument/2006/relationships/hyperlink" Target="https://docs.cntd.ru/document/577930505" TargetMode="External"/><Relationship Id="rId3" Type="http://schemas.openxmlformats.org/officeDocument/2006/relationships/styles" Target="styles.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25" Type="http://schemas.openxmlformats.org/officeDocument/2006/relationships/hyperlink" Target="https://ohrana-tryda.com/node/1911" TargetMode="External"/><Relationship Id="rId33" Type="http://schemas.openxmlformats.org/officeDocument/2006/relationships/hyperlink" Target="https://legalacts.ru/doc/postanovlenie-goskomtruda-sssr-vtssps-ot-03101986-n/" TargetMode="External"/><Relationship Id="rId38" Type="http://schemas.openxmlformats.org/officeDocument/2006/relationships/hyperlink" Target="http://www.garant.ru/news/1403893/" TargetMode="External"/><Relationship Id="rId46" Type="http://schemas.openxmlformats.org/officeDocument/2006/relationships/hyperlink" Target="http://base.garant.ru/12125268/304b568ed0875b52a564119b6f7ca53e/" TargetMode="External"/><Relationship Id="rId59" Type="http://schemas.openxmlformats.org/officeDocument/2006/relationships/hyperlink" Target="garantF1://70329490.0" TargetMode="External"/><Relationship Id="rId67" Type="http://schemas.openxmlformats.org/officeDocument/2006/relationships/hyperlink" Target="http://www.consultant.ru/document/cons_doc_LAW_373130/34585db685164ddd73440bf08348903bff6715aa/" TargetMode="External"/><Relationship Id="rId103" Type="http://schemas.openxmlformats.org/officeDocument/2006/relationships/hyperlink" Target="https://docs.cntd.ru/document/550225102" TargetMode="External"/><Relationship Id="rId108" Type="http://schemas.openxmlformats.org/officeDocument/2006/relationships/image" Target="media/image8.png"/><Relationship Id="rId116" Type="http://schemas.openxmlformats.org/officeDocument/2006/relationships/hyperlink" Target="https://docs.cntd.ru/document/577946754" TargetMode="External"/><Relationship Id="rId124" Type="http://schemas.openxmlformats.org/officeDocument/2006/relationships/hyperlink" Target="https://docs.cntd.ru/document/406090376" TargetMode="External"/><Relationship Id="rId129" Type="http://schemas.openxmlformats.org/officeDocument/2006/relationships/hyperlink" Target="https://docs.cntd.ru/document/406552623" TargetMode="External"/><Relationship Id="rId137" Type="http://schemas.openxmlformats.org/officeDocument/2006/relationships/hyperlink" Target="https://docs.cntd.ru/document/406552623" TargetMode="External"/><Relationship Id="rId20" Type="http://schemas.openxmlformats.org/officeDocument/2006/relationships/hyperlink" Target="consultantplus://offline/ref=4150B37408F9483D6C446C4524D4A2C3F20920E56AF28B4CE8A8BD3EE5FA68A5B78A6C4D0E7C9732t4qAO" TargetMode="External"/><Relationship Id="rId41" Type="http://schemas.openxmlformats.org/officeDocument/2006/relationships/hyperlink" Target="http://base.garant.ru/77526052/" TargetMode="External"/><Relationship Id="rId54" Type="http://schemas.openxmlformats.org/officeDocument/2006/relationships/hyperlink" Target="http://base.garant.ru/72917638/" TargetMode="External"/><Relationship Id="rId62" Type="http://schemas.openxmlformats.org/officeDocument/2006/relationships/hyperlink" Target="http://www.consultant.ru/document/cons_doc_LAW_378776/790f7da763bc677a4a37e1a58868ebe831fe4c00/" TargetMode="External"/><Relationship Id="rId70" Type="http://schemas.openxmlformats.org/officeDocument/2006/relationships/hyperlink" Target="garantF1://8001402.0" TargetMode="External"/><Relationship Id="rId75" Type="http://schemas.openxmlformats.org/officeDocument/2006/relationships/hyperlink" Target="https://docs.cntd.ru/document/570782752" TargetMode="External"/><Relationship Id="rId83" Type="http://schemas.openxmlformats.org/officeDocument/2006/relationships/hyperlink" Target="https://docs.cntd.ru/document/406552623" TargetMode="External"/><Relationship Id="rId88" Type="http://schemas.openxmlformats.org/officeDocument/2006/relationships/hyperlink" Target="https://docs.cntd.ru/document/406915734" TargetMode="External"/><Relationship Id="rId91" Type="http://schemas.openxmlformats.org/officeDocument/2006/relationships/image" Target="media/image4.png"/><Relationship Id="rId96" Type="http://schemas.openxmlformats.org/officeDocument/2006/relationships/hyperlink" Target="https://docs.cntd.ru/document/406552623" TargetMode="External"/><Relationship Id="rId111" Type="http://schemas.openxmlformats.org/officeDocument/2006/relationships/hyperlink" Target="https://docs.cntd.ru/document/406090376" TargetMode="External"/><Relationship Id="rId132" Type="http://schemas.openxmlformats.org/officeDocument/2006/relationships/hyperlink" Target="https://docs.cntd.ru/document/570782752" TargetMode="External"/><Relationship Id="rId140" Type="http://schemas.openxmlformats.org/officeDocument/2006/relationships/hyperlink" Target="https://docs.cntd.ru/document/406915734" TargetMode="External"/><Relationship Id="rId145" Type="http://schemas.openxmlformats.org/officeDocument/2006/relationships/hyperlink" Target="https://docs.cntd.ru/document/4069157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ohrana-tryda.com/node/4293" TargetMode="External"/><Relationship Id="rId28" Type="http://schemas.openxmlformats.org/officeDocument/2006/relationships/hyperlink" Target="http://docs.cntd.ru/document/917011741" TargetMode="External"/><Relationship Id="rId36" Type="http://schemas.openxmlformats.org/officeDocument/2006/relationships/hyperlink" Target="https://www.klerk.ru/cdoc/view/trudovoj-kodeks-tk-rf/?utm_source=documentId279313&amp;utm_medium=linkReplacerId46" TargetMode="External"/><Relationship Id="rId49" Type="http://schemas.openxmlformats.org/officeDocument/2006/relationships/hyperlink" Target="http://base.garant.ru/12125268/304b568ed0875b52a564119b6f7ca53e/" TargetMode="External"/><Relationship Id="rId57" Type="http://schemas.openxmlformats.org/officeDocument/2006/relationships/header" Target="header1.xml"/><Relationship Id="rId106" Type="http://schemas.openxmlformats.org/officeDocument/2006/relationships/image" Target="media/image6.png"/><Relationship Id="rId114" Type="http://schemas.openxmlformats.org/officeDocument/2006/relationships/image" Target="media/image9.png"/><Relationship Id="rId119" Type="http://schemas.openxmlformats.org/officeDocument/2006/relationships/hyperlink" Target="https://docs.cntd.ru/document/406552623" TargetMode="External"/><Relationship Id="rId127" Type="http://schemas.openxmlformats.org/officeDocument/2006/relationships/hyperlink" Target="https://docs.cntd.ru/document/901807664" TargetMode="External"/><Relationship Id="rId10" Type="http://schemas.openxmlformats.org/officeDocument/2006/relationships/hyperlink" Target="https://normativ.kontur.ru/document?moduleId=1&amp;documentId=184188" TargetMode="External"/><Relationship Id="rId31" Type="http://schemas.openxmlformats.org/officeDocument/2006/relationships/hyperlink" Target="https://base.garant.ru/70429490/" TargetMode="External"/><Relationship Id="rId44" Type="http://schemas.openxmlformats.org/officeDocument/2006/relationships/hyperlink" Target="http://www.garant.ru/news/1410846/" TargetMode="External"/><Relationship Id="rId52" Type="http://schemas.openxmlformats.org/officeDocument/2006/relationships/hyperlink" Target="http://www.garant.ru/news/1301914" TargetMode="External"/><Relationship Id="rId60" Type="http://schemas.openxmlformats.org/officeDocument/2006/relationships/hyperlink" Target="https://kontur.ru/ca?p=2153" TargetMode="External"/><Relationship Id="rId65" Type="http://schemas.openxmlformats.org/officeDocument/2006/relationships/hyperlink" Target="http://www.consultant.ru/document/cons_doc_LAW_378776/6ebef0e521b1330ea5f4800e3d08b28073b79246/" TargetMode="External"/><Relationship Id="rId73" Type="http://schemas.openxmlformats.org/officeDocument/2006/relationships/hyperlink" Target="https://docs.cntd.ru/document/420245392" TargetMode="External"/><Relationship Id="rId78" Type="http://schemas.openxmlformats.org/officeDocument/2006/relationships/hyperlink" Target="https://docs.cntd.ru/document/561680124" TargetMode="External"/><Relationship Id="rId81" Type="http://schemas.openxmlformats.org/officeDocument/2006/relationships/hyperlink" Target="https://docs.cntd.ru/document/550225102" TargetMode="External"/><Relationship Id="rId86" Type="http://schemas.openxmlformats.org/officeDocument/2006/relationships/hyperlink" Target="https://docs.cntd.ru/document/577930505" TargetMode="External"/><Relationship Id="rId94" Type="http://schemas.openxmlformats.org/officeDocument/2006/relationships/hyperlink" Target="https://docs.cntd.ru/document/550225102" TargetMode="External"/><Relationship Id="rId99" Type="http://schemas.openxmlformats.org/officeDocument/2006/relationships/hyperlink" Target="https://docs.cntd.ru/document/570782752" TargetMode="External"/><Relationship Id="rId101" Type="http://schemas.openxmlformats.org/officeDocument/2006/relationships/hyperlink" Target="https://docs.cntd.ru/document/550225102" TargetMode="External"/><Relationship Id="rId122" Type="http://schemas.openxmlformats.org/officeDocument/2006/relationships/hyperlink" Target="https://docs.cntd.ru/document/550323933" TargetMode="External"/><Relationship Id="rId130" Type="http://schemas.openxmlformats.org/officeDocument/2006/relationships/hyperlink" Target="https://docs.cntd.ru/document/901763361" TargetMode="External"/><Relationship Id="rId135" Type="http://schemas.openxmlformats.org/officeDocument/2006/relationships/hyperlink" Target="https://docs.cntd.ru/document/406915734" TargetMode="External"/><Relationship Id="rId143" Type="http://schemas.openxmlformats.org/officeDocument/2006/relationships/hyperlink" Target="https://docs.cntd.ru/document/406915734" TargetMode="External"/><Relationship Id="rId148"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39" Type="http://schemas.openxmlformats.org/officeDocument/2006/relationships/hyperlink" Target="http://base.garant.ru/12125268/304b568ed0875b52a564119b6f7ca53e/" TargetMode="External"/><Relationship Id="rId109" Type="http://schemas.openxmlformats.org/officeDocument/2006/relationships/hyperlink" Target="https://docs.cntd.ru/document/550323933" TargetMode="External"/><Relationship Id="rId34"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0" Type="http://schemas.openxmlformats.org/officeDocument/2006/relationships/hyperlink" Target="http://base.garant.ru/12158040/" TargetMode="External"/><Relationship Id="rId55" Type="http://schemas.openxmlformats.org/officeDocument/2006/relationships/hyperlink" Target="http://base.garant.ru/77557881/" TargetMode="External"/><Relationship Id="rId76" Type="http://schemas.openxmlformats.org/officeDocument/2006/relationships/hyperlink" Target="https://docs.cntd.ru/document/901807664" TargetMode="External"/><Relationship Id="rId97" Type="http://schemas.openxmlformats.org/officeDocument/2006/relationships/hyperlink" Target="https://docs.cntd.ru/document/550225102" TargetMode="External"/><Relationship Id="rId104" Type="http://schemas.openxmlformats.org/officeDocument/2006/relationships/hyperlink" Target="https://docs.cntd.ru/document/561586973" TargetMode="External"/><Relationship Id="rId120" Type="http://schemas.openxmlformats.org/officeDocument/2006/relationships/hyperlink" Target="https://docs.cntd.ru/document/406552623" TargetMode="External"/><Relationship Id="rId125" Type="http://schemas.openxmlformats.org/officeDocument/2006/relationships/hyperlink" Target="https://docs.cntd.ru/document/406090376" TargetMode="External"/><Relationship Id="rId141" Type="http://schemas.openxmlformats.org/officeDocument/2006/relationships/hyperlink" Target="https://docs.cntd.ru/document/406915734" TargetMode="External"/><Relationship Id="rId146" Type="http://schemas.openxmlformats.org/officeDocument/2006/relationships/hyperlink" Target="https://docs.cntd.ru/document/406915734" TargetMode="External"/><Relationship Id="rId7" Type="http://schemas.openxmlformats.org/officeDocument/2006/relationships/endnotes" Target="endnotes.xml"/><Relationship Id="rId71" Type="http://schemas.openxmlformats.org/officeDocument/2006/relationships/hyperlink" Target="https://docs.cntd.ru/document/406233491" TargetMode="External"/><Relationship Id="rId92" Type="http://schemas.openxmlformats.org/officeDocument/2006/relationships/hyperlink" Target="https://docs.cntd.ru/document/550225102" TargetMode="External"/><Relationship Id="rId2" Type="http://schemas.openxmlformats.org/officeDocument/2006/relationships/numbering" Target="numbering.xml"/><Relationship Id="rId29" Type="http://schemas.openxmlformats.org/officeDocument/2006/relationships/hyperlink" Target="https://base.garant.ru/71424792/" TargetMode="External"/><Relationship Id="rId24" Type="http://schemas.openxmlformats.org/officeDocument/2006/relationships/hyperlink" Target="https://ohrana-tryda.com/node/4293"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base.garant.ru/74590512/" TargetMode="External"/><Relationship Id="rId66" Type="http://schemas.openxmlformats.org/officeDocument/2006/relationships/hyperlink" Target="http://www.consultant.ru/document/cons_doc_LAW_378776/b25f3ceaed375099ba9819406f2405cd05b71f58/" TargetMode="External"/><Relationship Id="rId87" Type="http://schemas.openxmlformats.org/officeDocument/2006/relationships/hyperlink" Target="https://docs.cntd.ru/document/550323933" TargetMode="External"/><Relationship Id="rId110" Type="http://schemas.openxmlformats.org/officeDocument/2006/relationships/hyperlink" Target="https://docs.cntd.ru/document/902345103" TargetMode="External"/><Relationship Id="rId115" Type="http://schemas.openxmlformats.org/officeDocument/2006/relationships/hyperlink" Target="https://docs.cntd.ru/document/901807664" TargetMode="External"/><Relationship Id="rId131" Type="http://schemas.openxmlformats.org/officeDocument/2006/relationships/hyperlink" Target="https://docs.cntd.ru/document/550323933" TargetMode="External"/><Relationship Id="rId136" Type="http://schemas.openxmlformats.org/officeDocument/2006/relationships/hyperlink" Target="https://docs.cntd.ru/document/570905542" TargetMode="External"/><Relationship Id="rId61" Type="http://schemas.openxmlformats.org/officeDocument/2006/relationships/hyperlink" Target="http://www.consultant.ru/document/cons_doc_LAW_377745/b004fed0b70d0f223e4a81f8ad6cd92af90a7e3b/" TargetMode="External"/><Relationship Id="rId82" Type="http://schemas.openxmlformats.org/officeDocument/2006/relationships/image" Target="media/image3.png"/><Relationship Id="rId19" Type="http://schemas.openxmlformats.org/officeDocument/2006/relationships/hyperlink" Target="garantf1://71314220.0/" TargetMode="External"/><Relationship Id="rId14" Type="http://schemas.openxmlformats.org/officeDocument/2006/relationships/hyperlink" Target="https://base.garant.ru/55171461/" TargetMode="External"/><Relationship Id="rId30" Type="http://schemas.openxmlformats.org/officeDocument/2006/relationships/hyperlink" Target="https://base.garant.ru/70429490/d0ace029aae8679e7b338df2d303117c/" TargetMode="External"/><Relationship Id="rId35"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6" Type="http://schemas.openxmlformats.org/officeDocument/2006/relationships/footer" Target="footer1.xml"/><Relationship Id="rId77" Type="http://schemas.openxmlformats.org/officeDocument/2006/relationships/hyperlink" Target="https://docs.cntd.ru/document/406552623" TargetMode="External"/><Relationship Id="rId100" Type="http://schemas.openxmlformats.org/officeDocument/2006/relationships/hyperlink" Target="https://docs.cntd.ru/document/550225102" TargetMode="External"/><Relationship Id="rId105" Type="http://schemas.openxmlformats.org/officeDocument/2006/relationships/image" Target="media/image5.png"/><Relationship Id="rId126" Type="http://schemas.openxmlformats.org/officeDocument/2006/relationships/hyperlink" Target="https://docs.cntd.ru/document/406233491"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base.garant.ru/12158040/" TargetMode="External"/><Relationship Id="rId72" Type="http://schemas.openxmlformats.org/officeDocument/2006/relationships/hyperlink" Target="https://docs.cntd.ru/document/406552623" TargetMode="External"/><Relationship Id="rId93" Type="http://schemas.openxmlformats.org/officeDocument/2006/relationships/hyperlink" Target="https://docs.cntd.ru/document/550225102" TargetMode="External"/><Relationship Id="rId98" Type="http://schemas.openxmlformats.org/officeDocument/2006/relationships/hyperlink" Target="https://docs.cntd.ru/document/561547372" TargetMode="External"/><Relationship Id="rId121" Type="http://schemas.openxmlformats.org/officeDocument/2006/relationships/hyperlink" Target="https://docs.cntd.ru/document/550225102" TargetMode="External"/><Relationship Id="rId142" Type="http://schemas.openxmlformats.org/officeDocument/2006/relationships/hyperlink" Target="https://docs.cntd.ru/document/4069157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42D85-4768-4D82-812A-14C6EBEA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295</Pages>
  <Words>108955</Words>
  <Characters>621050</Characters>
  <Application>Microsoft Office Word</Application>
  <DocSecurity>0</DocSecurity>
  <Lines>5175</Lines>
  <Paragraphs>1457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2</cp:revision>
  <cp:lastPrinted>2024-05-03T05:50:00Z</cp:lastPrinted>
  <dcterms:created xsi:type="dcterms:W3CDTF">2025-05-12T14:06:00Z</dcterms:created>
  <dcterms:modified xsi:type="dcterms:W3CDTF">2025-05-12T14:06:00Z</dcterms:modified>
</cp:coreProperties>
</file>